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691131" w:rsidRPr="00691131" w:rsidTr="00691131">
        <w:tc>
          <w:tcPr>
            <w:tcW w:w="3657"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11</w:t>
            </w:r>
          </w:p>
        </w:tc>
      </w:tr>
    </w:tbl>
    <w:p w:rsidR="00921032" w:rsidRPr="00691131" w:rsidRDefault="00921032" w:rsidP="00921032">
      <w:pPr>
        <w:tabs>
          <w:tab w:val="left" w:pos="900"/>
          <w:tab w:val="left" w:pos="3544"/>
        </w:tabs>
        <w:ind w:hanging="284"/>
        <w:rPr>
          <w:rFonts w:ascii="Times New Roman" w:hAnsi="Times New Roman"/>
          <w:b/>
          <w:bCs/>
          <w:color w:val="000000"/>
          <w:sz w:val="24"/>
          <w:szCs w:val="24"/>
          <w:u w:val="single"/>
          <w:lang w:val="nl-NL"/>
        </w:rPr>
      </w:pPr>
    </w:p>
    <w:p w:rsidR="009D097D" w:rsidRPr="00691131" w:rsidRDefault="00F2626A" w:rsidP="00401BE9">
      <w:pPr>
        <w:spacing w:before="40" w:after="40" w:line="312" w:lineRule="auto"/>
        <w:jc w:val="both"/>
        <w:rPr>
          <w:rFonts w:ascii="Times New Roman" w:hAnsi="Times New Roman"/>
          <w:bCs/>
          <w:color w:val="000000"/>
          <w:sz w:val="24"/>
          <w:szCs w:val="24"/>
          <w:lang w:val="nl-NL"/>
        </w:rPr>
      </w:pPr>
      <w:r w:rsidRPr="00691131">
        <w:rPr>
          <w:rFonts w:ascii="Times New Roman" w:hAnsi="Times New Roman"/>
          <w:b/>
          <w:bCs/>
          <w:color w:val="000000"/>
          <w:sz w:val="24"/>
          <w:szCs w:val="24"/>
          <w:lang w:val="nl-NL"/>
        </w:rPr>
        <w:t xml:space="preserve">PHẦN I. Câu trắc nghiệm </w:t>
      </w:r>
      <w:r w:rsidR="005D4AC4" w:rsidRPr="00691131">
        <w:rPr>
          <w:rFonts w:ascii="Times New Roman" w:hAnsi="Times New Roman"/>
          <w:b/>
          <w:bCs/>
          <w:color w:val="000000"/>
          <w:sz w:val="24"/>
          <w:szCs w:val="24"/>
          <w:lang w:val="nl-NL"/>
        </w:rPr>
        <w:t>nhiều</w:t>
      </w:r>
      <w:r w:rsidRPr="00691131">
        <w:rPr>
          <w:rFonts w:ascii="Times New Roman" w:hAnsi="Times New Roman"/>
          <w:b/>
          <w:bCs/>
          <w:color w:val="000000"/>
          <w:sz w:val="24"/>
          <w:szCs w:val="24"/>
          <w:lang w:val="nl-NL"/>
        </w:rPr>
        <w:t xml:space="preserve"> lựa chọn. </w:t>
      </w:r>
      <w:r w:rsidR="005D4AC4" w:rsidRPr="00691131">
        <w:rPr>
          <w:rFonts w:ascii="Times New Roman" w:hAnsi="Times New Roman"/>
          <w:bCs/>
          <w:color w:val="000000"/>
          <w:sz w:val="24"/>
          <w:szCs w:val="24"/>
          <w:lang w:val="nl-NL"/>
        </w:rPr>
        <w:t>Học sinh trả lời từ</w:t>
      </w:r>
      <w:r w:rsidRPr="00691131">
        <w:rPr>
          <w:rFonts w:ascii="Times New Roman" w:hAnsi="Times New Roman"/>
          <w:bCs/>
          <w:color w:val="000000"/>
          <w:sz w:val="24"/>
          <w:szCs w:val="24"/>
          <w:lang w:val="nl-NL"/>
        </w:rPr>
        <w:t xml:space="preserve"> câu 1 đến câu </w:t>
      </w:r>
      <w:r w:rsidR="004E4892" w:rsidRPr="00691131">
        <w:rPr>
          <w:rFonts w:ascii="Times New Roman" w:hAnsi="Times New Roman"/>
          <w:bCs/>
          <w:color w:val="000000"/>
          <w:sz w:val="24"/>
          <w:szCs w:val="24"/>
          <w:lang w:val="nl-NL"/>
        </w:rPr>
        <w:t>18</w:t>
      </w:r>
      <w:r w:rsidRPr="00691131">
        <w:rPr>
          <w:rFonts w:ascii="Times New Roman" w:hAnsi="Times New Roman"/>
          <w:bCs/>
          <w:color w:val="000000"/>
          <w:sz w:val="24"/>
          <w:szCs w:val="24"/>
          <w:lang w:val="nl-NL"/>
        </w:rPr>
        <w:t xml:space="preserve">, mỗi câu hỏi </w:t>
      </w:r>
      <w:r w:rsidR="006E6DAA" w:rsidRPr="00691131">
        <w:rPr>
          <w:rFonts w:ascii="Times New Roman" w:hAnsi="Times New Roman"/>
          <w:bCs/>
          <w:color w:val="000000"/>
          <w:sz w:val="24"/>
          <w:szCs w:val="24"/>
          <w:lang w:val="nl-NL"/>
        </w:rPr>
        <w:t xml:space="preserve">học sinh </w:t>
      </w:r>
      <w:r w:rsidRPr="00691131">
        <w:rPr>
          <w:rFonts w:ascii="Times New Roman" w:hAnsi="Times New Roman"/>
          <w:bCs/>
          <w:color w:val="000000"/>
          <w:sz w:val="24"/>
          <w:szCs w:val="24"/>
          <w:lang w:val="nl-NL"/>
        </w:rPr>
        <w:t>chỉ chọn một phương án</w:t>
      </w:r>
      <w:r w:rsidR="006E6DAA" w:rsidRPr="00691131">
        <w:rPr>
          <w:rFonts w:ascii="Times New Roman" w:hAnsi="Times New Roman"/>
          <w:bCs/>
          <w:color w:val="000000"/>
          <w:sz w:val="24"/>
          <w:szCs w:val="24"/>
          <w:lang w:val="nl-NL"/>
        </w:rPr>
        <w:t xml:space="preserve">. </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w:t>
      </w:r>
      <w:r w:rsidRPr="00691131">
        <w:rPr>
          <w:rFonts w:ascii="Times New Roman" w:hAnsi="Times New Roman"/>
          <w:b/>
          <w:color w:val="000000"/>
          <w:sz w:val="24"/>
          <w:szCs w:val="24"/>
        </w:rPr>
        <w:t xml:space="preserve"> </w:t>
      </w:r>
      <w:r w:rsidRPr="00691131">
        <w:rPr>
          <w:rFonts w:ascii="Times New Roman" w:eastAsia="Meiryo" w:hAnsi="Times New Roman"/>
          <w:noProof/>
          <w:color w:val="000000"/>
          <w:sz w:val="24"/>
          <w:szCs w:val="24"/>
          <w:lang w:val="vi-VN"/>
        </w:rPr>
        <w:t>Dao động tự do là dao động</w:t>
      </w:r>
      <w:r w:rsidRPr="00691131">
        <w:rPr>
          <w:rFonts w:ascii="Times New Roman" w:eastAsia="Meiryo" w:hAnsi="Times New Roman"/>
          <w:noProof/>
          <w:color w:val="000000"/>
          <w:sz w:val="24"/>
          <w:szCs w:val="24"/>
        </w:rPr>
        <w:t xml:space="preserve"> có chu kì</w:t>
      </w:r>
    </w:p>
    <w:p w:rsidR="004E4892" w:rsidRPr="00691131" w:rsidRDefault="004E4892" w:rsidP="002E7622">
      <w:pPr>
        <w:tabs>
          <w:tab w:val="left" w:pos="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Meiryo" w:hAnsi="Times New Roman"/>
          <w:noProof/>
          <w:color w:val="000000"/>
          <w:sz w:val="24"/>
          <w:szCs w:val="24"/>
          <w:lang w:val="vi-VN"/>
        </w:rPr>
        <w:t xml:space="preserve">chỉ phụ thuộc </w:t>
      </w:r>
      <w:r w:rsidRPr="00691131">
        <w:rPr>
          <w:rFonts w:ascii="Times New Roman" w:eastAsia="Meiryo" w:hAnsi="Times New Roman"/>
          <w:noProof/>
          <w:color w:val="000000"/>
          <w:sz w:val="24"/>
          <w:szCs w:val="24"/>
        </w:rPr>
        <w:t xml:space="preserve">vào </w:t>
      </w:r>
      <w:r w:rsidRPr="00691131">
        <w:rPr>
          <w:rFonts w:ascii="Times New Roman" w:eastAsia="Meiryo" w:hAnsi="Times New Roman"/>
          <w:noProof/>
          <w:color w:val="000000"/>
          <w:sz w:val="24"/>
          <w:szCs w:val="24"/>
          <w:lang w:val="vi-VN"/>
        </w:rPr>
        <w:t>đặc tính của hệ, không phụ thuộc yếu tố bên ngoài.</w:t>
      </w:r>
    </w:p>
    <w:p w:rsidR="004E4892" w:rsidRPr="00691131" w:rsidRDefault="004E4892" w:rsidP="002E7622">
      <w:pPr>
        <w:tabs>
          <w:tab w:val="left" w:pos="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Meiryo" w:hAnsi="Times New Roman"/>
          <w:noProof/>
          <w:color w:val="000000"/>
          <w:sz w:val="24"/>
          <w:szCs w:val="24"/>
        </w:rPr>
        <w:t>c</w:t>
      </w:r>
      <w:r w:rsidRPr="00691131">
        <w:rPr>
          <w:rFonts w:ascii="Times New Roman" w:eastAsia="Meiryo" w:hAnsi="Times New Roman"/>
          <w:noProof/>
          <w:color w:val="000000"/>
          <w:sz w:val="24"/>
          <w:szCs w:val="24"/>
          <w:lang w:val="vi-VN"/>
        </w:rPr>
        <w:t xml:space="preserve">hỉ phụ thuộc </w:t>
      </w:r>
      <w:r w:rsidRPr="00691131">
        <w:rPr>
          <w:rFonts w:ascii="Times New Roman" w:eastAsia="Meiryo" w:hAnsi="Times New Roman"/>
          <w:noProof/>
          <w:color w:val="000000"/>
          <w:sz w:val="24"/>
          <w:szCs w:val="24"/>
        </w:rPr>
        <w:t xml:space="preserve">vào </w:t>
      </w:r>
      <w:r w:rsidRPr="00691131">
        <w:rPr>
          <w:rFonts w:ascii="Times New Roman" w:eastAsia="Meiryo" w:hAnsi="Times New Roman"/>
          <w:noProof/>
          <w:color w:val="000000"/>
          <w:sz w:val="24"/>
          <w:szCs w:val="24"/>
          <w:lang w:val="vi-VN"/>
        </w:rPr>
        <w:t>khối lượng vật dao động.</w:t>
      </w:r>
    </w:p>
    <w:p w:rsidR="004E4892" w:rsidRPr="00691131" w:rsidRDefault="004E4892" w:rsidP="002E7622">
      <w:pPr>
        <w:tabs>
          <w:tab w:val="left" w:pos="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Meiryo" w:hAnsi="Times New Roman"/>
          <w:noProof/>
          <w:color w:val="000000"/>
          <w:sz w:val="24"/>
          <w:szCs w:val="24"/>
          <w:lang w:val="vi-VN"/>
        </w:rPr>
        <w:t xml:space="preserve">chỉ phụ thuộc </w:t>
      </w:r>
      <w:r w:rsidRPr="00691131">
        <w:rPr>
          <w:rFonts w:ascii="Times New Roman" w:eastAsia="Meiryo" w:hAnsi="Times New Roman"/>
          <w:noProof/>
          <w:color w:val="000000"/>
          <w:sz w:val="24"/>
          <w:szCs w:val="24"/>
        </w:rPr>
        <w:t xml:space="preserve">vào </w:t>
      </w:r>
      <w:r w:rsidRPr="00691131">
        <w:rPr>
          <w:rFonts w:ascii="Times New Roman" w:eastAsia="Meiryo" w:hAnsi="Times New Roman"/>
          <w:noProof/>
          <w:color w:val="000000"/>
          <w:sz w:val="24"/>
          <w:szCs w:val="24"/>
          <w:lang w:val="vi-VN"/>
        </w:rPr>
        <w:t>yếu tố bên ngoài, không phụ thuộc đặc tính của hệ.</w:t>
      </w:r>
    </w:p>
    <w:p w:rsidR="004E4892" w:rsidRPr="00691131" w:rsidRDefault="004E4892" w:rsidP="002E7622">
      <w:pPr>
        <w:tabs>
          <w:tab w:val="left" w:pos="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Meiryo" w:hAnsi="Times New Roman"/>
          <w:noProof/>
          <w:color w:val="000000"/>
          <w:sz w:val="24"/>
          <w:szCs w:val="24"/>
        </w:rPr>
        <w:t>c</w:t>
      </w:r>
      <w:r w:rsidRPr="00691131">
        <w:rPr>
          <w:rFonts w:ascii="Times New Roman" w:eastAsia="Meiryo" w:hAnsi="Times New Roman"/>
          <w:noProof/>
          <w:color w:val="000000"/>
          <w:sz w:val="24"/>
          <w:szCs w:val="24"/>
          <w:lang w:val="vi-VN"/>
        </w:rPr>
        <w:t>hỉ ph</w:t>
      </w:r>
      <w:r w:rsidRPr="00691131">
        <w:rPr>
          <w:rFonts w:ascii="Times New Roman" w:eastAsia="Meiryo" w:hAnsi="Times New Roman"/>
          <w:noProof/>
          <w:color w:val="000000"/>
          <w:sz w:val="24"/>
          <w:szCs w:val="24"/>
        </w:rPr>
        <w:t>ụ</w:t>
      </w:r>
      <w:r w:rsidRPr="00691131">
        <w:rPr>
          <w:rFonts w:ascii="Times New Roman" w:eastAsia="Meiryo" w:hAnsi="Times New Roman"/>
          <w:noProof/>
          <w:color w:val="000000"/>
          <w:sz w:val="24"/>
          <w:szCs w:val="24"/>
          <w:lang w:val="vi-VN"/>
        </w:rPr>
        <w:t xml:space="preserve"> thuộc </w:t>
      </w:r>
      <w:r w:rsidRPr="00691131">
        <w:rPr>
          <w:rFonts w:ascii="Times New Roman" w:eastAsia="Meiryo" w:hAnsi="Times New Roman"/>
          <w:noProof/>
          <w:color w:val="000000"/>
          <w:sz w:val="24"/>
          <w:szCs w:val="24"/>
        </w:rPr>
        <w:t xml:space="preserve">vào </w:t>
      </w:r>
      <w:r w:rsidRPr="00691131">
        <w:rPr>
          <w:rFonts w:ascii="Times New Roman" w:eastAsia="Meiryo" w:hAnsi="Times New Roman"/>
          <w:noProof/>
          <w:color w:val="000000"/>
          <w:sz w:val="24"/>
          <w:szCs w:val="24"/>
          <w:lang w:val="vi-VN"/>
        </w:rPr>
        <w:t>gia tốc trọng trường.</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2:</w:t>
      </w:r>
      <w:r w:rsidRPr="00691131">
        <w:rPr>
          <w:rFonts w:ascii="Times New Roman" w:hAnsi="Times New Roman"/>
          <w:b/>
          <w:color w:val="000000"/>
          <w:spacing w:val="-4"/>
          <w:sz w:val="24"/>
          <w:szCs w:val="24"/>
        </w:rPr>
        <w:t xml:space="preserve"> </w:t>
      </w:r>
      <w:r w:rsidRPr="00691131">
        <w:rPr>
          <w:rFonts w:ascii="Times New Roman" w:hAnsi="Times New Roman"/>
          <w:color w:val="000000"/>
          <w:spacing w:val="-4"/>
          <w:sz w:val="24"/>
          <w:szCs w:val="24"/>
        </w:rPr>
        <w:t xml:space="preserve">Một chất điểm dao động điều hòa với biên độ A và tần số góc </w:t>
      </w:r>
      <w:r w:rsidRPr="00691131">
        <w:rPr>
          <w:rFonts w:ascii="Times New Roman" w:hAnsi="Times New Roman"/>
          <w:color w:val="000000"/>
          <w:spacing w:val="-4"/>
          <w:sz w:val="24"/>
          <w:szCs w:val="24"/>
        </w:rPr>
        <w:sym w:font="Symbol" w:char="F077"/>
      </w:r>
      <w:r w:rsidRPr="00691131">
        <w:rPr>
          <w:rFonts w:ascii="Times New Roman" w:hAnsi="Times New Roman"/>
          <w:color w:val="000000"/>
          <w:spacing w:val="-4"/>
          <w:sz w:val="24"/>
          <w:szCs w:val="24"/>
        </w:rPr>
        <w:t xml:space="preserve"> thì giá trị cực đại của vận tốc </w:t>
      </w:r>
      <w:r w:rsidRPr="00691131">
        <w:rPr>
          <w:rFonts w:ascii="Times New Roman" w:hAnsi="Times New Roman"/>
          <w:noProof/>
          <w:color w:val="000000"/>
          <w:spacing w:val="-4"/>
          <w:sz w:val="24"/>
          <w:szCs w:val="24"/>
          <w:lang w:val="vi-VN"/>
        </w:rPr>
        <w:t>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noProof/>
          <w:color w:val="000000"/>
          <w:sz w:val="24"/>
          <w:szCs w:val="24"/>
          <w:lang w:val="vi-VN"/>
        </w:rPr>
        <w:t>v</w:t>
      </w:r>
      <w:r w:rsidRPr="00691131">
        <w:rPr>
          <w:rFonts w:ascii="Times New Roman" w:hAnsi="Times New Roman"/>
          <w:noProof/>
          <w:color w:val="000000"/>
          <w:sz w:val="24"/>
          <w:szCs w:val="24"/>
          <w:vertAlign w:val="subscript"/>
          <w:lang w:val="vi-VN"/>
        </w:rPr>
        <w:t xml:space="preserve">max </w:t>
      </w:r>
      <w:r w:rsidRPr="00691131">
        <w:rPr>
          <w:rFonts w:ascii="Times New Roman" w:hAnsi="Times New Roman"/>
          <w:noProof/>
          <w:color w:val="000000"/>
          <w:sz w:val="24"/>
          <w:szCs w:val="24"/>
          <w:lang w:val="vi-VN"/>
        </w:rPr>
        <w:t>= ωA.</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noProof/>
          <w:color w:val="000000"/>
          <w:sz w:val="24"/>
          <w:szCs w:val="24"/>
          <w:lang w:val="vi-VN"/>
        </w:rPr>
        <w:t>v</w:t>
      </w:r>
      <w:r w:rsidRPr="00691131">
        <w:rPr>
          <w:rFonts w:ascii="Times New Roman" w:hAnsi="Times New Roman"/>
          <w:noProof/>
          <w:color w:val="000000"/>
          <w:sz w:val="24"/>
          <w:szCs w:val="24"/>
          <w:vertAlign w:val="subscript"/>
          <w:lang w:val="vi-VN"/>
        </w:rPr>
        <w:t xml:space="preserve">max </w:t>
      </w:r>
      <w:r w:rsidRPr="00691131">
        <w:rPr>
          <w:rFonts w:ascii="Times New Roman" w:hAnsi="Times New Roman"/>
          <w:noProof/>
          <w:color w:val="000000"/>
          <w:sz w:val="24"/>
          <w:szCs w:val="24"/>
          <w:lang w:val="vi-VN"/>
        </w:rPr>
        <w:t>= - ωA.</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noProof/>
          <w:color w:val="000000"/>
          <w:sz w:val="24"/>
          <w:szCs w:val="24"/>
          <w:lang w:val="vi-VN"/>
        </w:rPr>
        <w:t>v</w:t>
      </w:r>
      <w:r w:rsidRPr="00691131">
        <w:rPr>
          <w:rFonts w:ascii="Times New Roman" w:hAnsi="Times New Roman"/>
          <w:noProof/>
          <w:color w:val="000000"/>
          <w:sz w:val="24"/>
          <w:szCs w:val="24"/>
          <w:vertAlign w:val="subscript"/>
          <w:lang w:val="vi-VN"/>
        </w:rPr>
        <w:t xml:space="preserve">max </w:t>
      </w:r>
      <w:r w:rsidRPr="00691131">
        <w:rPr>
          <w:rFonts w:ascii="Times New Roman" w:hAnsi="Times New Roman"/>
          <w:noProof/>
          <w:color w:val="000000"/>
          <w:sz w:val="24"/>
          <w:szCs w:val="24"/>
          <w:lang w:val="vi-VN"/>
        </w:rPr>
        <w:t>= - ω</w:t>
      </w:r>
      <w:r w:rsidRPr="00691131">
        <w:rPr>
          <w:rFonts w:ascii="Times New Roman" w:hAnsi="Times New Roman"/>
          <w:noProof/>
          <w:color w:val="000000"/>
          <w:sz w:val="24"/>
          <w:szCs w:val="24"/>
          <w:vertAlign w:val="superscript"/>
          <w:lang w:val="vi-VN"/>
        </w:rPr>
        <w:t>2</w:t>
      </w:r>
      <w:r w:rsidRPr="00691131">
        <w:rPr>
          <w:rFonts w:ascii="Times New Roman" w:hAnsi="Times New Roman"/>
          <w:noProof/>
          <w:color w:val="000000"/>
          <w:sz w:val="24"/>
          <w:szCs w:val="24"/>
          <w:lang w:val="vi-VN"/>
        </w:rPr>
        <w:t>A.</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noProof/>
          <w:color w:val="000000"/>
          <w:sz w:val="24"/>
          <w:szCs w:val="24"/>
          <w:lang w:val="vi-VN"/>
        </w:rPr>
        <w:t>v</w:t>
      </w:r>
      <w:r w:rsidRPr="00691131">
        <w:rPr>
          <w:rFonts w:ascii="Times New Roman" w:hAnsi="Times New Roman"/>
          <w:noProof/>
          <w:color w:val="000000"/>
          <w:sz w:val="24"/>
          <w:szCs w:val="24"/>
          <w:vertAlign w:val="subscript"/>
          <w:lang w:val="vi-VN"/>
        </w:rPr>
        <w:t xml:space="preserve">max </w:t>
      </w:r>
      <w:r w:rsidRPr="00691131">
        <w:rPr>
          <w:rFonts w:ascii="Times New Roman" w:hAnsi="Times New Roman"/>
          <w:noProof/>
          <w:color w:val="000000"/>
          <w:sz w:val="24"/>
          <w:szCs w:val="24"/>
          <w:lang w:val="vi-VN"/>
        </w:rPr>
        <w:t>= ω</w:t>
      </w:r>
      <w:r w:rsidRPr="00691131">
        <w:rPr>
          <w:rFonts w:ascii="Times New Roman" w:hAnsi="Times New Roman"/>
          <w:noProof/>
          <w:color w:val="000000"/>
          <w:sz w:val="24"/>
          <w:szCs w:val="24"/>
          <w:vertAlign w:val="superscript"/>
          <w:lang w:val="vi-VN"/>
        </w:rPr>
        <w:t>2</w:t>
      </w:r>
      <w:r w:rsidRPr="00691131">
        <w:rPr>
          <w:rFonts w:ascii="Times New Roman" w:hAnsi="Times New Roman"/>
          <w:noProof/>
          <w:color w:val="000000"/>
          <w:sz w:val="24"/>
          <w:szCs w:val="24"/>
          <w:lang w:val="vi-VN"/>
        </w:rPr>
        <w:t>A.</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3:</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 xml:space="preserve">Con lắc lò xo gồm lò xo có độ cứng k, vật nhỏ có khối lượng m. Con lắc được kích thích cho dao động điều hòa. Biết biên độ dao động là </w:t>
      </w:r>
      <w:r w:rsidRPr="00FC1DC2">
        <w:rPr>
          <w:rFonts w:ascii="Times New Roman" w:hAnsi="Times New Roman"/>
          <w:b/>
          <w:bCs/>
          <w:color w:val="0070C0"/>
          <w:sz w:val="24"/>
          <w:szCs w:val="24"/>
        </w:rPr>
        <w:t xml:space="preserve">A. </w:t>
      </w:r>
      <w:r w:rsidRPr="00691131">
        <w:rPr>
          <w:rFonts w:ascii="Times New Roman" w:hAnsi="Times New Roman"/>
          <w:bCs/>
          <w:color w:val="000000"/>
          <w:sz w:val="24"/>
          <w:szCs w:val="24"/>
        </w:rPr>
        <w:t>Cơ năng của con lắc được xác định bằng</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bCs/>
          <w:color w:val="000000"/>
          <w:position w:val="-24"/>
          <w:sz w:val="24"/>
          <w:szCs w:val="24"/>
        </w:rPr>
        <w:object w:dxaOrig="711"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5.25pt;height:30.75pt" o:ole="">
            <v:imagedata r:id="rId9" o:title=""/>
          </v:shape>
          <o:OLEObject Type="Embed" ProgID="Equation.DSMT4" ShapeID="_x0000_i1044" DrawAspect="Content" ObjectID="_1823184829" r:id="rId10"/>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bCs/>
          <w:color w:val="000000"/>
          <w:position w:val="-6"/>
          <w:sz w:val="24"/>
          <w:szCs w:val="24"/>
        </w:rPr>
        <w:object w:dxaOrig="411" w:dyaOrig="281">
          <v:shape id="_x0000_i1045" type="#_x0000_t75" style="width:20.25pt;height:14.25pt" o:ole="">
            <v:imagedata r:id="rId11" o:title=""/>
          </v:shape>
          <o:OLEObject Type="Embed" ProgID="Equation.DSMT4" ShapeID="_x0000_i1045" DrawAspect="Content" ObjectID="_1823184830" r:id="rId12"/>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position w:val="-24"/>
          <w:sz w:val="24"/>
          <w:szCs w:val="24"/>
        </w:rPr>
        <w:object w:dxaOrig="598" w:dyaOrig="617">
          <v:shape id="_x0000_i1046" type="#_x0000_t75" style="width:30pt;height:30.75pt" o:ole="">
            <v:imagedata r:id="rId13" o:title=""/>
          </v:shape>
          <o:OLEObject Type="Embed" ProgID="Equation.DSMT4" ShapeID="_x0000_i1046" DrawAspect="Content" ObjectID="_1823184831" r:id="rId14"/>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bCs/>
          <w:color w:val="000000"/>
          <w:position w:val="-6"/>
          <w:sz w:val="24"/>
          <w:szCs w:val="24"/>
        </w:rPr>
        <w:object w:dxaOrig="524" w:dyaOrig="318">
          <v:shape id="_x0000_i1047" type="#_x0000_t75" style="width:26.25pt;height:15.75pt" o:ole="">
            <v:imagedata r:id="rId15" o:title=""/>
          </v:shape>
          <o:OLEObject Type="Embed" ProgID="Equation.DSMT4" ShapeID="_x0000_i1047" DrawAspect="Content" ObjectID="_1823184832" r:id="rId16"/>
        </w:objec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4:</w:t>
      </w:r>
      <w:r w:rsidRPr="00691131">
        <w:rPr>
          <w:rFonts w:ascii="Times New Roman" w:hAnsi="Times New Roman"/>
          <w:b/>
          <w:color w:val="000000"/>
          <w:sz w:val="24"/>
          <w:szCs w:val="24"/>
        </w:rPr>
        <w:t xml:space="preserve"> </w:t>
      </w:r>
      <w:r w:rsidRPr="00691131">
        <w:rPr>
          <w:rFonts w:ascii="Times New Roman" w:eastAsia="Meiryo" w:hAnsi="Times New Roman"/>
          <w:noProof/>
          <w:color w:val="000000"/>
          <w:sz w:val="24"/>
          <w:szCs w:val="24"/>
        </w:rPr>
        <w:t xml:space="preserve">Một vật dao động điều hòa với phương trình </w:t>
      </w:r>
      <w:r w:rsidRPr="00691131">
        <w:rPr>
          <w:rFonts w:ascii="Times New Roman" w:eastAsia="Meiryo" w:hAnsi="Times New Roman"/>
          <w:noProof/>
          <w:color w:val="000000"/>
          <w:position w:val="-14"/>
          <w:sz w:val="24"/>
          <w:szCs w:val="24"/>
        </w:rPr>
        <w:object w:dxaOrig="1739" w:dyaOrig="393">
          <v:shape id="_x0000_i1048" type="#_x0000_t75" style="width:87pt;height:19.5pt" o:ole="">
            <v:imagedata r:id="rId17" o:title=""/>
          </v:shape>
          <o:OLEObject Type="Embed" ProgID="Equation.DSMT4" ShapeID="_x0000_i1048" DrawAspect="Content" ObjectID="_1823184833" r:id="rId18"/>
        </w:object>
      </w:r>
      <w:r w:rsidRPr="00691131">
        <w:rPr>
          <w:rFonts w:ascii="Times New Roman" w:eastAsia="Meiryo" w:hAnsi="Times New Roman"/>
          <w:noProof/>
          <w:color w:val="000000"/>
          <w:sz w:val="24"/>
          <w:szCs w:val="24"/>
        </w:rPr>
        <w:t xml:space="preserve">( trong đó A, </w:t>
      </w:r>
      <w:r w:rsidRPr="00691131">
        <w:rPr>
          <w:rFonts w:ascii="Times New Roman" w:eastAsia="Meiryo" w:hAnsi="Times New Roman"/>
          <w:noProof/>
          <w:color w:val="000000"/>
          <w:sz w:val="24"/>
          <w:szCs w:val="24"/>
        </w:rPr>
        <w:sym w:font="Symbol" w:char="F077"/>
      </w:r>
      <w:r w:rsidRPr="00691131">
        <w:rPr>
          <w:rFonts w:ascii="Times New Roman" w:eastAsia="Meiryo" w:hAnsi="Times New Roman"/>
          <w:noProof/>
          <w:color w:val="000000"/>
          <w:sz w:val="24"/>
          <w:szCs w:val="24"/>
        </w:rPr>
        <w:t xml:space="preserve">, </w:t>
      </w:r>
      <w:r w:rsidRPr="00691131">
        <w:rPr>
          <w:rFonts w:ascii="Times New Roman" w:eastAsia="Meiryo" w:hAnsi="Times New Roman"/>
          <w:noProof/>
          <w:color w:val="000000"/>
          <w:sz w:val="24"/>
          <w:szCs w:val="24"/>
        </w:rPr>
        <w:sym w:font="Symbol" w:char="F06A"/>
      </w:r>
      <w:r w:rsidRPr="00691131">
        <w:rPr>
          <w:rFonts w:ascii="Times New Roman" w:eastAsia="Meiryo" w:hAnsi="Times New Roman"/>
          <w:noProof/>
          <w:color w:val="000000"/>
          <w:sz w:val="24"/>
          <w:szCs w:val="24"/>
        </w:rPr>
        <w:t xml:space="preserve"> là các hằng số và </w:t>
      </w:r>
      <w:r w:rsidRPr="00691131">
        <w:rPr>
          <w:rFonts w:ascii="Times New Roman" w:hAnsi="Times New Roman"/>
          <w:color w:val="000000"/>
          <w:position w:val="-6"/>
          <w:sz w:val="24"/>
          <w:szCs w:val="24"/>
        </w:rPr>
        <w:object w:dxaOrig="598" w:dyaOrig="281">
          <v:shape id="_x0000_i1049" type="#_x0000_t75" style="width:30pt;height:14.25pt" o:ole="">
            <v:imagedata r:id="rId19" o:title=""/>
          </v:shape>
          <o:OLEObject Type="Embed" ProgID="Equation.DSMT4" ShapeID="_x0000_i1049" DrawAspect="Content" ObjectID="_1823184834" r:id="rId20"/>
        </w:object>
      </w:r>
      <w:r w:rsidRPr="00691131">
        <w:rPr>
          <w:rFonts w:ascii="Times New Roman" w:hAnsi="Times New Roman"/>
          <w:color w:val="000000"/>
          <w:sz w:val="24"/>
          <w:szCs w:val="24"/>
        </w:rPr>
        <w:t xml:space="preserve">, </w:t>
      </w:r>
      <w:r w:rsidRPr="00691131">
        <w:rPr>
          <w:rFonts w:ascii="Times New Roman" w:hAnsi="Times New Roman"/>
          <w:color w:val="000000"/>
          <w:position w:val="-6"/>
          <w:sz w:val="24"/>
          <w:szCs w:val="24"/>
        </w:rPr>
        <w:object w:dxaOrig="598" w:dyaOrig="281">
          <v:shape id="_x0000_i1050" type="#_x0000_t75" style="width:30pt;height:14.25pt" o:ole="">
            <v:imagedata r:id="rId21" o:title=""/>
          </v:shape>
          <o:OLEObject Type="Embed" ProgID="Equation.DSMT4" ShapeID="_x0000_i1050" DrawAspect="Content" ObjectID="_1823184835" r:id="rId22"/>
        </w:object>
      </w:r>
      <w:r w:rsidRPr="00691131">
        <w:rPr>
          <w:rFonts w:ascii="Times New Roman" w:hAnsi="Times New Roman"/>
          <w:color w:val="000000"/>
          <w:sz w:val="24"/>
          <w:szCs w:val="24"/>
        </w:rPr>
        <w:t xml:space="preserve">). Đại lượng có đơn vị </w:t>
      </w:r>
      <w:r w:rsidRPr="00691131">
        <w:rPr>
          <w:rFonts w:ascii="Times New Roman" w:hAnsi="Times New Roman"/>
          <w:color w:val="000000"/>
          <w:position w:val="-28"/>
          <w:sz w:val="24"/>
          <w:szCs w:val="24"/>
        </w:rPr>
        <w:object w:dxaOrig="655" w:dyaOrig="692">
          <v:shape id="_x0000_i1051" type="#_x0000_t75" style="width:33pt;height:34.5pt" o:ole="">
            <v:imagedata r:id="rId23" o:title=""/>
          </v:shape>
          <o:OLEObject Type="Embed" ProgID="Equation.DSMT4" ShapeID="_x0000_i1051" DrawAspect="Content" ObjectID="_1823184836" r:id="rId24"/>
        </w:object>
      </w:r>
      <w:r w:rsidRPr="00691131">
        <w:rPr>
          <w:rFonts w:ascii="Times New Roman" w:hAnsi="Times New Roman"/>
          <w:color w:val="000000"/>
          <w:sz w:val="24"/>
          <w:szCs w:val="24"/>
        </w:rPr>
        <w:t xml:space="preserve"> là</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Meiryo" w:hAnsi="Times New Roman"/>
          <w:noProof/>
          <w:color w:val="000000"/>
          <w:sz w:val="24"/>
          <w:szCs w:val="24"/>
        </w:rPr>
        <w:t>A.</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Meiryo" w:hAnsi="Times New Roman"/>
          <w:noProof/>
          <w:color w:val="000000"/>
          <w:sz w:val="24"/>
          <w:szCs w:val="24"/>
        </w:rPr>
        <w:t>x</w:t>
      </w:r>
      <w:r w:rsidRPr="00691131">
        <w:rPr>
          <w:rFonts w:ascii="Times New Roman" w:eastAsia="Meiryo" w:hAnsi="Times New Roman"/>
          <w:noProof/>
          <w:color w:val="000000"/>
          <w:sz w:val="24"/>
          <w:szCs w:val="24"/>
          <w:lang w:val="vi-VN"/>
        </w:rPr>
        <w:t>.</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Meiryo" w:hAnsi="Times New Roman"/>
          <w:noProof/>
          <w:color w:val="000000"/>
          <w:sz w:val="24"/>
          <w:szCs w:val="24"/>
        </w:rPr>
        <w:sym w:font="Symbol" w:char="F06A"/>
      </w:r>
      <w:r w:rsidRPr="00691131">
        <w:rPr>
          <w:rFonts w:ascii="Times New Roman" w:eastAsia="Meiryo" w:hAnsi="Times New Roman"/>
          <w:noProof/>
          <w:color w:val="000000"/>
          <w:sz w:val="24"/>
          <w:szCs w:val="24"/>
          <w:lang w:val="vi-VN"/>
        </w:rPr>
        <w:t>.</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Meiryo" w:hAnsi="Times New Roman"/>
          <w:noProof/>
          <w:color w:val="000000"/>
          <w:sz w:val="24"/>
          <w:szCs w:val="24"/>
        </w:rPr>
        <w:sym w:font="Symbol" w:char="F077"/>
      </w:r>
      <w:r w:rsidRPr="00691131">
        <w:rPr>
          <w:rFonts w:ascii="Times New Roman" w:eastAsia="Meiryo" w:hAnsi="Times New Roman"/>
          <w:noProof/>
          <w:color w:val="000000"/>
          <w:sz w:val="24"/>
          <w:szCs w:val="24"/>
          <w:lang w:val="vi-VN"/>
        </w:rPr>
        <w:t>.</w:t>
      </w:r>
    </w:p>
    <w:p w:rsidR="004E4892" w:rsidRPr="00691131" w:rsidRDefault="004038D9" w:rsidP="002E7622">
      <w:pPr>
        <w:widowControl w:val="0"/>
        <w:pBdr>
          <w:top w:val="nil"/>
          <w:left w:val="nil"/>
          <w:bottom w:val="nil"/>
          <w:right w:val="nil"/>
          <w:between w:val="nil"/>
        </w:pBdr>
        <w:ind w:right="-9" w:hanging="2"/>
        <w:jc w:val="both"/>
        <w:rPr>
          <w:rFonts w:ascii="Times New Roman" w:hAnsi="Times New Roman"/>
          <w:color w:val="000000"/>
          <w:sz w:val="24"/>
          <w:szCs w:val="24"/>
        </w:rPr>
      </w:pPr>
      <w:r>
        <w:rPr>
          <w:rFonts w:ascii="Times New Roman" w:hAnsi="Times New Roman"/>
          <w:noProof/>
        </w:rPr>
        <w:pict>
          <v:shape id="Picture 2" o:spid="_x0000_s1231" type="#_x0000_t75" alt="Description: Screenshot_5" style="position:absolute;left:0;text-align:left;margin-left:320.1pt;margin-top:22.55pt;width:159.2pt;height:108.55pt;z-index:20;visibility:visible;mso-wrap-distance-left:0;mso-wrap-distance-right:0">
            <v:imagedata r:id="rId25" o:title="Screenshot_5"/>
            <w10:wrap type="square"/>
          </v:shape>
        </w:pict>
      </w:r>
      <w:r w:rsidR="004E4892" w:rsidRPr="00FC1DC2">
        <w:rPr>
          <w:rFonts w:ascii="Times New Roman" w:hAnsi="Times New Roman"/>
          <w:b/>
          <w:color w:val="C00000"/>
          <w:sz w:val="24"/>
          <w:szCs w:val="24"/>
        </w:rPr>
        <w:t>Câu 5:</w:t>
      </w:r>
      <w:r w:rsidR="004E4892" w:rsidRPr="00691131">
        <w:rPr>
          <w:rFonts w:ascii="Times New Roman" w:hAnsi="Times New Roman"/>
          <w:b/>
          <w:color w:val="000000"/>
          <w:sz w:val="24"/>
          <w:szCs w:val="24"/>
        </w:rPr>
        <w:t xml:space="preserve"> </w:t>
      </w:r>
      <w:r w:rsidR="004E4892" w:rsidRPr="00691131">
        <w:rPr>
          <w:rFonts w:ascii="Times New Roman" w:hAnsi="Times New Roman"/>
          <w:color w:val="000000"/>
          <w:sz w:val="24"/>
          <w:szCs w:val="24"/>
        </w:rPr>
        <w:t xml:space="preserve">Con lắc lò xo dao động điều hoà với chu kì T. Đồ thị biểu diễn sự biến đổi động năng và thế năng theo thời gian </w:t>
      </w:r>
      <w:r w:rsidR="003E329D" w:rsidRPr="00691131">
        <w:rPr>
          <w:rFonts w:ascii="Times New Roman" w:hAnsi="Times New Roman"/>
          <w:color w:val="000000"/>
          <w:sz w:val="24"/>
          <w:szCs w:val="24"/>
        </w:rPr>
        <w:t>cho ở</w:t>
      </w:r>
      <w:r w:rsidR="004E4892" w:rsidRPr="00691131">
        <w:rPr>
          <w:rFonts w:ascii="Times New Roman" w:hAnsi="Times New Roman"/>
          <w:color w:val="000000"/>
          <w:sz w:val="24"/>
          <w:szCs w:val="24"/>
        </w:rPr>
        <w:t xml:space="preserve"> hình vẽ. Giá trị của T 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0,2</w:t>
      </w:r>
      <w:r w:rsidR="000C28F9" w:rsidRPr="00691131">
        <w:rPr>
          <w:rFonts w:ascii="Times New Roman" w:hAnsi="Times New Roman"/>
          <w:color w:val="000000"/>
          <w:sz w:val="24"/>
          <w:szCs w:val="24"/>
        </w:rPr>
        <w:t>(s)</w:t>
      </w:r>
      <w:r w:rsidRPr="00691131">
        <w:rPr>
          <w:rFonts w:ascii="Times New Roman" w:hAnsi="Times New Roman"/>
          <w:color w:val="000000"/>
          <w:sz w:val="24"/>
          <w:szCs w:val="24"/>
        </w:rPr>
        <w:t>.</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0,8</w:t>
      </w:r>
      <w:r w:rsidR="000C28F9" w:rsidRPr="00691131">
        <w:rPr>
          <w:rFonts w:ascii="Times New Roman" w:hAnsi="Times New Roman"/>
          <w:color w:val="000000"/>
          <w:sz w:val="24"/>
          <w:szCs w:val="24"/>
        </w:rPr>
        <w:t>(s)</w:t>
      </w:r>
      <w:r w:rsidRPr="00691131">
        <w:rPr>
          <w:rFonts w:ascii="Times New Roman" w:hAnsi="Times New Roman"/>
          <w:color w:val="000000"/>
          <w:sz w:val="24"/>
          <w:szCs w:val="24"/>
        </w:rPr>
        <w:t>.</w:t>
      </w:r>
      <w:r w:rsidRPr="00691131">
        <w:rPr>
          <w:rFonts w:ascii="Times New Roman" w:hAnsi="Times New Roman"/>
          <w:color w:val="000000"/>
          <w:sz w:val="24"/>
          <w:szCs w:val="24"/>
        </w:rPr>
        <w:tab/>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0,6</w:t>
      </w:r>
      <w:r w:rsidR="000C28F9" w:rsidRPr="00691131">
        <w:rPr>
          <w:rFonts w:ascii="Times New Roman" w:hAnsi="Times New Roman"/>
          <w:color w:val="000000"/>
          <w:sz w:val="24"/>
          <w:szCs w:val="24"/>
        </w:rPr>
        <w:t>(s)</w:t>
      </w:r>
      <w:r w:rsidRPr="00691131">
        <w:rPr>
          <w:rFonts w:ascii="Times New Roman" w:hAnsi="Times New Roman"/>
          <w:color w:val="000000"/>
          <w:sz w:val="24"/>
          <w:szCs w:val="24"/>
        </w:rPr>
        <w:t>.</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000000"/>
          <w:sz w:val="24"/>
          <w:szCs w:val="24"/>
        </w:rPr>
        <w:t>0,4</w:t>
      </w:r>
      <w:r w:rsidR="000C28F9" w:rsidRPr="00691131">
        <w:rPr>
          <w:rFonts w:ascii="Times New Roman" w:hAnsi="Times New Roman"/>
          <w:color w:val="000000"/>
          <w:sz w:val="24"/>
          <w:szCs w:val="24"/>
        </w:rPr>
        <w:t>(s)</w:t>
      </w:r>
      <w:r w:rsidRPr="00691131">
        <w:rPr>
          <w:rFonts w:ascii="Times New Roman" w:hAnsi="Times New Roman"/>
          <w:color w:val="000000"/>
          <w:sz w:val="24"/>
          <w:szCs w:val="24"/>
        </w:rPr>
        <w:t>.</w:t>
      </w:r>
    </w:p>
    <w:p w:rsidR="00541EC5" w:rsidRPr="00691131" w:rsidRDefault="00541EC5" w:rsidP="002E7622">
      <w:pPr>
        <w:jc w:val="both"/>
        <w:rPr>
          <w:rFonts w:ascii="Times New Roman" w:hAnsi="Times New Roman"/>
          <w:b/>
          <w:color w:val="000000"/>
          <w:sz w:val="24"/>
          <w:szCs w:val="24"/>
        </w:rPr>
      </w:pPr>
    </w:p>
    <w:p w:rsidR="00541EC5" w:rsidRPr="00691131" w:rsidRDefault="00541EC5" w:rsidP="002E7622">
      <w:pPr>
        <w:jc w:val="both"/>
        <w:rPr>
          <w:rFonts w:ascii="Times New Roman" w:hAnsi="Times New Roman"/>
          <w:b/>
          <w:color w:val="000000"/>
          <w:sz w:val="24"/>
          <w:szCs w:val="24"/>
        </w:rPr>
      </w:pPr>
    </w:p>
    <w:p w:rsidR="00541EC5" w:rsidRPr="00691131" w:rsidRDefault="00541EC5" w:rsidP="002E7622">
      <w:pPr>
        <w:jc w:val="both"/>
        <w:rPr>
          <w:rFonts w:ascii="Times New Roman" w:hAnsi="Times New Roman"/>
          <w:b/>
          <w:color w:val="000000"/>
          <w:sz w:val="24"/>
          <w:szCs w:val="24"/>
        </w:rPr>
      </w:pPr>
    </w:p>
    <w:p w:rsidR="00541EC5" w:rsidRPr="00691131" w:rsidRDefault="00541EC5" w:rsidP="002E7622">
      <w:pPr>
        <w:jc w:val="both"/>
        <w:rPr>
          <w:rFonts w:ascii="Times New Roman" w:hAnsi="Times New Roman"/>
          <w:b/>
          <w:color w:val="000000"/>
          <w:sz w:val="24"/>
          <w:szCs w:val="24"/>
        </w:rPr>
      </w:pPr>
    </w:p>
    <w:p w:rsidR="00541EC5" w:rsidRPr="00691131" w:rsidRDefault="00541EC5" w:rsidP="002E7622">
      <w:pPr>
        <w:jc w:val="both"/>
        <w:rPr>
          <w:rFonts w:ascii="Times New Roman" w:hAnsi="Times New Roman"/>
          <w:b/>
          <w:color w:val="000000"/>
          <w:sz w:val="24"/>
          <w:szCs w:val="24"/>
        </w:rPr>
      </w:pP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6:</w:t>
      </w:r>
      <w:r w:rsidRPr="00691131">
        <w:rPr>
          <w:rFonts w:ascii="Times New Roman" w:hAnsi="Times New Roman"/>
          <w:b/>
          <w:color w:val="000000"/>
          <w:sz w:val="24"/>
          <w:szCs w:val="24"/>
        </w:rPr>
        <w:t xml:space="preserve"> </w:t>
      </w:r>
      <w:r w:rsidRPr="00691131">
        <w:rPr>
          <w:rFonts w:ascii="Times New Roman" w:hAnsi="Times New Roman"/>
          <w:noProof/>
          <w:color w:val="000000"/>
          <w:sz w:val="24"/>
          <w:szCs w:val="24"/>
          <w:lang w:val="vi-VN"/>
        </w:rPr>
        <w:t xml:space="preserve">Đồ thị </w:t>
      </w:r>
      <w:r w:rsidRPr="00691131">
        <w:rPr>
          <w:rFonts w:ascii="Times New Roman" w:hAnsi="Times New Roman"/>
          <w:noProof/>
          <w:color w:val="000000"/>
          <w:sz w:val="24"/>
          <w:szCs w:val="24"/>
        </w:rPr>
        <w:t>vận tốc</w:t>
      </w:r>
      <w:r w:rsidRPr="00691131">
        <w:rPr>
          <w:rFonts w:ascii="Times New Roman" w:hAnsi="Times New Roman"/>
          <w:noProof/>
          <w:color w:val="000000"/>
          <w:sz w:val="24"/>
          <w:szCs w:val="24"/>
          <w:lang w:val="vi-VN"/>
        </w:rPr>
        <w:t xml:space="preserve"> - thời gian của </w:t>
      </w:r>
      <w:r w:rsidRPr="00691131">
        <w:rPr>
          <w:rFonts w:ascii="Times New Roman" w:hAnsi="Times New Roman"/>
          <w:noProof/>
          <w:color w:val="000000"/>
          <w:sz w:val="24"/>
          <w:szCs w:val="24"/>
        </w:rPr>
        <w:t xml:space="preserve">vật </w:t>
      </w:r>
      <w:r w:rsidRPr="00691131">
        <w:rPr>
          <w:rFonts w:ascii="Times New Roman" w:hAnsi="Times New Roman"/>
          <w:noProof/>
          <w:color w:val="000000"/>
          <w:sz w:val="24"/>
          <w:szCs w:val="24"/>
          <w:lang w:val="vi-VN"/>
        </w:rPr>
        <w:t xml:space="preserve">dao động điều hòa </w:t>
      </w:r>
      <w:r w:rsidRPr="00691131">
        <w:rPr>
          <w:rFonts w:ascii="Times New Roman" w:hAnsi="Times New Roman"/>
          <w:noProof/>
          <w:color w:val="000000"/>
          <w:sz w:val="24"/>
          <w:szCs w:val="24"/>
        </w:rPr>
        <w:t>là</w:t>
      </w:r>
    </w:p>
    <w:p w:rsidR="00F6754C"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noProof/>
          <w:color w:val="000000"/>
          <w:sz w:val="24"/>
          <w:szCs w:val="24"/>
          <w:lang w:val="vi-VN"/>
        </w:rPr>
        <w:t>một đường parabol.</w:t>
      </w:r>
      <w:r w:rsidR="006063AA"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noProof/>
          <w:color w:val="000000"/>
          <w:sz w:val="24"/>
          <w:szCs w:val="24"/>
          <w:lang w:val="vi-VN"/>
        </w:rPr>
        <w:t>một đường hình sin.</w:t>
      </w:r>
      <w:r w:rsidRPr="00691131">
        <w:rPr>
          <w:rFonts w:ascii="Times New Roman" w:hAnsi="Times New Roman"/>
          <w:color w:val="000000"/>
          <w:sz w:val="24"/>
          <w:szCs w:val="24"/>
        </w:rPr>
        <w:tab/>
      </w:r>
    </w:p>
    <w:p w:rsidR="004E4892" w:rsidRPr="00691131" w:rsidRDefault="00F6754C" w:rsidP="002E7622">
      <w:pPr>
        <w:tabs>
          <w:tab w:val="left" w:pos="200"/>
          <w:tab w:val="left" w:pos="5200"/>
        </w:tabs>
        <w:jc w:val="both"/>
        <w:rPr>
          <w:rFonts w:ascii="Times New Roman" w:hAnsi="Times New Roman"/>
          <w:color w:val="000000"/>
          <w:sz w:val="24"/>
          <w:szCs w:val="24"/>
        </w:rPr>
      </w:pPr>
      <w:r>
        <w:rPr>
          <w:rFonts w:ascii="Times New Roman" w:hAnsi="Times New Roman"/>
          <w:b/>
          <w:color w:val="0070C0"/>
          <w:sz w:val="24"/>
          <w:szCs w:val="24"/>
        </w:rPr>
        <w:t xml:space="preserve">   </w:t>
      </w:r>
      <w:r w:rsidR="004E4892" w:rsidRPr="00FC1DC2">
        <w:rPr>
          <w:rFonts w:ascii="Times New Roman" w:hAnsi="Times New Roman"/>
          <w:b/>
          <w:color w:val="0070C0"/>
          <w:sz w:val="24"/>
          <w:szCs w:val="24"/>
        </w:rPr>
        <w:t xml:space="preserve">C. </w:t>
      </w:r>
      <w:r w:rsidR="004E4892" w:rsidRPr="00691131">
        <w:rPr>
          <w:rFonts w:ascii="Times New Roman" w:hAnsi="Times New Roman"/>
          <w:noProof/>
          <w:color w:val="000000"/>
          <w:sz w:val="24"/>
          <w:szCs w:val="24"/>
          <w:lang w:val="vi-VN"/>
        </w:rPr>
        <w:t>một đường elip</w:t>
      </w:r>
      <w:r w:rsidR="004E4892" w:rsidRPr="00691131">
        <w:rPr>
          <w:rFonts w:ascii="Times New Roman" w:hAnsi="Times New Roman"/>
          <w:noProof/>
          <w:color w:val="000000"/>
          <w:sz w:val="24"/>
          <w:szCs w:val="24"/>
        </w:rPr>
        <w:t>.</w:t>
      </w:r>
      <w:r w:rsidR="006063AA" w:rsidRPr="00691131">
        <w:rPr>
          <w:rFonts w:ascii="Times New Roman" w:hAnsi="Times New Roman"/>
          <w:color w:val="000000"/>
          <w:sz w:val="24"/>
          <w:szCs w:val="24"/>
        </w:rPr>
        <w:tab/>
      </w:r>
      <w:r w:rsidR="004E4892" w:rsidRPr="00FC1DC2">
        <w:rPr>
          <w:rFonts w:ascii="Times New Roman" w:hAnsi="Times New Roman"/>
          <w:b/>
          <w:color w:val="0070C0"/>
          <w:sz w:val="24"/>
          <w:szCs w:val="24"/>
        </w:rPr>
        <w:t xml:space="preserve">D. </w:t>
      </w:r>
      <w:r w:rsidR="004E4892" w:rsidRPr="00691131">
        <w:rPr>
          <w:rFonts w:ascii="Times New Roman" w:hAnsi="Times New Roman"/>
          <w:noProof/>
          <w:color w:val="000000"/>
          <w:sz w:val="24"/>
          <w:szCs w:val="24"/>
          <w:lang w:val="vi-VN"/>
        </w:rPr>
        <w:t>một đường thẳng.</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7:</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Dao động cưỡng bức trong giai đoạn ổn định có</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tần số lớn hơn tần số của lực cưỡng bức.</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biên độ giảm dần theo thời gian.</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tần số nhỏ hơn tần số của lực cưỡng bức.</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000000"/>
          <w:sz w:val="24"/>
          <w:szCs w:val="24"/>
        </w:rPr>
        <w:t>biên độ không đổi theo thời gian.</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8:</w:t>
      </w:r>
      <w:r w:rsidRPr="00691131">
        <w:rPr>
          <w:rFonts w:ascii="Times New Roman" w:hAnsi="Times New Roman"/>
          <w:b/>
          <w:color w:val="000000"/>
          <w:sz w:val="24"/>
          <w:szCs w:val="24"/>
        </w:rPr>
        <w:t xml:space="preserve"> </w:t>
      </w:r>
      <w:r w:rsidRPr="00691131">
        <w:rPr>
          <w:rFonts w:ascii="Times New Roman" w:eastAsia="Meiryo" w:hAnsi="Times New Roman"/>
          <w:color w:val="000000"/>
          <w:spacing w:val="-4"/>
          <w:sz w:val="24"/>
          <w:szCs w:val="24"/>
        </w:rPr>
        <w:t>Một vật dao động điều hoà theo phương trình x = 2cos(4πt + π/6) (cm). Chu kỳ và tần số dao động của vật là</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Meiryo" w:hAnsi="Times New Roman"/>
          <w:color w:val="000000"/>
          <w:sz w:val="24"/>
          <w:szCs w:val="24"/>
        </w:rPr>
        <w:t>T = 0,25 (s) và f = 4 (Hz).</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Meiryo" w:hAnsi="Times New Roman"/>
          <w:color w:val="000000"/>
          <w:sz w:val="24"/>
          <w:szCs w:val="24"/>
        </w:rPr>
        <w:t>T = 4 (s) và f = 0,5 (Hz).</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Meiryo" w:hAnsi="Times New Roman"/>
          <w:color w:val="000000"/>
          <w:sz w:val="24"/>
          <w:szCs w:val="24"/>
        </w:rPr>
        <w:t>T = 0,5 (s) và f = 2 (Hz).</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Meiryo" w:hAnsi="Times New Roman"/>
          <w:color w:val="000000"/>
          <w:sz w:val="24"/>
          <w:szCs w:val="24"/>
        </w:rPr>
        <w:t>T = 2 (s) và f = 0,5 (Hz).</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9:</w:t>
      </w:r>
      <w:r w:rsidRPr="00691131">
        <w:rPr>
          <w:rFonts w:ascii="Times New Roman" w:hAnsi="Times New Roman"/>
          <w:b/>
          <w:color w:val="000000"/>
          <w:sz w:val="24"/>
          <w:szCs w:val="24"/>
        </w:rPr>
        <w:t xml:space="preserve"> </w:t>
      </w:r>
      <w:r w:rsidRPr="00691131">
        <w:rPr>
          <w:rFonts w:ascii="Times New Roman" w:eastAsia="SimSun" w:hAnsi="Times New Roman"/>
          <w:color w:val="000000"/>
          <w:sz w:val="24"/>
          <w:szCs w:val="24"/>
        </w:rPr>
        <w:t>Nguyên nhân gây ra dao động tắt dần của con lắc đơn trong không khí là</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SimSun" w:hAnsi="Times New Roman"/>
          <w:color w:val="000000"/>
          <w:sz w:val="24"/>
          <w:szCs w:val="24"/>
        </w:rPr>
        <w:t>do lực căng dây treo.</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SimSun" w:hAnsi="Times New Roman"/>
          <w:color w:val="000000"/>
          <w:sz w:val="24"/>
          <w:szCs w:val="24"/>
        </w:rPr>
        <w:t>do trọng lực tác dụng lên vật.</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SimSun" w:hAnsi="Times New Roman"/>
          <w:color w:val="000000"/>
          <w:sz w:val="24"/>
          <w:szCs w:val="24"/>
        </w:rPr>
        <w:t>do lực cản môi trường.</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SimSun" w:hAnsi="Times New Roman"/>
          <w:color w:val="000000"/>
          <w:sz w:val="24"/>
          <w:szCs w:val="24"/>
        </w:rPr>
        <w:t>do dây treo có khối lượng không đáng kể.</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10:</w:t>
      </w:r>
      <w:r w:rsidRPr="00691131">
        <w:rPr>
          <w:rFonts w:ascii="Times New Roman" w:hAnsi="Times New Roman"/>
          <w:b/>
          <w:color w:val="000000"/>
          <w:sz w:val="24"/>
          <w:szCs w:val="24"/>
        </w:rPr>
        <w:t xml:space="preserve"> </w:t>
      </w:r>
      <w:r w:rsidRPr="00691131">
        <w:rPr>
          <w:rFonts w:ascii="Times New Roman" w:eastAsia="Meiryo" w:hAnsi="Times New Roman"/>
          <w:noProof/>
          <w:color w:val="000000"/>
          <w:spacing w:val="-4"/>
          <w:sz w:val="24"/>
          <w:szCs w:val="24"/>
          <w:lang w:val="vi-VN"/>
        </w:rPr>
        <w:t xml:space="preserve">Một vật dao động điều hòa theo phương trình x = </w:t>
      </w:r>
      <w:r w:rsidRPr="00691131">
        <w:rPr>
          <w:rFonts w:ascii="Times New Roman" w:eastAsia="Meiryo" w:hAnsi="Times New Roman"/>
          <w:noProof/>
          <w:color w:val="000000"/>
          <w:spacing w:val="-4"/>
          <w:sz w:val="24"/>
          <w:szCs w:val="24"/>
        </w:rPr>
        <w:t>6</w:t>
      </w:r>
      <w:r w:rsidRPr="00691131">
        <w:rPr>
          <w:rFonts w:ascii="Times New Roman" w:eastAsia="Meiryo" w:hAnsi="Times New Roman"/>
          <w:noProof/>
          <w:color w:val="000000"/>
          <w:spacing w:val="-4"/>
          <w:sz w:val="24"/>
          <w:szCs w:val="24"/>
          <w:lang w:val="vi-VN"/>
        </w:rPr>
        <w:t>cos(</w:t>
      </w:r>
      <w:r w:rsidRPr="00691131">
        <w:rPr>
          <w:rFonts w:ascii="Times New Roman" w:eastAsia="Meiryo" w:hAnsi="Times New Roman"/>
          <w:noProof/>
          <w:color w:val="000000"/>
          <w:spacing w:val="-4"/>
          <w:sz w:val="24"/>
          <w:szCs w:val="24"/>
        </w:rPr>
        <w:t>2</w:t>
      </w:r>
      <w:r w:rsidRPr="00691131">
        <w:rPr>
          <w:rFonts w:ascii="Times New Roman" w:eastAsia="Meiryo" w:hAnsi="Times New Roman"/>
          <w:noProof/>
          <w:color w:val="000000"/>
          <w:spacing w:val="-4"/>
          <w:sz w:val="24"/>
          <w:szCs w:val="24"/>
          <w:lang w:val="vi-VN"/>
        </w:rPr>
        <w:t xml:space="preserve">πt) </w:t>
      </w:r>
      <w:r w:rsidRPr="00691131">
        <w:rPr>
          <w:rFonts w:ascii="Times New Roman" w:eastAsia="Meiryo" w:hAnsi="Times New Roman"/>
          <w:noProof/>
          <w:color w:val="000000"/>
          <w:spacing w:val="-4"/>
          <w:sz w:val="24"/>
          <w:szCs w:val="24"/>
        </w:rPr>
        <w:t>(</w:t>
      </w:r>
      <w:r w:rsidRPr="00691131">
        <w:rPr>
          <w:rFonts w:ascii="Times New Roman" w:eastAsia="Meiryo" w:hAnsi="Times New Roman"/>
          <w:noProof/>
          <w:color w:val="000000"/>
          <w:spacing w:val="-4"/>
          <w:sz w:val="24"/>
          <w:szCs w:val="24"/>
          <w:lang w:val="vi-VN"/>
        </w:rPr>
        <w:t>cm</w:t>
      </w:r>
      <w:r w:rsidRPr="00691131">
        <w:rPr>
          <w:rFonts w:ascii="Times New Roman" w:eastAsia="Meiryo" w:hAnsi="Times New Roman"/>
          <w:noProof/>
          <w:color w:val="000000"/>
          <w:spacing w:val="-4"/>
          <w:sz w:val="24"/>
          <w:szCs w:val="24"/>
        </w:rPr>
        <w:t>)</w:t>
      </w:r>
      <w:r w:rsidRPr="00691131">
        <w:rPr>
          <w:rFonts w:ascii="Times New Roman" w:eastAsia="Meiryo" w:hAnsi="Times New Roman"/>
          <w:noProof/>
          <w:color w:val="000000"/>
          <w:spacing w:val="-4"/>
          <w:sz w:val="24"/>
          <w:szCs w:val="24"/>
          <w:lang w:val="vi-VN"/>
        </w:rPr>
        <w:t>. Biên độ dao động của vật 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Meiryo" w:hAnsi="Times New Roman"/>
          <w:noProof/>
          <w:color w:val="000000"/>
          <w:sz w:val="24"/>
          <w:szCs w:val="24"/>
        </w:rPr>
        <w:t>2</w:t>
      </w:r>
      <w:r w:rsidRPr="00691131">
        <w:rPr>
          <w:rFonts w:ascii="Times New Roman" w:eastAsia="Meiryo" w:hAnsi="Times New Roman"/>
          <w:noProof/>
          <w:color w:val="000000"/>
          <w:sz w:val="24"/>
          <w:szCs w:val="24"/>
          <w:lang w:val="vi-VN"/>
        </w:rPr>
        <w:t xml:space="preserve"> cm.</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Meiryo" w:hAnsi="Times New Roman"/>
          <w:noProof/>
          <w:color w:val="000000"/>
          <w:sz w:val="24"/>
          <w:szCs w:val="24"/>
        </w:rPr>
        <w:t>6</w:t>
      </w:r>
      <w:r w:rsidRPr="00691131">
        <w:rPr>
          <w:rFonts w:ascii="Times New Roman" w:eastAsia="Meiryo" w:hAnsi="Times New Roman"/>
          <w:noProof/>
          <w:color w:val="000000"/>
          <w:sz w:val="24"/>
          <w:szCs w:val="24"/>
          <w:lang w:val="vi-VN"/>
        </w:rPr>
        <w:t xml:space="preserve"> cm.</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Meiryo" w:hAnsi="Times New Roman"/>
          <w:noProof/>
          <w:color w:val="000000"/>
          <w:sz w:val="24"/>
          <w:szCs w:val="24"/>
        </w:rPr>
        <w:t>8</w:t>
      </w:r>
      <w:r w:rsidRPr="00691131">
        <w:rPr>
          <w:rFonts w:ascii="Times New Roman" w:eastAsia="Meiryo" w:hAnsi="Times New Roman"/>
          <w:noProof/>
          <w:color w:val="000000"/>
          <w:sz w:val="24"/>
          <w:szCs w:val="24"/>
          <w:lang w:val="vi-VN"/>
        </w:rPr>
        <w:t xml:space="preserve"> m.</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Meiryo" w:hAnsi="Times New Roman"/>
          <w:noProof/>
          <w:color w:val="000000"/>
          <w:sz w:val="24"/>
          <w:szCs w:val="24"/>
          <w:lang w:val="vi-VN"/>
        </w:rPr>
        <w:t>–</w:t>
      </w:r>
      <w:r w:rsidRPr="00691131">
        <w:rPr>
          <w:rFonts w:ascii="Times New Roman" w:eastAsia="Meiryo" w:hAnsi="Times New Roman"/>
          <w:noProof/>
          <w:color w:val="000000"/>
          <w:sz w:val="24"/>
          <w:szCs w:val="24"/>
        </w:rPr>
        <w:t>6</w:t>
      </w:r>
      <w:r w:rsidRPr="00691131">
        <w:rPr>
          <w:rFonts w:ascii="Times New Roman" w:eastAsia="Meiryo" w:hAnsi="Times New Roman"/>
          <w:noProof/>
          <w:color w:val="000000"/>
          <w:sz w:val="24"/>
          <w:szCs w:val="24"/>
          <w:lang w:val="vi-VN"/>
        </w:rPr>
        <w:t xml:space="preserve"> cm.</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11:</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Trong dao động tắt dần, đại lượng nào sau đây luôn giảm dần theo thời gian?</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Gia tốc.</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Vận tốc.</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Li độ.</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000000"/>
          <w:sz w:val="24"/>
          <w:szCs w:val="24"/>
        </w:rPr>
        <w:t>Biên độ.</w:t>
      </w:r>
    </w:p>
    <w:p w:rsidR="004E4892" w:rsidRPr="00691131" w:rsidRDefault="004038D9" w:rsidP="002E7622">
      <w:pPr>
        <w:autoSpaceDE w:val="0"/>
        <w:autoSpaceDN w:val="0"/>
        <w:adjustRightInd w:val="0"/>
        <w:ind w:right="35"/>
        <w:contextualSpacing/>
        <w:jc w:val="both"/>
        <w:rPr>
          <w:rFonts w:ascii="Times New Roman" w:eastAsia="Calibri" w:hAnsi="Times New Roman"/>
          <w:color w:val="000000"/>
          <w:sz w:val="24"/>
          <w:szCs w:val="24"/>
        </w:rPr>
      </w:pPr>
      <w:r>
        <w:rPr>
          <w:rFonts w:ascii="Times New Roman" w:hAnsi="Times New Roman"/>
          <w:noProof/>
        </w:rPr>
        <w:pict>
          <v:shape id="Picture 1" o:spid="_x0000_s1230" type="#_x0000_t75" alt="Description: Screenshot_9" style="position:absolute;left:0;text-align:left;margin-left:331.3pt;margin-top:3pt;width:152.35pt;height:101.9pt;z-index:21;visibility:visible;mso-wrap-distance-left:0;mso-wrap-distance-right:0">
            <v:imagedata r:id="rId26" o:title="Screenshot_9"/>
            <w10:wrap type="square"/>
          </v:shape>
        </w:pict>
      </w:r>
      <w:r w:rsidR="004E4892" w:rsidRPr="00FC1DC2">
        <w:rPr>
          <w:rFonts w:ascii="Times New Roman" w:hAnsi="Times New Roman"/>
          <w:b/>
          <w:color w:val="C00000"/>
          <w:sz w:val="24"/>
          <w:szCs w:val="24"/>
        </w:rPr>
        <w:t>Câu 12:</w:t>
      </w:r>
      <w:r w:rsidR="004E4892" w:rsidRPr="00691131">
        <w:rPr>
          <w:rFonts w:ascii="Times New Roman" w:hAnsi="Times New Roman"/>
          <w:b/>
          <w:color w:val="000000"/>
          <w:sz w:val="24"/>
          <w:szCs w:val="24"/>
        </w:rPr>
        <w:t xml:space="preserve"> </w:t>
      </w:r>
      <w:r w:rsidR="004E4892" w:rsidRPr="00691131">
        <w:rPr>
          <w:rFonts w:ascii="Times New Roman" w:eastAsia="Calibri" w:hAnsi="Times New Roman"/>
          <w:color w:val="000000"/>
          <w:sz w:val="24"/>
          <w:szCs w:val="24"/>
        </w:rPr>
        <w:t xml:space="preserve">Một con lắc lò xo có khối lượng 100 g dao động cưỡng bức ổn định dưới tác dụng của ngoại lực biến thiên tuần hoàn. Đồ thị biểu diễn sự phụ thuộc của biên độ vào tần số góc của ngoại lực tác dụng lên hệ có dạng như hình vẽ. Độ cứng của lò xo là </w:t>
      </w:r>
    </w:p>
    <w:p w:rsidR="000E7785"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lastRenderedPageBreak/>
        <w:tab/>
      </w: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12,25 N/m.</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42,25 N/m.</w:t>
      </w:r>
      <w:r w:rsidRPr="00691131">
        <w:rPr>
          <w:rFonts w:ascii="Times New Roman" w:hAnsi="Times New Roman"/>
          <w:color w:val="000000"/>
          <w:sz w:val="24"/>
          <w:szCs w:val="24"/>
        </w:rPr>
        <w:tab/>
      </w:r>
    </w:p>
    <w:p w:rsidR="004E4892" w:rsidRPr="00691131" w:rsidRDefault="000E7785"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 xml:space="preserve">   </w:t>
      </w:r>
      <w:r w:rsidR="004E4892" w:rsidRPr="00FC1DC2">
        <w:rPr>
          <w:rFonts w:ascii="Times New Roman" w:hAnsi="Times New Roman"/>
          <w:b/>
          <w:color w:val="0070C0"/>
          <w:sz w:val="24"/>
          <w:szCs w:val="24"/>
        </w:rPr>
        <w:t xml:space="preserve">C. </w:t>
      </w:r>
      <w:r w:rsidR="004E4892" w:rsidRPr="00691131">
        <w:rPr>
          <w:rFonts w:ascii="Times New Roman" w:hAnsi="Times New Roman"/>
          <w:color w:val="000000"/>
          <w:sz w:val="24"/>
          <w:szCs w:val="24"/>
        </w:rPr>
        <w:t>24,67 N/m.</w:t>
      </w:r>
      <w:r w:rsidR="004E4892" w:rsidRPr="00691131">
        <w:rPr>
          <w:rFonts w:ascii="Times New Roman" w:hAnsi="Times New Roman"/>
          <w:color w:val="000000"/>
          <w:sz w:val="24"/>
          <w:szCs w:val="24"/>
        </w:rPr>
        <w:tab/>
      </w:r>
      <w:r w:rsidR="004E4892" w:rsidRPr="00FC1DC2">
        <w:rPr>
          <w:rFonts w:ascii="Times New Roman" w:hAnsi="Times New Roman"/>
          <w:b/>
          <w:color w:val="0070C0"/>
          <w:sz w:val="24"/>
          <w:szCs w:val="24"/>
        </w:rPr>
        <w:t xml:space="preserve">D. </w:t>
      </w:r>
      <w:r w:rsidR="004E4892" w:rsidRPr="00691131">
        <w:rPr>
          <w:rFonts w:ascii="Times New Roman" w:hAnsi="Times New Roman"/>
          <w:color w:val="000000"/>
          <w:sz w:val="24"/>
          <w:szCs w:val="24"/>
        </w:rPr>
        <w:t>100 N/m.</w:t>
      </w:r>
    </w:p>
    <w:p w:rsidR="000E7785" w:rsidRPr="00691131" w:rsidRDefault="000E7785" w:rsidP="002E7622">
      <w:pPr>
        <w:jc w:val="both"/>
        <w:rPr>
          <w:rFonts w:ascii="Times New Roman" w:hAnsi="Times New Roman"/>
          <w:b/>
          <w:color w:val="000000"/>
          <w:sz w:val="24"/>
          <w:szCs w:val="24"/>
        </w:rPr>
      </w:pPr>
    </w:p>
    <w:p w:rsidR="004E4892" w:rsidRPr="00691131" w:rsidRDefault="004E4892" w:rsidP="002E7622">
      <w:pPr>
        <w:jc w:val="both"/>
        <w:rPr>
          <w:rFonts w:ascii="Times New Roman" w:hAnsi="Times New Roman"/>
          <w:color w:val="000000"/>
          <w:sz w:val="24"/>
          <w:szCs w:val="24"/>
        </w:rPr>
      </w:pPr>
      <w:bookmarkStart w:id="0" w:name="_GoBack"/>
      <w:bookmarkEnd w:id="0"/>
      <w:r w:rsidRPr="00FC1DC2">
        <w:rPr>
          <w:rFonts w:ascii="Times New Roman" w:hAnsi="Times New Roman"/>
          <w:b/>
          <w:color w:val="C00000"/>
          <w:sz w:val="24"/>
          <w:szCs w:val="24"/>
        </w:rPr>
        <w:t>Câu 13:</w:t>
      </w:r>
      <w:r w:rsidRPr="00691131">
        <w:rPr>
          <w:rFonts w:ascii="Times New Roman" w:hAnsi="Times New Roman"/>
          <w:b/>
          <w:color w:val="000000"/>
          <w:sz w:val="24"/>
          <w:szCs w:val="24"/>
        </w:rPr>
        <w:t xml:space="preserve"> </w:t>
      </w:r>
      <w:r w:rsidRPr="00691131">
        <w:rPr>
          <w:rFonts w:ascii="Times New Roman" w:eastAsia="Meiryo" w:hAnsi="Times New Roman"/>
          <w:noProof/>
          <w:color w:val="000000"/>
          <w:spacing w:val="-2"/>
          <w:sz w:val="24"/>
          <w:szCs w:val="24"/>
          <w:lang w:val="vi-VN"/>
        </w:rPr>
        <w:t xml:space="preserve">Một vật dao động điều hòa </w:t>
      </w:r>
      <w:r w:rsidRPr="00691131">
        <w:rPr>
          <w:rFonts w:ascii="Times New Roman" w:eastAsia="Meiryo" w:hAnsi="Times New Roman"/>
          <w:noProof/>
          <w:color w:val="000000"/>
          <w:spacing w:val="-2"/>
          <w:sz w:val="24"/>
          <w:szCs w:val="24"/>
        </w:rPr>
        <w:t>có</w:t>
      </w:r>
      <w:r w:rsidRPr="00691131">
        <w:rPr>
          <w:rFonts w:ascii="Times New Roman" w:eastAsia="Meiryo" w:hAnsi="Times New Roman"/>
          <w:noProof/>
          <w:color w:val="000000"/>
          <w:spacing w:val="-2"/>
          <w:sz w:val="24"/>
          <w:szCs w:val="24"/>
          <w:lang w:val="vi-VN"/>
        </w:rPr>
        <w:t xml:space="preserve"> phương trình </w:t>
      </w:r>
      <w:r w:rsidR="00355C39" w:rsidRPr="00691131">
        <w:rPr>
          <w:rFonts w:ascii="Times New Roman" w:eastAsia="Meiryo" w:hAnsi="Times New Roman"/>
          <w:noProof/>
          <w:color w:val="000000"/>
          <w:spacing w:val="-2"/>
          <w:position w:val="-28"/>
          <w:sz w:val="24"/>
          <w:szCs w:val="24"/>
          <w:lang w:val="vi-VN"/>
        </w:rPr>
        <w:object w:dxaOrig="2520" w:dyaOrig="680">
          <v:shape id="_x0000_i1052" type="#_x0000_t75" style="width:126pt;height:33.75pt" o:ole="">
            <v:imagedata r:id="rId27" o:title=""/>
          </v:shape>
          <o:OLEObject Type="Embed" ProgID="Equation.DSMT4" ShapeID="_x0000_i1052" DrawAspect="Content" ObjectID="_1823184837" r:id="rId28"/>
        </w:object>
      </w:r>
      <w:r w:rsidRPr="00691131">
        <w:rPr>
          <w:rFonts w:ascii="Times New Roman" w:eastAsia="Meiryo" w:hAnsi="Times New Roman"/>
          <w:noProof/>
          <w:color w:val="000000"/>
          <w:spacing w:val="-2"/>
          <w:sz w:val="24"/>
          <w:szCs w:val="24"/>
          <w:lang w:val="vi-VN"/>
        </w:rPr>
        <w:t xml:space="preserve">. </w:t>
      </w:r>
      <w:r w:rsidRPr="00691131">
        <w:rPr>
          <w:rFonts w:ascii="Times New Roman" w:eastAsia="Meiryo" w:hAnsi="Times New Roman"/>
          <w:noProof/>
          <w:color w:val="000000"/>
          <w:spacing w:val="-2"/>
          <w:sz w:val="24"/>
          <w:szCs w:val="24"/>
        </w:rPr>
        <w:t>Pha</w:t>
      </w:r>
      <w:r w:rsidRPr="00691131">
        <w:rPr>
          <w:rFonts w:ascii="Times New Roman" w:eastAsia="Meiryo" w:hAnsi="Times New Roman"/>
          <w:noProof/>
          <w:color w:val="000000"/>
          <w:spacing w:val="-2"/>
          <w:sz w:val="24"/>
          <w:szCs w:val="24"/>
          <w:lang w:val="vi-VN"/>
        </w:rPr>
        <w:t xml:space="preserve"> dao động của vật</w:t>
      </w:r>
      <w:r w:rsidRPr="00691131">
        <w:rPr>
          <w:rFonts w:ascii="Times New Roman" w:eastAsia="Meiryo" w:hAnsi="Times New Roman"/>
          <w:noProof/>
          <w:color w:val="000000"/>
          <w:spacing w:val="-2"/>
          <w:sz w:val="24"/>
          <w:szCs w:val="24"/>
        </w:rPr>
        <w:t xml:space="preserve"> ở thời điểm t = 0,2 giây</w:t>
      </w:r>
      <w:r w:rsidRPr="00691131">
        <w:rPr>
          <w:rFonts w:ascii="Times New Roman" w:eastAsia="Meiryo" w:hAnsi="Times New Roman"/>
          <w:noProof/>
          <w:color w:val="000000"/>
          <w:spacing w:val="-2"/>
          <w:sz w:val="24"/>
          <w:szCs w:val="24"/>
          <w:lang w:val="vi-VN"/>
        </w:rPr>
        <w:t xml:space="preserve"> 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Meiryo" w:hAnsi="Times New Roman"/>
          <w:noProof/>
          <w:color w:val="000000"/>
          <w:sz w:val="24"/>
          <w:szCs w:val="24"/>
        </w:rPr>
        <w:t>40</w:t>
      </w:r>
      <w:r w:rsidRPr="00691131">
        <w:rPr>
          <w:rFonts w:ascii="Times New Roman" w:eastAsia="Meiryo" w:hAnsi="Times New Roman"/>
          <w:noProof/>
          <w:color w:val="000000"/>
          <w:sz w:val="24"/>
          <w:szCs w:val="24"/>
          <w:lang w:val="vi-VN"/>
        </w:rPr>
        <w:t>π</w:t>
      </w:r>
      <w:r w:rsidRPr="00691131">
        <w:rPr>
          <w:rFonts w:ascii="Times New Roman" w:eastAsia="Meiryo" w:hAnsi="Times New Roman"/>
          <w:noProof/>
          <w:color w:val="000000"/>
          <w:sz w:val="24"/>
          <w:szCs w:val="24"/>
        </w:rPr>
        <w:t>/3</w:t>
      </w:r>
      <w:r w:rsidRPr="00691131">
        <w:rPr>
          <w:rFonts w:ascii="Times New Roman" w:eastAsia="Meiryo" w:hAnsi="Times New Roman"/>
          <w:noProof/>
          <w:color w:val="000000"/>
          <w:sz w:val="24"/>
          <w:szCs w:val="24"/>
          <w:lang w:val="vi-VN"/>
        </w:rPr>
        <w:t xml:space="preserve"> rad</w:t>
      </w:r>
      <w:r w:rsidRPr="00691131">
        <w:rPr>
          <w:rFonts w:ascii="Times New Roman" w:eastAsia="Meiryo" w:hAnsi="Times New Roman"/>
          <w:noProof/>
          <w:color w:val="000000"/>
          <w:sz w:val="24"/>
          <w:szCs w:val="24"/>
        </w:rPr>
        <w:t>.</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Meiryo" w:hAnsi="Times New Roman"/>
          <w:noProof/>
          <w:color w:val="000000"/>
          <w:sz w:val="24"/>
          <w:szCs w:val="24"/>
          <w:lang w:val="vi-VN"/>
        </w:rPr>
        <w:t>π</w:t>
      </w:r>
      <w:r w:rsidRPr="00691131">
        <w:rPr>
          <w:rFonts w:ascii="Times New Roman" w:eastAsia="Meiryo" w:hAnsi="Times New Roman"/>
          <w:noProof/>
          <w:color w:val="000000"/>
          <w:sz w:val="24"/>
          <w:szCs w:val="24"/>
        </w:rPr>
        <w:t>/3</w:t>
      </w:r>
      <w:r w:rsidRPr="00691131">
        <w:rPr>
          <w:rFonts w:ascii="Times New Roman" w:eastAsia="Meiryo" w:hAnsi="Times New Roman"/>
          <w:noProof/>
          <w:color w:val="000000"/>
          <w:sz w:val="24"/>
          <w:szCs w:val="24"/>
          <w:lang w:val="vi-VN"/>
        </w:rPr>
        <w:t xml:space="preserve"> rad.</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Meiryo" w:hAnsi="Times New Roman"/>
          <w:noProof/>
          <w:color w:val="000000"/>
          <w:sz w:val="24"/>
          <w:szCs w:val="24"/>
        </w:rPr>
        <w:t>7</w:t>
      </w:r>
      <w:r w:rsidRPr="00691131">
        <w:rPr>
          <w:rFonts w:ascii="Times New Roman" w:eastAsia="Meiryo" w:hAnsi="Times New Roman"/>
          <w:noProof/>
          <w:color w:val="000000"/>
          <w:sz w:val="24"/>
          <w:szCs w:val="24"/>
          <w:lang w:val="vi-VN"/>
        </w:rPr>
        <w:t>π</w:t>
      </w:r>
      <w:r w:rsidRPr="00691131">
        <w:rPr>
          <w:rFonts w:ascii="Times New Roman" w:eastAsia="Meiryo" w:hAnsi="Times New Roman"/>
          <w:noProof/>
          <w:color w:val="000000"/>
          <w:sz w:val="24"/>
          <w:szCs w:val="24"/>
        </w:rPr>
        <w:t>/3</w:t>
      </w:r>
      <w:r w:rsidRPr="00691131">
        <w:rPr>
          <w:rFonts w:ascii="Times New Roman" w:eastAsia="Meiryo" w:hAnsi="Times New Roman"/>
          <w:noProof/>
          <w:color w:val="000000"/>
          <w:sz w:val="24"/>
          <w:szCs w:val="24"/>
          <w:lang w:val="vi-VN"/>
        </w:rPr>
        <w:t xml:space="preserve"> rad.</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Meiryo" w:hAnsi="Times New Roman"/>
          <w:noProof/>
          <w:color w:val="000000"/>
          <w:sz w:val="24"/>
          <w:szCs w:val="24"/>
        </w:rPr>
        <w:t>5</w:t>
      </w:r>
      <w:r w:rsidRPr="00691131">
        <w:rPr>
          <w:rFonts w:ascii="Times New Roman" w:eastAsia="Meiryo" w:hAnsi="Times New Roman"/>
          <w:noProof/>
          <w:color w:val="000000"/>
          <w:sz w:val="24"/>
          <w:szCs w:val="24"/>
          <w:lang w:val="vi-VN"/>
        </w:rPr>
        <w:t>π</w:t>
      </w:r>
      <w:r w:rsidRPr="00691131">
        <w:rPr>
          <w:rFonts w:ascii="Times New Roman" w:eastAsia="Meiryo" w:hAnsi="Times New Roman"/>
          <w:noProof/>
          <w:color w:val="000000"/>
          <w:sz w:val="24"/>
          <w:szCs w:val="24"/>
        </w:rPr>
        <w:t>/3</w:t>
      </w:r>
      <w:r w:rsidRPr="00691131">
        <w:rPr>
          <w:rFonts w:ascii="Times New Roman" w:eastAsia="Meiryo" w:hAnsi="Times New Roman"/>
          <w:noProof/>
          <w:color w:val="000000"/>
          <w:sz w:val="24"/>
          <w:szCs w:val="24"/>
          <w:lang w:val="vi-VN"/>
        </w:rPr>
        <w:t xml:space="preserve"> rad.</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14:</w:t>
      </w:r>
      <w:r w:rsidRPr="00691131">
        <w:rPr>
          <w:rFonts w:ascii="Times New Roman" w:hAnsi="Times New Roman"/>
          <w:b/>
          <w:color w:val="000000"/>
          <w:sz w:val="24"/>
          <w:szCs w:val="24"/>
        </w:rPr>
        <w:t xml:space="preserve"> </w:t>
      </w:r>
      <w:r w:rsidRPr="00691131">
        <w:rPr>
          <w:rFonts w:ascii="Times New Roman" w:hAnsi="Times New Roman"/>
          <w:iCs/>
          <w:color w:val="000000"/>
          <w:sz w:val="24"/>
          <w:szCs w:val="24"/>
          <w:lang w:val="vi-VN"/>
        </w:rPr>
        <w:t>Cơ năng của một chất điểm dao động điều hoà tỉ lệ thuận với</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iCs/>
          <w:color w:val="000000"/>
          <w:sz w:val="24"/>
          <w:szCs w:val="24"/>
          <w:lang w:val="vi-VN"/>
        </w:rPr>
        <w:t>biên độ dao động.</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iCs/>
          <w:color w:val="000000"/>
          <w:sz w:val="24"/>
          <w:szCs w:val="24"/>
          <w:lang w:val="vi-VN"/>
        </w:rPr>
        <w:t>chu kì dao động.</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iCs/>
          <w:color w:val="000000"/>
          <w:sz w:val="24"/>
          <w:szCs w:val="24"/>
          <w:lang w:val="vi-VN"/>
        </w:rPr>
        <w:t>bình phương chu kì dao động.</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iCs/>
          <w:color w:val="000000"/>
          <w:sz w:val="24"/>
          <w:szCs w:val="24"/>
          <w:lang w:val="vi-VN"/>
        </w:rPr>
        <w:t>bình phương biên độ dao động.</w:t>
      </w:r>
    </w:p>
    <w:p w:rsidR="004E4892" w:rsidRPr="00691131" w:rsidRDefault="004038D9" w:rsidP="002E7622">
      <w:pPr>
        <w:jc w:val="both"/>
        <w:rPr>
          <w:rFonts w:ascii="Times New Roman" w:hAnsi="Times New Roman"/>
          <w:color w:val="000000"/>
          <w:sz w:val="24"/>
          <w:szCs w:val="24"/>
        </w:rPr>
      </w:pPr>
      <w:r>
        <w:rPr>
          <w:rFonts w:ascii="Times New Roman" w:hAnsi="Times New Roman"/>
          <w:noProof/>
        </w:rPr>
        <w:pict>
          <v:shape id="Picture 3" o:spid="_x0000_s1229" type="#_x0000_t75" alt="Description: Screenshot_8" style="position:absolute;left:0;text-align:left;margin-left:276.25pt;margin-top:4.65pt;width:219.95pt;height:106.9pt;z-index:22;visibility:visible;mso-wrap-distance-left:0;mso-wrap-distance-right:0">
            <v:imagedata r:id="rId29" o:title="Screenshot_8"/>
            <w10:wrap type="square"/>
          </v:shape>
        </w:pict>
      </w:r>
      <w:r w:rsidR="004E4892" w:rsidRPr="00FC1DC2">
        <w:rPr>
          <w:rFonts w:ascii="Times New Roman" w:hAnsi="Times New Roman"/>
          <w:b/>
          <w:color w:val="C00000"/>
          <w:sz w:val="24"/>
          <w:szCs w:val="24"/>
        </w:rPr>
        <w:t>Câu 15:</w:t>
      </w:r>
      <w:r w:rsidR="004E4892" w:rsidRPr="00691131">
        <w:rPr>
          <w:rFonts w:ascii="Times New Roman" w:hAnsi="Times New Roman"/>
          <w:b/>
          <w:color w:val="000000"/>
          <w:sz w:val="24"/>
          <w:szCs w:val="24"/>
        </w:rPr>
        <w:t xml:space="preserve"> </w:t>
      </w:r>
      <w:r w:rsidR="004E4892" w:rsidRPr="00691131">
        <w:rPr>
          <w:rFonts w:ascii="Times New Roman" w:hAnsi="Times New Roman"/>
          <w:color w:val="000000"/>
          <w:sz w:val="24"/>
          <w:szCs w:val="24"/>
        </w:rPr>
        <w:t>Hình bên là đồ thị biểu diễn sự phụ thuộc của vận tốc v theo thời gian t của một vật dao động điều hòa. Vận tốc cực đại của vật là</w:t>
      </w:r>
    </w:p>
    <w:p w:rsidR="00375D1C"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bCs/>
          <w:noProof/>
          <w:color w:val="000000"/>
          <w:position w:val="-24"/>
          <w:sz w:val="24"/>
          <w:szCs w:val="24"/>
        </w:rPr>
        <w:object w:dxaOrig="243" w:dyaOrig="617">
          <v:shape id="_x0000_i1053" type="#_x0000_t75" style="width:12pt;height:30.75pt" o:ole="">
            <v:imagedata r:id="rId30" o:title=""/>
          </v:shape>
          <o:OLEObject Type="Embed" ProgID="Equation.DSMT4" ShapeID="_x0000_i1053" DrawAspect="Content" ObjectID="_1823184838" r:id="rId31"/>
        </w:object>
      </w:r>
      <w:r w:rsidRPr="00691131">
        <w:rPr>
          <w:rFonts w:ascii="Times New Roman" w:hAnsi="Times New Roman"/>
          <w:bCs/>
          <w:noProof/>
          <w:color w:val="000000"/>
          <w:sz w:val="24"/>
          <w:szCs w:val="24"/>
        </w:rPr>
        <w:t>m/s.</w:t>
      </w:r>
      <w:r w:rsidRPr="00691131">
        <w:rPr>
          <w:rFonts w:ascii="Times New Roman" w:hAnsi="Times New Roman"/>
          <w:color w:val="000000"/>
          <w:sz w:val="24"/>
          <w:szCs w:val="24"/>
        </w:rPr>
        <w:tab/>
      </w:r>
    </w:p>
    <w:p w:rsidR="004E4892" w:rsidRPr="00691131" w:rsidRDefault="00375D1C"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004E4892" w:rsidRPr="00FC1DC2">
        <w:rPr>
          <w:rFonts w:ascii="Times New Roman" w:hAnsi="Times New Roman"/>
          <w:b/>
          <w:color w:val="0070C0"/>
          <w:sz w:val="24"/>
          <w:szCs w:val="24"/>
        </w:rPr>
        <w:t xml:space="preserve">B. </w:t>
      </w:r>
      <w:r w:rsidR="004E4892" w:rsidRPr="00691131">
        <w:rPr>
          <w:rFonts w:ascii="Times New Roman" w:hAnsi="Times New Roman"/>
          <w:bCs/>
          <w:noProof/>
          <w:color w:val="000000"/>
          <w:sz w:val="24"/>
          <w:szCs w:val="24"/>
        </w:rPr>
        <w:t>4</w:t>
      </w:r>
      <w:r w:rsidR="004E4892" w:rsidRPr="00691131">
        <w:rPr>
          <w:rFonts w:ascii="Times New Roman" w:hAnsi="Times New Roman"/>
          <w:bCs/>
          <w:noProof/>
          <w:color w:val="000000"/>
          <w:sz w:val="24"/>
          <w:szCs w:val="24"/>
        </w:rPr>
        <w:sym w:font="Symbol" w:char="F070"/>
      </w:r>
      <w:r w:rsidR="004E4892" w:rsidRPr="00691131">
        <w:rPr>
          <w:rFonts w:ascii="Times New Roman" w:hAnsi="Times New Roman"/>
          <w:bCs/>
          <w:noProof/>
          <w:color w:val="000000"/>
          <w:sz w:val="24"/>
          <w:szCs w:val="24"/>
        </w:rPr>
        <w:t xml:space="preserve"> m/s.</w:t>
      </w:r>
      <w:r w:rsidR="004E4892" w:rsidRPr="00691131">
        <w:rPr>
          <w:rFonts w:ascii="Times New Roman" w:hAnsi="Times New Roman"/>
          <w:color w:val="000000"/>
          <w:sz w:val="24"/>
          <w:szCs w:val="24"/>
        </w:rPr>
        <w:tab/>
      </w:r>
    </w:p>
    <w:p w:rsidR="00375D1C"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bCs/>
          <w:noProof/>
          <w:color w:val="000000"/>
          <w:sz w:val="24"/>
          <w:szCs w:val="24"/>
        </w:rPr>
        <w:t>2 m/s.</w:t>
      </w:r>
      <w:r w:rsidRPr="00691131">
        <w:rPr>
          <w:rFonts w:ascii="Times New Roman" w:hAnsi="Times New Roman"/>
          <w:color w:val="000000"/>
          <w:sz w:val="24"/>
          <w:szCs w:val="24"/>
        </w:rPr>
        <w:tab/>
      </w:r>
    </w:p>
    <w:p w:rsidR="004E4892" w:rsidRPr="00691131" w:rsidRDefault="00375D1C"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004E4892" w:rsidRPr="00FC1DC2">
        <w:rPr>
          <w:rFonts w:ascii="Times New Roman" w:hAnsi="Times New Roman"/>
          <w:b/>
          <w:color w:val="0070C0"/>
          <w:sz w:val="24"/>
          <w:szCs w:val="24"/>
        </w:rPr>
        <w:t xml:space="preserve">D. </w:t>
      </w:r>
      <w:r w:rsidR="004E4892" w:rsidRPr="00691131">
        <w:rPr>
          <w:rFonts w:ascii="Times New Roman" w:hAnsi="Times New Roman"/>
          <w:bCs/>
          <w:noProof/>
          <w:color w:val="000000"/>
          <w:sz w:val="24"/>
          <w:szCs w:val="24"/>
        </w:rPr>
        <w:t>4 m/s.</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16:</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 xml:space="preserve">Một vật dao động cưỡng bức dưới tác dụng của ngoại lực </w:t>
      </w:r>
      <w:r w:rsidRPr="00691131">
        <w:rPr>
          <w:rFonts w:ascii="Times New Roman" w:hAnsi="Times New Roman"/>
          <w:bCs/>
          <w:color w:val="000000"/>
          <w:position w:val="-28"/>
          <w:sz w:val="24"/>
          <w:szCs w:val="24"/>
        </w:rPr>
        <w:object w:dxaOrig="2038" w:dyaOrig="692">
          <v:shape id="_x0000_i1054" type="#_x0000_t75" style="width:102pt;height:34.5pt" o:ole="">
            <v:imagedata r:id="rId32" o:title=""/>
          </v:shape>
          <o:OLEObject Type="Embed" ProgID="Equation.DSMT4" ShapeID="_x0000_i1054" DrawAspect="Content" ObjectID="_1823184839" r:id="rId33"/>
        </w:object>
      </w:r>
      <w:r w:rsidRPr="00691131">
        <w:rPr>
          <w:rFonts w:ascii="Times New Roman" w:hAnsi="Times New Roman"/>
          <w:bCs/>
          <w:color w:val="000000"/>
          <w:sz w:val="24"/>
          <w:szCs w:val="24"/>
        </w:rPr>
        <w:t>(với F</w:t>
      </w:r>
      <w:r w:rsidRPr="00691131">
        <w:rPr>
          <w:rFonts w:ascii="Times New Roman" w:hAnsi="Times New Roman"/>
          <w:bCs/>
          <w:color w:val="000000"/>
          <w:sz w:val="24"/>
          <w:szCs w:val="24"/>
          <w:vertAlign w:val="subscript"/>
        </w:rPr>
        <w:t>0</w:t>
      </w:r>
      <w:r w:rsidRPr="00691131">
        <w:rPr>
          <w:rFonts w:ascii="Times New Roman" w:hAnsi="Times New Roman"/>
          <w:bCs/>
          <w:color w:val="000000"/>
          <w:sz w:val="24"/>
          <w:szCs w:val="24"/>
        </w:rPr>
        <w:t xml:space="preserve"> không đổi, t tính bằng s). Tần số dao động cưỡng bức của vật 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eastAsia="SimSun" w:hAnsi="Times New Roman"/>
          <w:color w:val="000000"/>
          <w:sz w:val="24"/>
          <w:szCs w:val="24"/>
        </w:rPr>
        <w:t>4 Hz.</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eastAsia="SimSun" w:hAnsi="Times New Roman"/>
          <w:color w:val="000000"/>
          <w:sz w:val="24"/>
          <w:szCs w:val="24"/>
        </w:rPr>
        <w:t>0,25 Hz.</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eastAsia="SimSun" w:hAnsi="Times New Roman"/>
          <w:color w:val="000000"/>
          <w:sz w:val="24"/>
          <w:szCs w:val="24"/>
        </w:rPr>
        <w:t>8 Hz.</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eastAsia="SimSun" w:hAnsi="Times New Roman"/>
          <w:color w:val="000000"/>
          <w:sz w:val="24"/>
          <w:szCs w:val="24"/>
        </w:rPr>
        <w:t>8</w:t>
      </w:r>
      <w:r w:rsidRPr="00691131">
        <w:rPr>
          <w:rFonts w:ascii="Times New Roman" w:eastAsia="SimSun" w:hAnsi="Times New Roman"/>
          <w:color w:val="000000"/>
          <w:sz w:val="24"/>
          <w:szCs w:val="24"/>
        </w:rPr>
        <w:sym w:font="Symbol" w:char="F070"/>
      </w:r>
      <w:r w:rsidRPr="00691131">
        <w:rPr>
          <w:rFonts w:ascii="Times New Roman" w:eastAsia="SimSun" w:hAnsi="Times New Roman"/>
          <w:color w:val="000000"/>
          <w:sz w:val="24"/>
          <w:szCs w:val="24"/>
        </w:rPr>
        <w:t xml:space="preserve"> Hz.</w: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17:</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Một con lắc lò xo gồm một vật nhỏ khối lượng m và lò xo có độ cứng k. Con lắc dao động điều hòa với tần số góc là</w:t>
      </w:r>
    </w:p>
    <w:p w:rsidR="004E4892" w:rsidRPr="00691131" w:rsidRDefault="004E4892" w:rsidP="002E7622">
      <w:pPr>
        <w:tabs>
          <w:tab w:val="left" w:pos="200"/>
          <w:tab w:val="left" w:pos="2700"/>
          <w:tab w:val="left" w:pos="5200"/>
          <w:tab w:val="left" w:pos="77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Fonts w:ascii="Times New Roman" w:hAnsi="Times New Roman"/>
          <w:noProof/>
          <w:color w:val="000000"/>
          <w:position w:val="-26"/>
          <w:sz w:val="24"/>
          <w:szCs w:val="24"/>
          <w:lang w:val="vi-VN"/>
        </w:rPr>
        <w:object w:dxaOrig="879" w:dyaOrig="711">
          <v:shape id="_x0000_i1055" type="#_x0000_t75" style="width:44.25pt;height:35.25pt" o:ole="">
            <v:imagedata r:id="rId34" o:title=""/>
          </v:shape>
          <o:OLEObject Type="Embed" ProgID="Equation.3" ShapeID="_x0000_i1055" DrawAspect="Content" ObjectID="_1823184840" r:id="rId35"/>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noProof/>
          <w:color w:val="000000"/>
          <w:position w:val="-26"/>
          <w:sz w:val="24"/>
          <w:szCs w:val="24"/>
          <w:lang w:val="vi-VN"/>
        </w:rPr>
        <w:object w:dxaOrig="1216" w:dyaOrig="711">
          <v:shape id="_x0000_i1056" type="#_x0000_t75" style="width:60.75pt;height:35.25pt" o:ole="">
            <v:imagedata r:id="rId36" o:title=""/>
          </v:shape>
          <o:OLEObject Type="Embed" ProgID="Equation.3" ShapeID="_x0000_i1056" DrawAspect="Content" ObjectID="_1823184841" r:id="rId37"/>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noProof/>
          <w:color w:val="000000"/>
          <w:position w:val="-26"/>
          <w:sz w:val="24"/>
          <w:szCs w:val="24"/>
          <w:lang w:val="vi-VN"/>
        </w:rPr>
        <w:object w:dxaOrig="898" w:dyaOrig="711">
          <v:shape id="_x0000_i1057" type="#_x0000_t75" style="width:45pt;height:35.25pt" o:ole="">
            <v:imagedata r:id="rId38" o:title=""/>
          </v:shape>
          <o:OLEObject Type="Embed" ProgID="Equation.3" ShapeID="_x0000_i1057" DrawAspect="Content" ObjectID="_1823184842" r:id="rId39"/>
        </w:objec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noProof/>
          <w:color w:val="000000"/>
          <w:position w:val="-26"/>
          <w:sz w:val="24"/>
          <w:szCs w:val="24"/>
          <w:lang w:val="vi-VN"/>
        </w:rPr>
        <w:object w:dxaOrig="1216" w:dyaOrig="711">
          <v:shape id="_x0000_i1058" type="#_x0000_t75" style="width:60.75pt;height:35.25pt" o:ole="">
            <v:imagedata r:id="rId40" o:title=""/>
          </v:shape>
          <o:OLEObject Type="Embed" ProgID="Equation.3" ShapeID="_x0000_i1058" DrawAspect="Content" ObjectID="_1823184843" r:id="rId41"/>
        </w:object>
      </w:r>
    </w:p>
    <w:p w:rsidR="004E4892" w:rsidRPr="00691131" w:rsidRDefault="004E4892" w:rsidP="002E7622">
      <w:pPr>
        <w:jc w:val="both"/>
        <w:rPr>
          <w:rFonts w:ascii="Times New Roman" w:hAnsi="Times New Roman"/>
          <w:color w:val="000000"/>
          <w:sz w:val="24"/>
          <w:szCs w:val="24"/>
        </w:rPr>
      </w:pPr>
      <w:r w:rsidRPr="00FC1DC2">
        <w:rPr>
          <w:rFonts w:ascii="Times New Roman" w:hAnsi="Times New Roman"/>
          <w:b/>
          <w:color w:val="C00000"/>
          <w:sz w:val="24"/>
          <w:szCs w:val="24"/>
        </w:rPr>
        <w:t>Câu 18:</w:t>
      </w:r>
      <w:r w:rsidRPr="00691131">
        <w:rPr>
          <w:rFonts w:ascii="Times New Roman" w:hAnsi="Times New Roman"/>
          <w:b/>
          <w:color w:val="000000"/>
          <w:sz w:val="24"/>
          <w:szCs w:val="24"/>
        </w:rPr>
        <w:t xml:space="preserve"> </w:t>
      </w:r>
      <w:r w:rsidRPr="00691131">
        <w:rPr>
          <w:rStyle w:val="fontstyle01"/>
          <w:rFonts w:ascii="Times New Roman" w:hAnsi="Times New Roman"/>
          <w:sz w:val="24"/>
          <w:szCs w:val="24"/>
        </w:rPr>
        <w:t>Bộ phận giảm xóc của xe máy, ô tô hoạt động dựa trên ứng dụng của</w:t>
      </w:r>
    </w:p>
    <w:p w:rsidR="004E4892" w:rsidRPr="00691131" w:rsidRDefault="004E4892" w:rsidP="002E7622">
      <w:pPr>
        <w:tabs>
          <w:tab w:val="left" w:pos="200"/>
          <w:tab w:val="left" w:pos="5200"/>
        </w:tabs>
        <w:jc w:val="both"/>
        <w:rPr>
          <w:rFonts w:ascii="Times New Roman" w:hAnsi="Times New Roman"/>
          <w:color w:val="000000"/>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A. </w:t>
      </w:r>
      <w:r w:rsidRPr="00691131">
        <w:rPr>
          <w:rStyle w:val="fontstyle01"/>
          <w:rFonts w:ascii="Times New Roman" w:hAnsi="Times New Roman"/>
          <w:sz w:val="24"/>
          <w:szCs w:val="24"/>
        </w:rPr>
        <w:t>dao động có cộng hưởng.</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B. </w:t>
      </w:r>
      <w:r w:rsidRPr="00691131">
        <w:rPr>
          <w:rStyle w:val="fontstyle01"/>
          <w:rFonts w:ascii="Times New Roman" w:hAnsi="Times New Roman"/>
          <w:sz w:val="24"/>
          <w:szCs w:val="24"/>
        </w:rPr>
        <w:t>dao động tắt dần.</w:t>
      </w:r>
    </w:p>
    <w:p w:rsidR="004E4892" w:rsidRPr="00691131" w:rsidRDefault="004E4892" w:rsidP="002E7622">
      <w:pPr>
        <w:tabs>
          <w:tab w:val="left" w:pos="200"/>
          <w:tab w:val="left" w:pos="5200"/>
        </w:tabs>
        <w:jc w:val="both"/>
        <w:rPr>
          <w:rStyle w:val="fontstyle01"/>
          <w:rFonts w:ascii="Times New Roman" w:hAnsi="Times New Roman"/>
          <w:sz w:val="24"/>
          <w:szCs w:val="24"/>
        </w:rPr>
      </w:pP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C. </w:t>
      </w:r>
      <w:r w:rsidRPr="00691131">
        <w:rPr>
          <w:rStyle w:val="fontstyle01"/>
          <w:rFonts w:ascii="Times New Roman" w:hAnsi="Times New Roman"/>
          <w:sz w:val="24"/>
          <w:szCs w:val="24"/>
        </w:rPr>
        <w:t>dao động duy trì.</w:t>
      </w:r>
      <w:r w:rsidRPr="00691131">
        <w:rPr>
          <w:rFonts w:ascii="Times New Roman" w:hAnsi="Times New Roman"/>
          <w:color w:val="000000"/>
          <w:sz w:val="24"/>
          <w:szCs w:val="24"/>
        </w:rPr>
        <w:tab/>
      </w:r>
      <w:r w:rsidRPr="00FC1DC2">
        <w:rPr>
          <w:rFonts w:ascii="Times New Roman" w:hAnsi="Times New Roman"/>
          <w:b/>
          <w:color w:val="0070C0"/>
          <w:sz w:val="24"/>
          <w:szCs w:val="24"/>
        </w:rPr>
        <w:t xml:space="preserve">D. </w:t>
      </w:r>
      <w:r w:rsidRPr="00691131">
        <w:rPr>
          <w:rStyle w:val="fontstyle01"/>
          <w:rFonts w:ascii="Times New Roman" w:hAnsi="Times New Roman"/>
          <w:sz w:val="24"/>
          <w:szCs w:val="24"/>
        </w:rPr>
        <w:t>dao động cưỡng bức .</w:t>
      </w:r>
    </w:p>
    <w:p w:rsidR="00F2626A" w:rsidRPr="00691131" w:rsidRDefault="00F2626A" w:rsidP="00401BE9">
      <w:pPr>
        <w:widowControl w:val="0"/>
        <w:pBdr>
          <w:top w:val="nil"/>
          <w:left w:val="nil"/>
          <w:bottom w:val="nil"/>
          <w:right w:val="nil"/>
          <w:between w:val="nil"/>
        </w:pBdr>
        <w:spacing w:before="40" w:after="40" w:line="312" w:lineRule="auto"/>
        <w:rPr>
          <w:rFonts w:ascii="Times New Roman" w:hAnsi="Times New Roman"/>
          <w:bCs/>
          <w:color w:val="000000"/>
          <w:sz w:val="24"/>
          <w:szCs w:val="24"/>
          <w:lang w:val="nl-NL"/>
        </w:rPr>
      </w:pPr>
      <w:r w:rsidRPr="00691131">
        <w:rPr>
          <w:rFonts w:ascii="Times New Roman" w:hAnsi="Times New Roman"/>
          <w:b/>
          <w:bCs/>
          <w:color w:val="000000"/>
          <w:sz w:val="24"/>
          <w:szCs w:val="24"/>
          <w:lang w:val="nl-NL"/>
        </w:rPr>
        <w:t>PHẦN II. Câu trắc nghiệm đúng sai.</w:t>
      </w:r>
      <w:r w:rsidR="005D4AC4" w:rsidRPr="00691131">
        <w:rPr>
          <w:rFonts w:ascii="Times New Roman" w:hAnsi="Times New Roman"/>
          <w:b/>
          <w:bCs/>
          <w:color w:val="000000"/>
          <w:sz w:val="24"/>
          <w:szCs w:val="24"/>
          <w:lang w:val="nl-NL"/>
        </w:rPr>
        <w:t xml:space="preserve"> </w:t>
      </w:r>
      <w:r w:rsidR="005D4AC4" w:rsidRPr="00691131">
        <w:rPr>
          <w:rFonts w:ascii="Times New Roman" w:hAnsi="Times New Roman"/>
          <w:bCs/>
          <w:color w:val="000000"/>
          <w:sz w:val="24"/>
          <w:szCs w:val="24"/>
          <w:lang w:val="nl-NL"/>
        </w:rPr>
        <w:t>Học sinh trả lời</w:t>
      </w:r>
      <w:r w:rsidRPr="00691131">
        <w:rPr>
          <w:rFonts w:ascii="Times New Roman" w:hAnsi="Times New Roman"/>
          <w:bCs/>
          <w:color w:val="000000"/>
          <w:sz w:val="24"/>
          <w:szCs w:val="24"/>
          <w:lang w:val="nl-NL"/>
        </w:rPr>
        <w:t xml:space="preserve"> </w:t>
      </w:r>
      <w:r w:rsidR="005D4AC4" w:rsidRPr="00691131">
        <w:rPr>
          <w:rFonts w:ascii="Times New Roman" w:hAnsi="Times New Roman"/>
          <w:bCs/>
          <w:color w:val="000000"/>
          <w:sz w:val="24"/>
          <w:szCs w:val="24"/>
          <w:lang w:val="nl-NL"/>
        </w:rPr>
        <w:t>t</w:t>
      </w:r>
      <w:r w:rsidRPr="00691131">
        <w:rPr>
          <w:rFonts w:ascii="Times New Roman" w:hAnsi="Times New Roman"/>
          <w:bCs/>
          <w:color w:val="000000"/>
          <w:sz w:val="24"/>
          <w:szCs w:val="24"/>
          <w:lang w:val="nl-NL"/>
        </w:rPr>
        <w:t xml:space="preserve">ừ câu </w:t>
      </w:r>
      <w:r w:rsidR="004E4892" w:rsidRPr="00691131">
        <w:rPr>
          <w:rFonts w:ascii="Times New Roman" w:hAnsi="Times New Roman"/>
          <w:bCs/>
          <w:color w:val="000000"/>
          <w:sz w:val="24"/>
          <w:szCs w:val="24"/>
          <w:lang w:val="nl-NL"/>
        </w:rPr>
        <w:t>1</w:t>
      </w:r>
      <w:r w:rsidRPr="00691131">
        <w:rPr>
          <w:rFonts w:ascii="Times New Roman" w:hAnsi="Times New Roman"/>
          <w:bCs/>
          <w:color w:val="000000"/>
          <w:sz w:val="24"/>
          <w:szCs w:val="24"/>
          <w:lang w:val="nl-NL"/>
        </w:rPr>
        <w:t xml:space="preserve"> đến câu </w:t>
      </w:r>
      <w:r w:rsidR="004E4892" w:rsidRPr="00691131">
        <w:rPr>
          <w:rFonts w:ascii="Times New Roman" w:hAnsi="Times New Roman"/>
          <w:bCs/>
          <w:color w:val="000000"/>
          <w:sz w:val="24"/>
          <w:szCs w:val="24"/>
          <w:lang w:val="nl-NL"/>
        </w:rPr>
        <w:t>4.</w:t>
      </w:r>
      <w:r w:rsidRPr="00691131">
        <w:rPr>
          <w:rFonts w:ascii="Times New Roman" w:hAnsi="Times New Roman"/>
          <w:bCs/>
          <w:color w:val="000000"/>
          <w:sz w:val="24"/>
          <w:szCs w:val="24"/>
          <w:lang w:val="nl-NL"/>
        </w:rPr>
        <w:t xml:space="preserve"> Trong mỗi ý a), b), c), </w:t>
      </w:r>
      <w:r w:rsidRPr="00FC1DC2">
        <w:rPr>
          <w:rFonts w:ascii="Times New Roman" w:hAnsi="Times New Roman"/>
          <w:b/>
          <w:bCs/>
          <w:color w:val="0070C0"/>
          <w:sz w:val="24"/>
          <w:szCs w:val="24"/>
          <w:lang w:val="nl-NL"/>
        </w:rPr>
        <w:t xml:space="preserve">d) </w:t>
      </w:r>
      <w:r w:rsidRPr="00691131">
        <w:rPr>
          <w:rFonts w:ascii="Times New Roman" w:hAnsi="Times New Roman"/>
          <w:bCs/>
          <w:color w:val="000000"/>
          <w:sz w:val="24"/>
          <w:szCs w:val="24"/>
          <w:lang w:val="nl-NL"/>
        </w:rPr>
        <w:t xml:space="preserve">ở mỗi câu, </w:t>
      </w:r>
      <w:r w:rsidR="006E6DAA" w:rsidRPr="00691131">
        <w:rPr>
          <w:rFonts w:ascii="Times New Roman" w:hAnsi="Times New Roman"/>
          <w:bCs/>
          <w:color w:val="000000"/>
          <w:sz w:val="24"/>
          <w:szCs w:val="24"/>
          <w:lang w:val="nl-NL"/>
        </w:rPr>
        <w:t>học</w:t>
      </w:r>
      <w:r w:rsidRPr="00691131">
        <w:rPr>
          <w:rFonts w:ascii="Times New Roman" w:hAnsi="Times New Roman"/>
          <w:bCs/>
          <w:color w:val="000000"/>
          <w:sz w:val="24"/>
          <w:szCs w:val="24"/>
          <w:lang w:val="nl-NL"/>
        </w:rPr>
        <w:t xml:space="preserve"> sinh chọn đúng hoặc sai.</w:t>
      </w:r>
    </w:p>
    <w:p w:rsidR="004E4892" w:rsidRPr="00691131" w:rsidRDefault="004E4892" w:rsidP="0064440E">
      <w:pPr>
        <w:jc w:val="both"/>
        <w:rPr>
          <w:rFonts w:ascii="Times New Roman" w:hAnsi="Times New Roman"/>
          <w:color w:val="000000"/>
          <w:sz w:val="24"/>
          <w:szCs w:val="24"/>
        </w:rPr>
      </w:pPr>
      <w:r w:rsidRPr="00FC1DC2">
        <w:rPr>
          <w:rFonts w:ascii="Times New Roman" w:hAnsi="Times New Roman"/>
          <w:b/>
          <w:color w:val="C00000"/>
          <w:sz w:val="24"/>
          <w:szCs w:val="24"/>
        </w:rPr>
        <w:t>Câu 1:</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Một vật dao động điều hòa theo một trục cố định (mốc thế năng ở vị trí cân bằng) thì</w:t>
      </w:r>
    </w:p>
    <w:p w:rsidR="004E4892" w:rsidRPr="00691131" w:rsidRDefault="004E4892" w:rsidP="00401BE9">
      <w:pPr>
        <w:tabs>
          <w:tab w:val="left" w:pos="200"/>
          <w:tab w:val="left" w:pos="5200"/>
        </w:tabs>
        <w:spacing w:before="40" w:after="40" w:line="312" w:lineRule="auto"/>
        <w:jc w:val="both"/>
        <w:rPr>
          <w:rFonts w:ascii="Times New Roman" w:hAnsi="Times New Roman"/>
          <w:b/>
          <w:bCs/>
          <w:color w:val="000000"/>
          <w:sz w:val="24"/>
          <w:szCs w:val="24"/>
        </w:rPr>
      </w:pPr>
      <w:r w:rsidRPr="00691131">
        <w:rPr>
          <w:rFonts w:ascii="Times New Roman" w:hAnsi="Times New Roman"/>
          <w:b/>
          <w:bCs/>
          <w:color w:val="000000"/>
          <w:sz w:val="24"/>
          <w:szCs w:val="24"/>
        </w:rPr>
        <w:tab/>
      </w:r>
      <w:r w:rsidRPr="00691131">
        <w:rPr>
          <w:rFonts w:ascii="Times New Roman" w:hAnsi="Times New Roman"/>
          <w:bCs/>
          <w:color w:val="000000"/>
          <w:sz w:val="24"/>
          <w:szCs w:val="24"/>
        </w:rPr>
        <w:t>a.</w:t>
      </w:r>
      <w:r w:rsidRPr="00691131">
        <w:rPr>
          <w:rFonts w:ascii="Times New Roman" w:hAnsi="Times New Roman"/>
          <w:b/>
          <w:bCs/>
          <w:color w:val="000000"/>
          <w:sz w:val="24"/>
          <w:szCs w:val="24"/>
        </w:rPr>
        <w:t xml:space="preserve"> </w:t>
      </w:r>
      <w:r w:rsidRPr="00691131">
        <w:rPr>
          <w:rFonts w:ascii="Times New Roman" w:hAnsi="Times New Roman"/>
          <w:bCs/>
          <w:color w:val="000000"/>
          <w:sz w:val="24"/>
          <w:szCs w:val="24"/>
        </w:rPr>
        <w:t xml:space="preserve">li độ của vật biến thiên theo hàm cos (hoặc sin) theo thời gian. </w:t>
      </w:r>
      <w:r w:rsidRPr="00691131">
        <w:rPr>
          <w:rFonts w:ascii="Times New Roman" w:hAnsi="Times New Roman"/>
          <w:b/>
          <w:bCs/>
          <w:color w:val="000000"/>
          <w:sz w:val="24"/>
          <w:szCs w:val="24"/>
        </w:rPr>
        <w:t xml:space="preserve"> </w:t>
      </w:r>
    </w:p>
    <w:p w:rsidR="004E4892" w:rsidRPr="00691131" w:rsidRDefault="004E4892" w:rsidP="00401BE9">
      <w:pPr>
        <w:tabs>
          <w:tab w:val="left" w:pos="200"/>
          <w:tab w:val="left" w:pos="5200"/>
        </w:tabs>
        <w:spacing w:before="40" w:after="40" w:line="312" w:lineRule="auto"/>
        <w:jc w:val="both"/>
        <w:rPr>
          <w:rFonts w:ascii="Times New Roman" w:hAnsi="Times New Roman"/>
          <w:color w:val="000000"/>
          <w:sz w:val="24"/>
          <w:szCs w:val="24"/>
        </w:rPr>
      </w:pPr>
      <w:r w:rsidRPr="00691131">
        <w:rPr>
          <w:rFonts w:ascii="Times New Roman" w:hAnsi="Times New Roman"/>
          <w:b/>
          <w:color w:val="000000"/>
          <w:sz w:val="24"/>
          <w:szCs w:val="24"/>
        </w:rPr>
        <w:tab/>
      </w:r>
      <w:r w:rsidRPr="00691131">
        <w:rPr>
          <w:rFonts w:ascii="Times New Roman" w:hAnsi="Times New Roman"/>
          <w:color w:val="000000"/>
          <w:sz w:val="24"/>
          <w:szCs w:val="24"/>
        </w:rPr>
        <w:t>b.</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 xml:space="preserve">cơ </w:t>
      </w:r>
      <w:r w:rsidRPr="00691131">
        <w:rPr>
          <w:rFonts w:ascii="Times New Roman" w:hAnsi="Times New Roman"/>
          <w:bCs/>
          <w:color w:val="000000"/>
          <w:sz w:val="24"/>
          <w:szCs w:val="24"/>
        </w:rPr>
        <w:t>năng của vật biến thiên điều hòa theo thời gian</w:t>
      </w:r>
      <w:r w:rsidRPr="00691131">
        <w:rPr>
          <w:rFonts w:ascii="Times New Roman" w:hAnsi="Times New Roman"/>
          <w:color w:val="000000"/>
          <w:sz w:val="24"/>
          <w:szCs w:val="24"/>
        </w:rPr>
        <w:t xml:space="preserve">. </w:t>
      </w:r>
    </w:p>
    <w:p w:rsidR="004E4892" w:rsidRPr="00691131" w:rsidRDefault="004E4892" w:rsidP="00401BE9">
      <w:pPr>
        <w:tabs>
          <w:tab w:val="left" w:pos="200"/>
          <w:tab w:val="left" w:pos="5200"/>
        </w:tabs>
        <w:spacing w:before="40" w:after="40" w:line="312" w:lineRule="auto"/>
        <w:jc w:val="both"/>
        <w:rPr>
          <w:rFonts w:ascii="Times New Roman" w:hAnsi="Times New Roman"/>
          <w:b/>
          <w:bCs/>
          <w:color w:val="000000"/>
          <w:sz w:val="24"/>
          <w:szCs w:val="24"/>
        </w:rPr>
      </w:pPr>
      <w:r w:rsidRPr="00691131">
        <w:rPr>
          <w:rFonts w:ascii="Times New Roman" w:hAnsi="Times New Roman"/>
          <w:b/>
          <w:bCs/>
          <w:color w:val="000000"/>
          <w:sz w:val="24"/>
          <w:szCs w:val="24"/>
        </w:rPr>
        <w:tab/>
      </w:r>
      <w:r w:rsidRPr="00691131">
        <w:rPr>
          <w:rFonts w:ascii="Times New Roman" w:hAnsi="Times New Roman"/>
          <w:bCs/>
          <w:color w:val="000000"/>
          <w:sz w:val="24"/>
          <w:szCs w:val="24"/>
        </w:rPr>
        <w:t>c.</w:t>
      </w:r>
      <w:r w:rsidRPr="00691131">
        <w:rPr>
          <w:rFonts w:ascii="Times New Roman" w:hAnsi="Times New Roman"/>
          <w:b/>
          <w:bCs/>
          <w:color w:val="000000"/>
          <w:sz w:val="24"/>
          <w:szCs w:val="24"/>
        </w:rPr>
        <w:t xml:space="preserve"> </w:t>
      </w:r>
      <w:r w:rsidRPr="00691131">
        <w:rPr>
          <w:rFonts w:ascii="Times New Roman" w:hAnsi="Times New Roman"/>
          <w:color w:val="000000"/>
          <w:sz w:val="24"/>
          <w:szCs w:val="24"/>
        </w:rPr>
        <w:t xml:space="preserve">thế năng của vật cực đại khi vật ở vị trí biên. </w:t>
      </w:r>
    </w:p>
    <w:p w:rsidR="004E4892" w:rsidRPr="00691131" w:rsidRDefault="004E4892" w:rsidP="00401BE9">
      <w:pPr>
        <w:tabs>
          <w:tab w:val="left" w:pos="200"/>
          <w:tab w:val="left" w:pos="5200"/>
        </w:tabs>
        <w:spacing w:before="40" w:after="40" w:line="312" w:lineRule="auto"/>
        <w:jc w:val="both"/>
        <w:rPr>
          <w:rFonts w:ascii="Times New Roman" w:hAnsi="Times New Roman"/>
          <w:b/>
          <w:color w:val="000000"/>
          <w:sz w:val="24"/>
          <w:szCs w:val="24"/>
        </w:rPr>
      </w:pPr>
      <w:r w:rsidRPr="00691131">
        <w:rPr>
          <w:rFonts w:ascii="Times New Roman" w:hAnsi="Times New Roman"/>
          <w:b/>
          <w:bCs/>
          <w:color w:val="000000"/>
          <w:sz w:val="24"/>
          <w:szCs w:val="24"/>
        </w:rPr>
        <w:tab/>
      </w:r>
      <w:r w:rsidRPr="00691131">
        <w:rPr>
          <w:rFonts w:ascii="Times New Roman" w:hAnsi="Times New Roman"/>
          <w:bCs/>
          <w:color w:val="000000"/>
          <w:sz w:val="24"/>
          <w:szCs w:val="24"/>
        </w:rPr>
        <w:t>d.</w:t>
      </w:r>
      <w:r w:rsidRPr="00691131">
        <w:rPr>
          <w:rFonts w:ascii="Times New Roman" w:hAnsi="Times New Roman"/>
          <w:b/>
          <w:bCs/>
          <w:color w:val="000000"/>
          <w:sz w:val="24"/>
          <w:szCs w:val="24"/>
        </w:rPr>
        <w:t xml:space="preserve"> </w:t>
      </w:r>
      <w:r w:rsidRPr="00691131">
        <w:rPr>
          <w:rFonts w:ascii="Times New Roman" w:hAnsi="Times New Roman"/>
          <w:color w:val="000000"/>
          <w:sz w:val="24"/>
          <w:szCs w:val="24"/>
        </w:rPr>
        <w:t xml:space="preserve">khi ở vị trí cân bằng, gia tốc của vật có độ lớn cực đại. </w:t>
      </w:r>
    </w:p>
    <w:p w:rsidR="002E7622" w:rsidRPr="00691131" w:rsidRDefault="002E7622" w:rsidP="0064440E">
      <w:pPr>
        <w:jc w:val="both"/>
        <w:rPr>
          <w:rFonts w:ascii="Times New Roman" w:hAnsi="Times New Roman"/>
          <w:bCs/>
          <w:color w:val="000000"/>
          <w:sz w:val="24"/>
          <w:szCs w:val="24"/>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 xml:space="preserve">Một vật dao động điều hòa với phương trình x = 6cos(4πt </w:t>
      </w:r>
      <w:r w:rsidRPr="00691131">
        <w:rPr>
          <w:rFonts w:ascii="Times New Roman" w:hAnsi="Times New Roman"/>
          <w:bCs/>
          <w:color w:val="000000"/>
          <w:position w:val="-24"/>
          <w:sz w:val="24"/>
          <w:szCs w:val="24"/>
        </w:rPr>
        <w:object w:dxaOrig="440" w:dyaOrig="620">
          <v:shape id="_x0000_i1059" type="#_x0000_t75" style="width:21.75pt;height:30.75pt" o:ole="">
            <v:imagedata r:id="rId42" o:title=""/>
          </v:shape>
          <o:OLEObject Type="Embed" ProgID="Equation.DSMT4" ShapeID="_x0000_i1059" DrawAspect="Content" ObjectID="_1823184844" r:id="rId43"/>
        </w:object>
      </w:r>
      <w:r w:rsidRPr="00691131">
        <w:rPr>
          <w:rFonts w:ascii="Times New Roman" w:hAnsi="Times New Roman"/>
          <w:bCs/>
          <w:color w:val="000000"/>
          <w:sz w:val="24"/>
          <w:szCs w:val="24"/>
        </w:rPr>
        <w:t xml:space="preserve">) (x tính bằng cm, t tính bằng giây). Lấy </w:t>
      </w:r>
      <w:r w:rsidRPr="00691131">
        <w:rPr>
          <w:rFonts w:ascii="Times New Roman" w:hAnsi="Times New Roman"/>
          <w:bCs/>
          <w:color w:val="000000"/>
          <w:sz w:val="24"/>
          <w:szCs w:val="24"/>
        </w:rPr>
        <w:sym w:font="Symbol" w:char="F070"/>
      </w:r>
      <w:r w:rsidRPr="00691131">
        <w:rPr>
          <w:rFonts w:ascii="Times New Roman" w:hAnsi="Times New Roman"/>
          <w:bCs/>
          <w:color w:val="000000"/>
          <w:sz w:val="24"/>
          <w:szCs w:val="24"/>
          <w:vertAlign w:val="superscript"/>
        </w:rPr>
        <w:t>2</w:t>
      </w:r>
      <w:r w:rsidRPr="00691131">
        <w:rPr>
          <w:rFonts w:ascii="Times New Roman" w:hAnsi="Times New Roman"/>
          <w:bCs/>
          <w:color w:val="000000"/>
          <w:sz w:val="24"/>
          <w:szCs w:val="24"/>
        </w:rPr>
        <w:t xml:space="preserve"> = 10. </w:t>
      </w:r>
    </w:p>
    <w:p w:rsidR="002E7622" w:rsidRPr="00691131" w:rsidRDefault="002E7622" w:rsidP="002E7622">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 xml:space="preserve">a. Biên độ dao động của vật là A = 6 cm. </w:t>
      </w:r>
      <w:r w:rsidRPr="00691131">
        <w:rPr>
          <w:rFonts w:ascii="Times New Roman" w:hAnsi="Times New Roman"/>
          <w:bCs/>
          <w:color w:val="000000"/>
          <w:sz w:val="24"/>
          <w:szCs w:val="24"/>
        </w:rPr>
        <w:tab/>
      </w:r>
    </w:p>
    <w:p w:rsidR="002E7622" w:rsidRPr="00691131" w:rsidRDefault="002E7622" w:rsidP="002E7622">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 xml:space="preserve">b. Chu kì dao động của vật là T = 2 s. </w:t>
      </w:r>
    </w:p>
    <w:p w:rsidR="002E7622" w:rsidRPr="00691131" w:rsidRDefault="002E7622" w:rsidP="002E7622">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 xml:space="preserve">c. Pha ban đầu của vật là </w:t>
      </w:r>
      <w:r w:rsidRPr="00691131">
        <w:rPr>
          <w:rFonts w:ascii="Times New Roman" w:hAnsi="Times New Roman"/>
          <w:bCs/>
          <w:color w:val="000000"/>
          <w:position w:val="-24"/>
          <w:sz w:val="24"/>
          <w:szCs w:val="24"/>
        </w:rPr>
        <w:object w:dxaOrig="660" w:dyaOrig="620">
          <v:shape id="_x0000_i1060" type="#_x0000_t75" style="width:33pt;height:30.75pt" o:ole="">
            <v:imagedata r:id="rId44" o:title=""/>
          </v:shape>
          <o:OLEObject Type="Embed" ProgID="Equation.DSMT4" ShapeID="_x0000_i1060" DrawAspect="Content" ObjectID="_1823184845" r:id="rId45"/>
        </w:object>
      </w:r>
      <w:r w:rsidRPr="00691131">
        <w:rPr>
          <w:rFonts w:ascii="Times New Roman" w:hAnsi="Times New Roman"/>
          <w:bCs/>
          <w:color w:val="000000"/>
          <w:sz w:val="24"/>
          <w:szCs w:val="24"/>
        </w:rPr>
        <w:t>.</w:t>
      </w:r>
      <w:r w:rsidRPr="00691131">
        <w:rPr>
          <w:rFonts w:ascii="Times New Roman" w:hAnsi="Times New Roman"/>
          <w:bCs/>
          <w:color w:val="000000"/>
          <w:sz w:val="24"/>
          <w:szCs w:val="24"/>
        </w:rPr>
        <w:tab/>
        <w:t xml:space="preserve"> </w:t>
      </w:r>
    </w:p>
    <w:p w:rsidR="002E7622" w:rsidRPr="00691131" w:rsidRDefault="002E7622" w:rsidP="002E7622">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 xml:space="preserve">d. Tại thời điểm vật cách vị trí cân bằng 4 cm, gia tốc của vật có độ lớn là 6,4 m/s². </w:t>
      </w:r>
    </w:p>
    <w:p w:rsidR="004E4892" w:rsidRPr="00691131" w:rsidRDefault="004E4892" w:rsidP="00401BE9">
      <w:pPr>
        <w:spacing w:before="40" w:after="40" w:line="312" w:lineRule="auto"/>
        <w:jc w:val="both"/>
        <w:rPr>
          <w:rFonts w:ascii="Times New Roman" w:hAnsi="Times New Roman"/>
          <w:color w:val="000000"/>
          <w:sz w:val="24"/>
          <w:szCs w:val="24"/>
        </w:rPr>
      </w:pPr>
      <w:r w:rsidRPr="00FC1DC2">
        <w:rPr>
          <w:rFonts w:ascii="Times New Roman" w:hAnsi="Times New Roman"/>
          <w:b/>
          <w:color w:val="C00000"/>
          <w:sz w:val="24"/>
          <w:szCs w:val="24"/>
        </w:rPr>
        <w:lastRenderedPageBreak/>
        <w:t xml:space="preserve">Câu </w:t>
      </w:r>
      <w:r w:rsidR="002E7622" w:rsidRPr="00FC1DC2">
        <w:rPr>
          <w:rFonts w:ascii="Times New Roman" w:hAnsi="Times New Roman"/>
          <w:b/>
          <w:color w:val="C00000"/>
          <w:sz w:val="24"/>
          <w:szCs w:val="24"/>
        </w:rPr>
        <w:t>3</w:t>
      </w:r>
      <w:r w:rsidRPr="00FC1DC2">
        <w:rPr>
          <w:rFonts w:ascii="Times New Roman" w:hAnsi="Times New Roman"/>
          <w:b/>
          <w:color w:val="C00000"/>
          <w:sz w:val="24"/>
          <w:szCs w:val="24"/>
        </w:rPr>
        <w:t>:</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 xml:space="preserve">Một vật có khối lượng m = 0,1 kg dao động điều hòa theo phương trình </w:t>
      </w:r>
      <w:r w:rsidRPr="00691131">
        <w:rPr>
          <w:rFonts w:ascii="Times New Roman" w:hAnsi="Times New Roman"/>
          <w:color w:val="000000"/>
          <w:position w:val="-14"/>
          <w:sz w:val="24"/>
          <w:szCs w:val="24"/>
        </w:rPr>
        <w:object w:dxaOrig="1740" w:dyaOrig="400">
          <v:shape id="_x0000_i1061" type="#_x0000_t75" style="width:87pt;height:20.25pt" o:ole="">
            <v:imagedata r:id="rId46" o:title=""/>
          </v:shape>
          <o:OLEObject Type="Embed" ProgID="Equation.DSMT4" ShapeID="_x0000_i1061" DrawAspect="Content" ObjectID="_1823184846" r:id="rId47"/>
        </w:object>
      </w:r>
      <w:r w:rsidRPr="00691131">
        <w:rPr>
          <w:rFonts w:ascii="Times New Roman" w:hAnsi="Times New Roman"/>
          <w:color w:val="000000"/>
          <w:sz w:val="24"/>
          <w:szCs w:val="24"/>
        </w:rPr>
        <w:t>. Hình bên là đồ thị biểu diễn sự phụ thuộc của vận tốc v của vật theo thời gian t.</w:t>
      </w:r>
    </w:p>
    <w:p w:rsidR="00401BE9" w:rsidRPr="00691131" w:rsidRDefault="006552AD" w:rsidP="00401BE9">
      <w:pPr>
        <w:spacing w:before="40" w:after="40" w:line="312" w:lineRule="auto"/>
        <w:jc w:val="center"/>
        <w:rPr>
          <w:rFonts w:ascii="Times New Roman" w:hAnsi="Times New Roman"/>
          <w:color w:val="000000"/>
          <w:sz w:val="24"/>
          <w:szCs w:val="24"/>
        </w:rPr>
      </w:pPr>
      <w:r>
        <w:rPr>
          <w:rFonts w:ascii="Times New Roman" w:hAnsi="Times New Roman"/>
          <w:noProof/>
          <w:color w:val="000000"/>
        </w:rPr>
        <w:pict>
          <v:shape id="Picture 19" o:spid="_x0000_i1062" type="#_x0000_t75" alt="Description: Screenshot_10" style="width:256.5pt;height:133.5pt;visibility:visible">
            <v:imagedata r:id="rId48" o:title="Screenshot_10"/>
          </v:shape>
        </w:pict>
      </w:r>
    </w:p>
    <w:p w:rsidR="004E4892" w:rsidRPr="00691131" w:rsidRDefault="004E4892" w:rsidP="00401BE9">
      <w:pPr>
        <w:tabs>
          <w:tab w:val="left" w:pos="200"/>
          <w:tab w:val="left" w:pos="5200"/>
        </w:tabs>
        <w:spacing w:before="40" w:after="40" w:line="312" w:lineRule="auto"/>
        <w:jc w:val="both"/>
        <w:rPr>
          <w:rFonts w:ascii="Times New Roman" w:hAnsi="Times New Roman"/>
          <w:b/>
          <w:noProof/>
          <w:color w:val="000000"/>
          <w:sz w:val="24"/>
          <w:szCs w:val="24"/>
        </w:rPr>
      </w:pPr>
      <w:r w:rsidRPr="00691131">
        <w:rPr>
          <w:rFonts w:ascii="Times New Roman" w:hAnsi="Times New Roman"/>
          <w:noProof/>
          <w:color w:val="000000"/>
          <w:sz w:val="24"/>
          <w:szCs w:val="24"/>
        </w:rPr>
        <w:tab/>
        <w:t>a.</w:t>
      </w:r>
      <w:r w:rsidRPr="00691131">
        <w:rPr>
          <w:rFonts w:ascii="Times New Roman" w:hAnsi="Times New Roman"/>
          <w:b/>
          <w:noProof/>
          <w:color w:val="000000"/>
          <w:sz w:val="24"/>
          <w:szCs w:val="24"/>
        </w:rPr>
        <w:t xml:space="preserve"> </w:t>
      </w:r>
      <w:r w:rsidRPr="00691131">
        <w:rPr>
          <w:rFonts w:ascii="Times New Roman" w:hAnsi="Times New Roman"/>
          <w:noProof/>
          <w:color w:val="000000"/>
          <w:sz w:val="24"/>
          <w:szCs w:val="24"/>
        </w:rPr>
        <w:t xml:space="preserve">Tại thời điểm ban đầu (t = 0) vật đi qua vị trí cân bằng. </w:t>
      </w:r>
    </w:p>
    <w:p w:rsidR="004E4892" w:rsidRPr="00691131" w:rsidRDefault="004E4892" w:rsidP="00401BE9">
      <w:pPr>
        <w:tabs>
          <w:tab w:val="left" w:pos="200"/>
          <w:tab w:val="left" w:pos="5200"/>
        </w:tabs>
        <w:spacing w:before="40" w:after="40" w:line="312" w:lineRule="auto"/>
        <w:jc w:val="both"/>
        <w:rPr>
          <w:rFonts w:ascii="Times New Roman" w:hAnsi="Times New Roman"/>
          <w:b/>
          <w:noProof/>
          <w:color w:val="000000"/>
          <w:sz w:val="24"/>
          <w:szCs w:val="24"/>
        </w:rPr>
      </w:pPr>
      <w:r w:rsidRPr="00691131">
        <w:rPr>
          <w:rFonts w:ascii="Times New Roman" w:hAnsi="Times New Roman"/>
          <w:noProof/>
          <w:color w:val="000000"/>
          <w:sz w:val="24"/>
          <w:szCs w:val="24"/>
        </w:rPr>
        <w:tab/>
        <w:t xml:space="preserve">b. Ở thời điểm t = 0,1 s, vật có vận tốc bằng không. </w:t>
      </w:r>
    </w:p>
    <w:p w:rsidR="004E4892" w:rsidRPr="00691131" w:rsidRDefault="004E4892" w:rsidP="00401BE9">
      <w:pPr>
        <w:tabs>
          <w:tab w:val="left" w:pos="200"/>
          <w:tab w:val="left" w:pos="5200"/>
        </w:tabs>
        <w:spacing w:before="40" w:after="40" w:line="312" w:lineRule="auto"/>
        <w:jc w:val="both"/>
        <w:rPr>
          <w:rFonts w:ascii="Times New Roman" w:hAnsi="Times New Roman"/>
          <w:b/>
          <w:noProof/>
          <w:color w:val="000000"/>
          <w:sz w:val="24"/>
          <w:szCs w:val="24"/>
        </w:rPr>
      </w:pPr>
      <w:r w:rsidRPr="00691131">
        <w:rPr>
          <w:rFonts w:ascii="Times New Roman" w:hAnsi="Times New Roman"/>
          <w:noProof/>
          <w:color w:val="000000"/>
          <w:sz w:val="24"/>
          <w:szCs w:val="24"/>
        </w:rPr>
        <w:tab/>
        <w:t xml:space="preserve">c. Chu kì dao động của vật là T = 0,6 s. </w:t>
      </w:r>
    </w:p>
    <w:p w:rsidR="004E4892" w:rsidRPr="00691131" w:rsidRDefault="004E4892" w:rsidP="00401BE9">
      <w:pPr>
        <w:tabs>
          <w:tab w:val="left" w:pos="200"/>
          <w:tab w:val="left" w:pos="5200"/>
        </w:tabs>
        <w:spacing w:before="40" w:after="40" w:line="312" w:lineRule="auto"/>
        <w:jc w:val="both"/>
        <w:rPr>
          <w:rFonts w:ascii="Times New Roman" w:hAnsi="Times New Roman"/>
          <w:b/>
          <w:bCs/>
          <w:color w:val="000000"/>
          <w:sz w:val="24"/>
          <w:szCs w:val="24"/>
        </w:rPr>
      </w:pPr>
      <w:r w:rsidRPr="00691131">
        <w:rPr>
          <w:rFonts w:ascii="Times New Roman" w:hAnsi="Times New Roman"/>
          <w:noProof/>
          <w:color w:val="000000"/>
          <w:sz w:val="24"/>
          <w:szCs w:val="24"/>
        </w:rPr>
        <w:tab/>
        <w:t>d. Cơ năng của vật là 2.10</w:t>
      </w:r>
      <w:r w:rsidRPr="00691131">
        <w:rPr>
          <w:rFonts w:ascii="Times New Roman" w:hAnsi="Times New Roman"/>
          <w:noProof/>
          <w:color w:val="000000"/>
          <w:sz w:val="24"/>
          <w:szCs w:val="24"/>
          <w:vertAlign w:val="superscript"/>
        </w:rPr>
        <w:t>-3</w:t>
      </w:r>
      <w:r w:rsidRPr="00691131">
        <w:rPr>
          <w:rFonts w:ascii="Times New Roman" w:hAnsi="Times New Roman"/>
          <w:noProof/>
          <w:color w:val="000000"/>
          <w:sz w:val="24"/>
          <w:szCs w:val="24"/>
        </w:rPr>
        <w:t xml:space="preserve"> J. </w:t>
      </w:r>
    </w:p>
    <w:p w:rsidR="004E4892" w:rsidRPr="00691131" w:rsidRDefault="004E4892" w:rsidP="00401BE9">
      <w:pPr>
        <w:spacing w:before="40" w:after="40" w:line="312" w:lineRule="auto"/>
        <w:jc w:val="both"/>
        <w:rPr>
          <w:rFonts w:ascii="Times New Roman" w:hAnsi="Times New Roman"/>
          <w:bCs/>
          <w:color w:val="000000"/>
          <w:sz w:val="24"/>
          <w:szCs w:val="24"/>
        </w:rPr>
      </w:pPr>
      <w:r w:rsidRPr="00FC1DC2">
        <w:rPr>
          <w:rFonts w:ascii="Times New Roman" w:hAnsi="Times New Roman"/>
          <w:b/>
          <w:color w:val="C00000"/>
          <w:sz w:val="24"/>
          <w:szCs w:val="24"/>
        </w:rPr>
        <w:t>Câu 4:</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 xml:space="preserve">Một con lắc lò xo dao động tắt dần chậm trên mặt phẳng nằm ngang có ma sát với biên độ và tần số ban đầu </w:t>
      </w:r>
      <w:r w:rsidR="00470F28" w:rsidRPr="00691131">
        <w:rPr>
          <w:rFonts w:ascii="Times New Roman" w:hAnsi="Times New Roman"/>
          <w:bCs/>
          <w:color w:val="000000"/>
          <w:sz w:val="24"/>
          <w:szCs w:val="24"/>
        </w:rPr>
        <w:t xml:space="preserve">lần lượt </w:t>
      </w:r>
      <w:r w:rsidRPr="00691131">
        <w:rPr>
          <w:rFonts w:ascii="Times New Roman" w:hAnsi="Times New Roman"/>
          <w:bCs/>
          <w:color w:val="000000"/>
          <w:sz w:val="24"/>
          <w:szCs w:val="24"/>
        </w:rPr>
        <w:t>là A = 5cm và f = 2 Hz.</w:t>
      </w:r>
    </w:p>
    <w:p w:rsidR="004E4892" w:rsidRPr="00691131" w:rsidRDefault="004E4892" w:rsidP="00401BE9">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a. Sau một chu kì, biên độ dao động của con lắc nhỏ hơn 5 cm.</w:t>
      </w:r>
      <w:r w:rsidRPr="00691131">
        <w:rPr>
          <w:rFonts w:ascii="Times New Roman" w:hAnsi="Times New Roman"/>
          <w:b/>
          <w:bCs/>
          <w:i/>
          <w:iCs/>
          <w:color w:val="000000"/>
          <w:sz w:val="24"/>
          <w:szCs w:val="24"/>
          <w:lang w:val="pt-BR"/>
        </w:rPr>
        <w:t xml:space="preserve"> </w:t>
      </w:r>
    </w:p>
    <w:p w:rsidR="004E4892" w:rsidRPr="00691131" w:rsidRDefault="004E4892" w:rsidP="00401BE9">
      <w:pPr>
        <w:tabs>
          <w:tab w:val="left" w:pos="200"/>
          <w:tab w:val="left" w:pos="5200"/>
        </w:tabs>
        <w:spacing w:before="40" w:after="40" w:line="312" w:lineRule="auto"/>
        <w:jc w:val="both"/>
        <w:rPr>
          <w:rFonts w:ascii="Times New Roman" w:hAnsi="Times New Roman"/>
          <w:b/>
          <w:bCs/>
          <w:i/>
          <w:iCs/>
          <w:color w:val="000000"/>
          <w:sz w:val="24"/>
          <w:szCs w:val="24"/>
          <w:lang w:val="pt-BR"/>
        </w:rPr>
      </w:pPr>
      <w:r w:rsidRPr="00691131">
        <w:rPr>
          <w:rFonts w:ascii="Times New Roman" w:hAnsi="Times New Roman"/>
          <w:bCs/>
          <w:color w:val="000000"/>
          <w:sz w:val="24"/>
          <w:szCs w:val="24"/>
        </w:rPr>
        <w:tab/>
        <w:t xml:space="preserve">b. Nguyên nhân làm cho con lắc lò xo dao động tắt dần là do có lực ma sát tác dụng lên con lắc. </w:t>
      </w:r>
    </w:p>
    <w:p w:rsidR="004E4892" w:rsidRPr="00691131" w:rsidRDefault="004E4892" w:rsidP="00401BE9">
      <w:pPr>
        <w:tabs>
          <w:tab w:val="left" w:pos="200"/>
          <w:tab w:val="left" w:pos="5200"/>
        </w:tabs>
        <w:spacing w:before="40" w:after="40" w:line="312" w:lineRule="auto"/>
        <w:jc w:val="both"/>
        <w:rPr>
          <w:rFonts w:ascii="Times New Roman" w:hAnsi="Times New Roman"/>
          <w:b/>
          <w:bCs/>
          <w:i/>
          <w:iCs/>
          <w:color w:val="000000"/>
          <w:sz w:val="24"/>
          <w:szCs w:val="24"/>
          <w:lang w:val="pt-BR"/>
        </w:rPr>
      </w:pPr>
      <w:r w:rsidRPr="00691131">
        <w:rPr>
          <w:rFonts w:ascii="Times New Roman" w:hAnsi="Times New Roman"/>
          <w:bCs/>
          <w:color w:val="000000"/>
          <w:sz w:val="24"/>
          <w:szCs w:val="24"/>
        </w:rPr>
        <w:tab/>
        <w:t xml:space="preserve">c. Trong quá trình dao động, </w:t>
      </w:r>
      <w:r w:rsidR="00045DEB" w:rsidRPr="00691131">
        <w:rPr>
          <w:rFonts w:ascii="Times New Roman" w:hAnsi="Times New Roman"/>
          <w:bCs/>
          <w:color w:val="000000"/>
          <w:sz w:val="24"/>
          <w:szCs w:val="24"/>
        </w:rPr>
        <w:t xml:space="preserve">vận </w:t>
      </w:r>
      <w:r w:rsidRPr="00691131">
        <w:rPr>
          <w:rFonts w:ascii="Times New Roman" w:hAnsi="Times New Roman"/>
          <w:bCs/>
          <w:color w:val="000000"/>
          <w:sz w:val="24"/>
          <w:szCs w:val="24"/>
        </w:rPr>
        <w:t>tốc của vật luôn giảm dần theo thời gian.</w:t>
      </w:r>
      <w:r w:rsidRPr="00691131">
        <w:rPr>
          <w:rFonts w:ascii="Times New Roman" w:hAnsi="Times New Roman"/>
          <w:bCs/>
          <w:color w:val="000000"/>
          <w:sz w:val="24"/>
          <w:szCs w:val="24"/>
        </w:rPr>
        <w:tab/>
        <w:t xml:space="preserve"> </w:t>
      </w:r>
    </w:p>
    <w:p w:rsidR="004E4892" w:rsidRPr="00691131" w:rsidRDefault="004E4892" w:rsidP="00401BE9">
      <w:pPr>
        <w:tabs>
          <w:tab w:val="left" w:pos="200"/>
          <w:tab w:val="left" w:pos="5200"/>
        </w:tabs>
        <w:spacing w:before="40" w:after="40" w:line="312" w:lineRule="auto"/>
        <w:jc w:val="both"/>
        <w:rPr>
          <w:rFonts w:ascii="Times New Roman" w:hAnsi="Times New Roman"/>
          <w:bCs/>
          <w:color w:val="000000"/>
          <w:sz w:val="24"/>
          <w:szCs w:val="24"/>
        </w:rPr>
      </w:pPr>
      <w:r w:rsidRPr="00691131">
        <w:rPr>
          <w:rFonts w:ascii="Times New Roman" w:hAnsi="Times New Roman"/>
          <w:bCs/>
          <w:color w:val="000000"/>
          <w:sz w:val="24"/>
          <w:szCs w:val="24"/>
        </w:rPr>
        <w:tab/>
        <w:t xml:space="preserve">d. Sau một khoảng thời gian, tần số dao động của nó vẫn giữ nguyên f = 2 Hz. </w:t>
      </w:r>
    </w:p>
    <w:p w:rsidR="005D4AC4" w:rsidRPr="00691131" w:rsidRDefault="005D4AC4" w:rsidP="00401BE9">
      <w:pPr>
        <w:tabs>
          <w:tab w:val="left" w:pos="200"/>
          <w:tab w:val="left" w:pos="5200"/>
        </w:tabs>
        <w:spacing w:before="40" w:after="40" w:line="312" w:lineRule="auto"/>
        <w:jc w:val="both"/>
        <w:rPr>
          <w:rFonts w:ascii="Times New Roman" w:hAnsi="Times New Roman"/>
          <w:bCs/>
          <w:color w:val="000000"/>
          <w:sz w:val="24"/>
          <w:szCs w:val="24"/>
          <w:lang w:val="nl-NL"/>
        </w:rPr>
      </w:pPr>
      <w:r w:rsidRPr="00691131">
        <w:rPr>
          <w:rFonts w:ascii="Times New Roman" w:hAnsi="Times New Roman"/>
          <w:b/>
          <w:bCs/>
          <w:color w:val="000000"/>
          <w:sz w:val="24"/>
          <w:szCs w:val="24"/>
          <w:lang w:val="nl-NL"/>
        </w:rPr>
        <w:t xml:space="preserve">PHẦN III. Câu trắc nghiệm trả lời ngắn. </w:t>
      </w:r>
      <w:r w:rsidRPr="00691131">
        <w:rPr>
          <w:rFonts w:ascii="Times New Roman" w:hAnsi="Times New Roman"/>
          <w:bCs/>
          <w:color w:val="000000"/>
          <w:sz w:val="24"/>
          <w:szCs w:val="24"/>
          <w:lang w:val="nl-NL"/>
        </w:rPr>
        <w:t xml:space="preserve">Học sinh trả lời từ câu </w:t>
      </w:r>
      <w:r w:rsidR="00DC7AE6" w:rsidRPr="00691131">
        <w:rPr>
          <w:rFonts w:ascii="Times New Roman" w:hAnsi="Times New Roman"/>
          <w:bCs/>
          <w:color w:val="000000"/>
          <w:sz w:val="24"/>
          <w:szCs w:val="24"/>
          <w:lang w:val="nl-NL"/>
        </w:rPr>
        <w:t>1</w:t>
      </w:r>
      <w:r w:rsidRPr="00691131">
        <w:rPr>
          <w:rFonts w:ascii="Times New Roman" w:hAnsi="Times New Roman"/>
          <w:bCs/>
          <w:color w:val="000000"/>
          <w:sz w:val="24"/>
          <w:szCs w:val="24"/>
          <w:lang w:val="nl-NL"/>
        </w:rPr>
        <w:t xml:space="preserve"> đến câu </w:t>
      </w:r>
      <w:r w:rsidR="00DC7AE6" w:rsidRPr="00691131">
        <w:rPr>
          <w:rFonts w:ascii="Times New Roman" w:hAnsi="Times New Roman"/>
          <w:bCs/>
          <w:color w:val="000000"/>
          <w:sz w:val="24"/>
          <w:szCs w:val="24"/>
          <w:lang w:val="nl-NL"/>
        </w:rPr>
        <w:t>3.</w:t>
      </w:r>
    </w:p>
    <w:p w:rsidR="00DC7AE6" w:rsidRPr="00691131" w:rsidRDefault="00DC7AE6" w:rsidP="00401BE9">
      <w:pPr>
        <w:spacing w:before="40" w:after="40" w:line="312" w:lineRule="auto"/>
        <w:jc w:val="both"/>
        <w:rPr>
          <w:rFonts w:ascii="Times New Roman" w:hAnsi="Times New Roman"/>
          <w:bCs/>
          <w:color w:val="000000"/>
          <w:sz w:val="24"/>
          <w:szCs w:val="24"/>
        </w:rPr>
      </w:pPr>
      <w:r w:rsidRPr="00FC1DC2">
        <w:rPr>
          <w:rFonts w:ascii="Times New Roman" w:hAnsi="Times New Roman"/>
          <w:b/>
          <w:color w:val="C00000"/>
          <w:sz w:val="24"/>
          <w:szCs w:val="24"/>
        </w:rPr>
        <w:t>Câu 1:</w:t>
      </w:r>
      <w:r w:rsidRPr="00691131">
        <w:rPr>
          <w:rFonts w:ascii="Times New Roman" w:hAnsi="Times New Roman"/>
          <w:b/>
          <w:color w:val="000000"/>
          <w:sz w:val="24"/>
          <w:szCs w:val="24"/>
        </w:rPr>
        <w:t xml:space="preserve"> </w:t>
      </w:r>
      <w:r w:rsidR="0005392C" w:rsidRPr="00691131">
        <w:rPr>
          <w:rFonts w:ascii="Times New Roman" w:hAnsi="Times New Roman"/>
          <w:bCs/>
          <w:color w:val="000000"/>
          <w:sz w:val="24"/>
          <w:szCs w:val="24"/>
        </w:rPr>
        <w:t>Một con lắc lò xo gồm lò xo có độ cứng k = 100 N/m, vật nhỏ có khối lượng m dao động tắt dần. Ban đầu biên độ dao động của con lắc là 4 cm. Sau 10 chu kỳ, biên độ dao động của con lắc giảm xuống còn 2 cm. Phần năng lượng con lắc giảm đi sau 10 chu kỳ là bao nhiêu Jun?</w:t>
      </w:r>
    </w:p>
    <w:p w:rsidR="00DC7AE6" w:rsidRPr="00691131" w:rsidRDefault="00DC7AE6" w:rsidP="00401BE9">
      <w:pPr>
        <w:spacing w:before="40" w:after="40" w:line="312" w:lineRule="auto"/>
        <w:jc w:val="both"/>
        <w:rPr>
          <w:rFonts w:ascii="Times New Roman" w:hAnsi="Times New Roman"/>
          <w:bCs/>
          <w:color w:val="000000"/>
          <w:sz w:val="24"/>
          <w:szCs w:val="24"/>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 xml:space="preserve"> </w:t>
      </w:r>
      <w:r w:rsidRPr="00691131">
        <w:rPr>
          <w:rFonts w:ascii="Times New Roman" w:hAnsi="Times New Roman"/>
          <w:bCs/>
          <w:color w:val="000000"/>
          <w:sz w:val="24"/>
          <w:szCs w:val="24"/>
        </w:rPr>
        <w:t>Một vật dao động điều hòa với phương trình x = 8cos(πt) (x tính bằng cm, t tính bằng giây). Tại thời điểm t = 0,5 giây thì vận tốc của vật là bao nhiêu centimét/giây</w:t>
      </w:r>
      <w:r w:rsidR="0005392C" w:rsidRPr="00691131">
        <w:rPr>
          <w:rFonts w:ascii="Times New Roman" w:hAnsi="Times New Roman"/>
          <w:bCs/>
          <w:color w:val="000000"/>
          <w:sz w:val="24"/>
          <w:szCs w:val="24"/>
        </w:rPr>
        <w:t>?</w:t>
      </w:r>
      <w:r w:rsidRPr="00691131">
        <w:rPr>
          <w:rFonts w:ascii="Times New Roman" w:hAnsi="Times New Roman"/>
          <w:bCs/>
          <w:color w:val="000000"/>
          <w:sz w:val="24"/>
          <w:szCs w:val="24"/>
        </w:rPr>
        <w:t xml:space="preserve"> </w:t>
      </w:r>
      <w:r w:rsidRPr="00691131">
        <w:rPr>
          <w:rFonts w:ascii="Times New Roman" w:hAnsi="Times New Roman"/>
          <w:color w:val="000000"/>
          <w:sz w:val="24"/>
          <w:szCs w:val="24"/>
        </w:rPr>
        <w:t xml:space="preserve">(Kết quả làm tròn đến </w:t>
      </w:r>
      <w:r w:rsidR="00274279" w:rsidRPr="00691131">
        <w:rPr>
          <w:rFonts w:ascii="Times New Roman" w:hAnsi="Times New Roman"/>
          <w:color w:val="000000"/>
          <w:sz w:val="24"/>
          <w:szCs w:val="24"/>
        </w:rPr>
        <w:t>chữ số hàng đơn vị</w:t>
      </w:r>
      <w:r w:rsidRPr="00691131">
        <w:rPr>
          <w:rFonts w:ascii="Times New Roman" w:hAnsi="Times New Roman"/>
          <w:color w:val="000000"/>
          <w:sz w:val="24"/>
          <w:szCs w:val="24"/>
        </w:rPr>
        <w:t>).</w:t>
      </w:r>
    </w:p>
    <w:p w:rsidR="00DC7AE6" w:rsidRPr="00691131" w:rsidRDefault="00DC7AE6" w:rsidP="00401BE9">
      <w:pPr>
        <w:spacing w:before="40" w:after="40" w:line="312" w:lineRule="auto"/>
        <w:jc w:val="both"/>
        <w:rPr>
          <w:rFonts w:ascii="Times New Roman" w:hAnsi="Times New Roman"/>
          <w:color w:val="000000"/>
          <w:sz w:val="24"/>
          <w:szCs w:val="24"/>
        </w:rPr>
      </w:pPr>
      <w:r w:rsidRPr="00FC1DC2">
        <w:rPr>
          <w:rFonts w:ascii="Times New Roman" w:hAnsi="Times New Roman"/>
          <w:b/>
          <w:color w:val="C00000"/>
          <w:sz w:val="24"/>
          <w:szCs w:val="24"/>
        </w:rPr>
        <w:t>Câu 3:</w:t>
      </w:r>
      <w:r w:rsidRPr="00691131">
        <w:rPr>
          <w:rFonts w:ascii="Times New Roman" w:hAnsi="Times New Roman"/>
          <w:b/>
          <w:color w:val="000000"/>
          <w:sz w:val="24"/>
          <w:szCs w:val="24"/>
        </w:rPr>
        <w:t xml:space="preserve"> </w:t>
      </w:r>
      <w:r w:rsidRPr="00691131">
        <w:rPr>
          <w:rFonts w:ascii="Times New Roman" w:hAnsi="Times New Roman"/>
          <w:color w:val="000000"/>
          <w:sz w:val="24"/>
          <w:szCs w:val="24"/>
          <w:lang w:val="vi-VN"/>
        </w:rPr>
        <w:t xml:space="preserve">Một chất điểm có khối lượng </w:t>
      </w:r>
      <w:r w:rsidRPr="00691131">
        <w:rPr>
          <w:rFonts w:ascii="Times New Roman" w:hAnsi="Times New Roman"/>
          <w:color w:val="000000"/>
          <w:sz w:val="24"/>
          <w:szCs w:val="24"/>
          <w:lang w:val="vi-VN"/>
        </w:rPr>
        <w:fldChar w:fldCharType="begin"/>
      </w:r>
      <w:r w:rsidRPr="00691131">
        <w:rPr>
          <w:rFonts w:ascii="Times New Roman" w:hAnsi="Times New Roman"/>
          <w:color w:val="000000"/>
          <w:sz w:val="24"/>
          <w:szCs w:val="24"/>
          <w:lang w:val="vi-VN"/>
        </w:rPr>
        <w:instrText xml:space="preserve"> QUOTE </w:instrText>
      </w:r>
      <w:r w:rsidR="00577657" w:rsidRPr="00691131">
        <w:rPr>
          <w:rFonts w:ascii="Times New Roman" w:hAnsi="Times New Roman"/>
          <w:color w:val="000000"/>
          <w:sz w:val="24"/>
          <w:szCs w:val="24"/>
          <w:lang w:val="vi-VN"/>
        </w:rPr>
        <w:fldChar w:fldCharType="begin"/>
      </w:r>
      <w:r w:rsidR="00577657" w:rsidRPr="00691131">
        <w:rPr>
          <w:rFonts w:ascii="Times New Roman" w:hAnsi="Times New Roman"/>
          <w:color w:val="000000"/>
          <w:sz w:val="24"/>
          <w:szCs w:val="24"/>
          <w:lang w:val="vi-VN"/>
        </w:rPr>
        <w:instrText xml:space="preserve"> QUOTE </w:instrText>
      </w:r>
      <w:r w:rsidR="004038D9">
        <w:rPr>
          <w:rFonts w:ascii="Times New Roman" w:hAnsi="Times New Roman"/>
          <w:position w:val="-6"/>
        </w:rPr>
        <w:pict>
          <v:shape id="_x0000_i1063" type="#_x0000_t75" style="width:3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17C5B&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17C5B&quot; wsp:rsidP=&quot;00017C5B&quot;&gt;&lt;m:oMathPara&gt;&lt;m:oMath&gt;&lt;m:r&gt;&lt;m:rPr&gt;&lt;m:sty m:val=&quot;p&quot;/&gt;&lt;/m:rPr&gt;&lt;w:rPr&gt;&lt;w:rFonts w:ascii=&quot;Cambria Math&quot; w:fareast=&quot;Calibri&quot; w:h-ansi=&quot;Cambria Math&quot; w:cs=&quot;Calibri Light&quot;/&gt;&lt;wx:font wx:val=&quot;Cambria Math&quot;/&gt;&lt;w:lang w:val=&quot;VI&quot;/&gt;&lt;/w:rPr&gt;&lt;m:t&gt;100&lt;/m:t&gt;&lt;/m:r&gt;&lt;m:r&gt;&lt;m:rPr&gt;&lt;m:nor/&gt;&lt;/m:rPr&gt;&lt;w:rPr&gt;&lt;w:rFonts w:ascii=&quot;Calibri Light&quot; w:fareast=&quot;Calibri&quot; w:h-ansi=&quot;Calibri Light&quot; w:cs=&quot;Calibri Light&quot;/&gt;&lt;wx:font wx:val=&quot;Calibri Light&quot;/&gt;&lt;w:lang w:val=&quot;VI&quot;/&gt;&lt;/w:rPr&gt;&lt;m:t&gt; &lt;/m:t&gt;&lt;/m:r&gt;&lt;m:r&gt;&lt;m:rPr&gt;&lt;m:sty m:val=&quot;p&quot;/&gt;&lt;/m:rPr&gt;&lt;w:rPr&gt;&lt;w:rFonts w:ascii=&quot;Cambria Math&quot; w:fareast=&quot;Calibri&quot; w:h-ansi=&quot;Cambria Math&quot; w:cs=&quot;Calibri Light&quot;/&gt;&lt;wx:font wx:val=&quot;Cambria Math&quot;/&gt;&lt;w:lang w:val=&quot;VI&quot;/&gt;&lt;/w:rPr&gt;&lt;m:t&gt;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577657" w:rsidRPr="00691131">
        <w:rPr>
          <w:rFonts w:ascii="Times New Roman" w:hAnsi="Times New Roman"/>
          <w:color w:val="000000"/>
          <w:sz w:val="24"/>
          <w:szCs w:val="24"/>
          <w:lang w:val="vi-VN"/>
        </w:rPr>
        <w:instrText xml:space="preserve"> </w:instrText>
      </w:r>
      <w:r w:rsidR="00577657" w:rsidRPr="00691131">
        <w:rPr>
          <w:rFonts w:ascii="Times New Roman" w:hAnsi="Times New Roman"/>
          <w:color w:val="000000"/>
          <w:sz w:val="24"/>
          <w:szCs w:val="24"/>
          <w:lang w:val="vi-VN"/>
        </w:rPr>
        <w:fldChar w:fldCharType="separate"/>
      </w:r>
      <w:r w:rsidR="004038D9">
        <w:rPr>
          <w:rFonts w:ascii="Times New Roman" w:hAnsi="Times New Roman"/>
          <w:position w:val="-6"/>
        </w:rPr>
        <w:pict>
          <v:shape id="_x0000_i1064" type="#_x0000_t75" style="width:30.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17C5B&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17C5B&quot; wsp:rsidP=&quot;00017C5B&quot;&gt;&lt;m:oMathPara&gt;&lt;m:oMath&gt;&lt;m:r&gt;&lt;m:rPr&gt;&lt;m:sty m:val=&quot;p&quot;/&gt;&lt;/m:rPr&gt;&lt;w:rPr&gt;&lt;w:rFonts w:ascii=&quot;Cambria Math&quot; w:fareast=&quot;Calibri&quot; w:h-ansi=&quot;Cambria Math&quot; w:cs=&quot;Calibri Light&quot;/&gt;&lt;wx:font wx:val=&quot;Cambria Math&quot;/&gt;&lt;w:lang w:val=&quot;VI&quot;/&gt;&lt;/w:rPr&gt;&lt;m:t&gt;100&lt;/m:t&gt;&lt;/m:r&gt;&lt;m:r&gt;&lt;m:rPr&gt;&lt;m:nor/&gt;&lt;/m:rPr&gt;&lt;w:rPr&gt;&lt;w:rFonts w:ascii=&quot;Calibri Light&quot; w:fareast=&quot;Calibri&quot; w:h-ansi=&quot;Calibri Light&quot; w:cs=&quot;Calibri Light&quot;/&gt;&lt;wx:font wx:val=&quot;Calibri Light&quot;/&gt;&lt;w:lang w:val=&quot;VI&quot;/&gt;&lt;/w:rPr&gt;&lt;m:t&gt; &lt;/m:t&gt;&lt;/m:r&gt;&lt;m:r&gt;&lt;m:rPr&gt;&lt;m:sty m:val=&quot;p&quot;/&gt;&lt;/m:rPr&gt;&lt;w:rPr&gt;&lt;w:rFonts w:ascii=&quot;Cambria Math&quot; w:fareast=&quot;Calibri&quot; w:h-ansi=&quot;Cambria Math&quot; w:cs=&quot;Calibri Light&quot;/&gt;&lt;wx:font wx:val=&quot;Cambria Math&quot;/&gt;&lt;w:lang w:val=&quot;VI&quot;/&gt;&lt;/w:rPr&gt;&lt;m:t&gt;g&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00577657" w:rsidRPr="00691131">
        <w:rPr>
          <w:rFonts w:ascii="Times New Roman" w:hAnsi="Times New Roman"/>
          <w:color w:val="000000"/>
          <w:sz w:val="24"/>
          <w:szCs w:val="24"/>
          <w:lang w:val="vi-VN"/>
        </w:rPr>
        <w:fldChar w:fldCharType="end"/>
      </w:r>
      <w:r w:rsidRPr="00691131">
        <w:rPr>
          <w:rFonts w:ascii="Times New Roman" w:hAnsi="Times New Roman"/>
          <w:color w:val="000000"/>
          <w:sz w:val="24"/>
          <w:szCs w:val="24"/>
          <w:lang w:val="vi-VN"/>
        </w:rPr>
        <w:instrText xml:space="preserve"> </w:instrText>
      </w:r>
      <w:r w:rsidRPr="00691131">
        <w:rPr>
          <w:rFonts w:ascii="Times New Roman" w:hAnsi="Times New Roman"/>
          <w:color w:val="000000"/>
          <w:sz w:val="24"/>
          <w:szCs w:val="24"/>
          <w:lang w:val="vi-VN"/>
        </w:rPr>
        <w:fldChar w:fldCharType="separate"/>
      </w:r>
      <w:r w:rsidRPr="00691131">
        <w:rPr>
          <w:rFonts w:ascii="Times New Roman" w:hAnsi="Times New Roman"/>
          <w:color w:val="000000"/>
          <w:sz w:val="24"/>
          <w:szCs w:val="24"/>
        </w:rPr>
        <w:t>100g</w:t>
      </w:r>
      <w:r w:rsidRPr="00691131">
        <w:rPr>
          <w:rFonts w:ascii="Times New Roman" w:hAnsi="Times New Roman"/>
          <w:color w:val="000000"/>
          <w:sz w:val="24"/>
          <w:szCs w:val="24"/>
        </w:rPr>
        <w:fldChar w:fldCharType="end"/>
      </w:r>
      <w:r w:rsidRPr="00691131">
        <w:rPr>
          <w:rFonts w:ascii="Times New Roman" w:hAnsi="Times New Roman"/>
          <w:color w:val="000000"/>
          <w:sz w:val="24"/>
          <w:szCs w:val="24"/>
          <w:lang w:val="vi-VN"/>
        </w:rPr>
        <w:t xml:space="preserve"> dao động điều hoà trên quỹ đạo là đoạn thẳng</w:t>
      </w:r>
      <w:r w:rsidRPr="00691131">
        <w:rPr>
          <w:rFonts w:ascii="Times New Roman" w:hAnsi="Times New Roman"/>
          <w:color w:val="000000"/>
          <w:sz w:val="24"/>
          <w:szCs w:val="24"/>
        </w:rPr>
        <w:t xml:space="preserve"> MN</w:t>
      </w:r>
      <w:r w:rsidRPr="00691131">
        <w:rPr>
          <w:rFonts w:ascii="Times New Roman" w:hAnsi="Times New Roman"/>
          <w:color w:val="000000"/>
          <w:sz w:val="24"/>
          <w:szCs w:val="24"/>
          <w:lang w:val="vi-VN"/>
        </w:rPr>
        <w:t xml:space="preserve">. Tại điểm </w:t>
      </w:r>
      <w:r w:rsidRPr="00691131">
        <w:rPr>
          <w:rFonts w:ascii="Times New Roman" w:hAnsi="Times New Roman"/>
          <w:color w:val="000000"/>
          <w:sz w:val="24"/>
          <w:szCs w:val="24"/>
        </w:rPr>
        <w:t>P</w:t>
      </w:r>
      <w:r w:rsidRPr="00691131">
        <w:rPr>
          <w:rFonts w:ascii="Times New Roman" w:hAnsi="Times New Roman"/>
          <w:color w:val="000000"/>
          <w:sz w:val="24"/>
          <w:szCs w:val="24"/>
          <w:lang w:val="vi-VN"/>
        </w:rPr>
        <w:t xml:space="preserve"> cách </w:t>
      </w:r>
      <w:r w:rsidRPr="00691131">
        <w:rPr>
          <w:rFonts w:ascii="Times New Roman" w:hAnsi="Times New Roman"/>
          <w:color w:val="000000"/>
          <w:sz w:val="24"/>
          <w:szCs w:val="24"/>
        </w:rPr>
        <w:t>M</w:t>
      </w:r>
      <w:r w:rsidRPr="00691131">
        <w:rPr>
          <w:rFonts w:ascii="Times New Roman" w:hAnsi="Times New Roman"/>
          <w:color w:val="000000"/>
          <w:sz w:val="24"/>
          <w:szCs w:val="24"/>
          <w:lang w:val="vi-VN"/>
        </w:rPr>
        <w:t xml:space="preserve"> một khoảng</w:t>
      </w:r>
      <w:r w:rsidRPr="00691131">
        <w:rPr>
          <w:rFonts w:ascii="Times New Roman" w:hAnsi="Times New Roman"/>
          <w:color w:val="000000"/>
          <w:sz w:val="24"/>
          <w:szCs w:val="24"/>
        </w:rPr>
        <w:t xml:space="preserve"> 4 cm</w:t>
      </w:r>
      <w:r w:rsidRPr="00691131">
        <w:rPr>
          <w:rFonts w:ascii="Times New Roman" w:hAnsi="Times New Roman"/>
          <w:color w:val="000000"/>
          <w:sz w:val="24"/>
          <w:szCs w:val="24"/>
          <w:lang w:val="vi-VN"/>
        </w:rPr>
        <w:t xml:space="preserve"> và tại điểm</w:t>
      </w:r>
      <w:r w:rsidRPr="00691131">
        <w:rPr>
          <w:rFonts w:ascii="Times New Roman" w:hAnsi="Times New Roman"/>
          <w:color w:val="000000"/>
          <w:sz w:val="24"/>
          <w:szCs w:val="24"/>
        </w:rPr>
        <w:t xml:space="preserve"> Q</w:t>
      </w:r>
      <w:r w:rsidRPr="00691131">
        <w:rPr>
          <w:rFonts w:ascii="Times New Roman" w:hAnsi="Times New Roman"/>
          <w:color w:val="000000"/>
          <w:sz w:val="24"/>
          <w:szCs w:val="24"/>
          <w:lang w:val="vi-VN"/>
        </w:rPr>
        <w:t xml:space="preserve"> cách </w:t>
      </w:r>
      <w:r w:rsidRPr="00691131">
        <w:rPr>
          <w:rFonts w:ascii="Times New Roman" w:hAnsi="Times New Roman"/>
          <w:color w:val="000000"/>
          <w:sz w:val="24"/>
          <w:szCs w:val="24"/>
        </w:rPr>
        <w:t>N</w:t>
      </w:r>
      <w:r w:rsidRPr="00691131">
        <w:rPr>
          <w:rFonts w:ascii="Times New Roman" w:hAnsi="Times New Roman"/>
          <w:color w:val="000000"/>
          <w:sz w:val="24"/>
          <w:szCs w:val="24"/>
          <w:lang w:val="vi-VN"/>
        </w:rPr>
        <w:t xml:space="preserve"> một khoảng</w:t>
      </w:r>
      <w:r w:rsidRPr="00691131">
        <w:rPr>
          <w:rFonts w:ascii="Times New Roman" w:hAnsi="Times New Roman"/>
          <w:color w:val="000000"/>
          <w:sz w:val="24"/>
          <w:szCs w:val="24"/>
        </w:rPr>
        <w:t xml:space="preserve"> 2 cm</w:t>
      </w:r>
      <w:r w:rsidRPr="00691131">
        <w:rPr>
          <w:rFonts w:ascii="Times New Roman" w:hAnsi="Times New Roman"/>
          <w:color w:val="000000"/>
          <w:sz w:val="24"/>
          <w:szCs w:val="24"/>
          <w:lang w:val="vi-VN"/>
        </w:rPr>
        <w:t>, chất điểm có động năng tương ứng là</w:t>
      </w:r>
      <w:r w:rsidRPr="00691131">
        <w:rPr>
          <w:rFonts w:ascii="Times New Roman" w:hAnsi="Times New Roman"/>
          <w:color w:val="000000"/>
          <w:sz w:val="24"/>
          <w:szCs w:val="24"/>
        </w:rPr>
        <w:t xml:space="preserve"> 27.10</w:t>
      </w:r>
      <w:r w:rsidRPr="00691131">
        <w:rPr>
          <w:rFonts w:ascii="Times New Roman" w:hAnsi="Times New Roman"/>
          <w:color w:val="000000"/>
          <w:sz w:val="24"/>
          <w:szCs w:val="24"/>
          <w:vertAlign w:val="superscript"/>
        </w:rPr>
        <w:t>-3</w:t>
      </w:r>
      <w:r w:rsidRPr="00691131">
        <w:rPr>
          <w:rFonts w:ascii="Times New Roman" w:hAnsi="Times New Roman"/>
          <w:color w:val="000000"/>
          <w:sz w:val="24"/>
          <w:szCs w:val="24"/>
        </w:rPr>
        <w:t xml:space="preserve"> J</w:t>
      </w:r>
      <w:r w:rsidRPr="00691131">
        <w:rPr>
          <w:rFonts w:ascii="Times New Roman" w:hAnsi="Times New Roman"/>
          <w:color w:val="000000"/>
          <w:sz w:val="24"/>
          <w:szCs w:val="24"/>
          <w:lang w:val="vi-VN"/>
        </w:rPr>
        <w:t xml:space="preserve"> và </w:t>
      </w:r>
      <w:r w:rsidRPr="00691131">
        <w:rPr>
          <w:rFonts w:ascii="Times New Roman" w:hAnsi="Times New Roman"/>
          <w:color w:val="000000"/>
          <w:sz w:val="24"/>
          <w:szCs w:val="24"/>
        </w:rPr>
        <w:t>18.10</w:t>
      </w:r>
      <w:r w:rsidRPr="00691131">
        <w:rPr>
          <w:rFonts w:ascii="Times New Roman" w:hAnsi="Times New Roman"/>
          <w:color w:val="000000"/>
          <w:sz w:val="24"/>
          <w:szCs w:val="24"/>
          <w:vertAlign w:val="superscript"/>
        </w:rPr>
        <w:t>-3</w:t>
      </w:r>
      <w:r w:rsidRPr="00691131">
        <w:rPr>
          <w:rFonts w:ascii="Times New Roman" w:hAnsi="Times New Roman"/>
          <w:color w:val="000000"/>
          <w:sz w:val="24"/>
          <w:szCs w:val="24"/>
        </w:rPr>
        <w:t xml:space="preserve"> J</w:t>
      </w:r>
      <w:r w:rsidRPr="00691131">
        <w:rPr>
          <w:rFonts w:ascii="Times New Roman" w:hAnsi="Times New Roman"/>
          <w:color w:val="000000"/>
          <w:sz w:val="24"/>
          <w:szCs w:val="24"/>
          <w:lang w:val="vi-VN"/>
        </w:rPr>
        <w:fldChar w:fldCharType="begin"/>
      </w:r>
      <w:r w:rsidRPr="00691131">
        <w:rPr>
          <w:rFonts w:ascii="Times New Roman" w:hAnsi="Times New Roman"/>
          <w:color w:val="000000"/>
          <w:sz w:val="24"/>
          <w:szCs w:val="24"/>
          <w:lang w:val="vi-VN"/>
        </w:rPr>
        <w:instrText xml:space="preserve"> QUOTE </w:instrText>
      </w:r>
      <w:r w:rsidR="00577657" w:rsidRPr="00691131">
        <w:rPr>
          <w:rFonts w:ascii="Times New Roman" w:hAnsi="Times New Roman"/>
          <w:color w:val="000000"/>
          <w:sz w:val="24"/>
          <w:szCs w:val="24"/>
          <w:lang w:val="vi-VN"/>
        </w:rPr>
        <w:fldChar w:fldCharType="begin"/>
      </w:r>
      <w:r w:rsidR="00577657" w:rsidRPr="00691131">
        <w:rPr>
          <w:rFonts w:ascii="Times New Roman" w:hAnsi="Times New Roman"/>
          <w:color w:val="000000"/>
          <w:sz w:val="24"/>
          <w:szCs w:val="24"/>
          <w:lang w:val="vi-VN"/>
        </w:rPr>
        <w:instrText xml:space="preserve"> QUOTE </w:instrText>
      </w:r>
      <w:r w:rsidR="004038D9">
        <w:rPr>
          <w:rFonts w:ascii="Times New Roman" w:hAnsi="Times New Roman"/>
          <w:position w:val="-6"/>
        </w:rPr>
        <w:pict>
          <v:shape id="_x0000_i1065" type="#_x0000_t75" style="width:51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7B9F&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7B9F&quot; wsp:rsidP=&quot;00E77B9F&quot;&gt;&lt;m:oMathPara&gt;&lt;m:oMath&gt;&lt;m:sSup&gt;&lt;m:sSupPr&gt;&lt;m:ctrlPr&gt;&lt;w:rPr&gt;&lt;w:rFonts w:ascii=&quot;Cambria Math&quot; w:fareast=&quot;Calibri&quot; w:h-ansi=&quot;Cambria Math&quot; w:cs=&quot;Calibri Light&quot;/&gt;&lt;wx:font wx:val=&quot;Cambria Math&quot;/&gt;&lt;w:lang w:val=&quot;VI&quot;/&gt;&lt;/w:rPr&gt;&lt;/m:ctrlPr&gt;&lt;/m:sSupPr&gt;&lt;m:e&gt;&lt;m:r&gt;&lt;m:rPr&gt;&lt;m:sty m:val=&quot;p&quot;/&gt;&lt;/m:rPr&gt;&lt;w:rPr&gt;&lt;w:rFonts w:ascii=&quot;Cambria Math&quot; w:fareast=&quot;Calibri&quot; w:h-ansi=&quot;Cambria Math&quot; w:cs=&quot;Calibri Light&quot;/&gt;&lt;wx:font wx:val=&quot;Cambria Math&quot;/&gt;&lt;w:lang w:val=&quot;VI&quot;/&gt;&lt;/w:rPr&gt;&lt;m:t&gt;18.10&lt;/m:t&gt;&lt;/m:r&gt;&lt;/m:e&gt;&lt;m:sup&gt;&lt;m:r&gt;&lt;m:rPr&gt;&lt;m:sty m:val=&quot;p&quot;/&gt;&lt;/m:rPr&gt;&lt;w:rPr&gt;&lt;w:rFonts w:ascii=&quot;Cambria Math&quot; w:fareast=&quot;Calibri&quot; w:h-ansi=&quot;Cambria Math&quot; w:cs=&quot;Calibri Light&quot;/&gt;&lt;wx:font wx:val=&quot;Cambria Math&quot;/&gt;&lt;w:lang w:val=&quot;VI&quot;/&gt;&lt;/w:rPr&gt;&lt;m:t&gt;-3&lt;/m:t&gt;&lt;/m:r&gt;&lt;/m:sup&gt;&lt;/m:sSup&gt;&lt;m:r&gt;&lt;m:rPr&gt;&lt;m:nor/&gt;&lt;/m:rPr&gt;&lt;w:rPr&gt;&lt;w:rFonts w:ascii=&quot;Calibri Light&quot; w:fareast=&quot;Calibri&quot; w:h-ansi=&quot;Calibri Light&quot; w:cs=&quot;Calibri Light&quot;/&gt;&lt;wx:font wx:val=&quot;Calibri Light&quot;/&gt;&lt;w:lang w:val=&quot;VI&quot;/&gt;&lt;/w:rPr&gt;&lt;m:t&gt; &lt;/m:t&gt;&lt;/m:r&gt;&lt;m:r&gt;&lt;m:rPr&gt;&lt;m:sty m:val=&quot;p&quot;/&gt;&lt;/m:rPr&gt;&lt;w:rPr&gt;&lt;w:rFonts w:ascii=&quot;Cambria Math&quot; w:fareast=&quot;Calibri&quot; w:h-ansi=&quot;Cambria Math&quot; w:cs=&quot;Calibri Light&quot;/&gt;&lt;wx:font wx:val=&quot;Cambria Math&quot;/&gt;&lt;w:lang w:val=&quot;VI&quot;/&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577657" w:rsidRPr="00691131">
        <w:rPr>
          <w:rFonts w:ascii="Times New Roman" w:hAnsi="Times New Roman"/>
          <w:color w:val="000000"/>
          <w:sz w:val="24"/>
          <w:szCs w:val="24"/>
          <w:lang w:val="vi-VN"/>
        </w:rPr>
        <w:instrText xml:space="preserve"> </w:instrText>
      </w:r>
      <w:r w:rsidR="00577657" w:rsidRPr="00691131">
        <w:rPr>
          <w:rFonts w:ascii="Times New Roman" w:hAnsi="Times New Roman"/>
          <w:color w:val="000000"/>
          <w:sz w:val="24"/>
          <w:szCs w:val="24"/>
          <w:lang w:val="vi-VN"/>
        </w:rPr>
        <w:fldChar w:fldCharType="separate"/>
      </w:r>
      <w:r w:rsidR="004038D9">
        <w:rPr>
          <w:rFonts w:ascii="Times New Roman" w:hAnsi="Times New Roman"/>
          <w:position w:val="-6"/>
        </w:rPr>
        <w:pict>
          <v:shape id="_x0000_i1066" type="#_x0000_t75" style="width:51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7B9F&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7B9F&quot; wsp:rsidP=&quot;00E77B9F&quot;&gt;&lt;m:oMathPara&gt;&lt;m:oMath&gt;&lt;m:sSup&gt;&lt;m:sSupPr&gt;&lt;m:ctrlPr&gt;&lt;w:rPr&gt;&lt;w:rFonts w:ascii=&quot;Cambria Math&quot; w:fareast=&quot;Calibri&quot; w:h-ansi=&quot;Cambria Math&quot; w:cs=&quot;Calibri Light&quot;/&gt;&lt;wx:font wx:val=&quot;Cambria Math&quot;/&gt;&lt;w:lang w:val=&quot;VI&quot;/&gt;&lt;/w:rPr&gt;&lt;/m:ctrlPr&gt;&lt;/m:sSupPr&gt;&lt;m:e&gt;&lt;m:r&gt;&lt;m:rPr&gt;&lt;m:sty m:val=&quot;p&quot;/&gt;&lt;/m:rPr&gt;&lt;w:rPr&gt;&lt;w:rFonts w:ascii=&quot;Cambria Math&quot; w:fareast=&quot;Calibri&quot; w:h-ansi=&quot;Cambria Math&quot; w:cs=&quot;Calibri Light&quot;/&gt;&lt;wx:font wx:val=&quot;Cambria Math&quot;/&gt;&lt;w:lang w:val=&quot;VI&quot;/&gt;&lt;/w:rPr&gt;&lt;m:t&gt;18.10&lt;/m:t&gt;&lt;/m:r&gt;&lt;/m:e&gt;&lt;m:sup&gt;&lt;m:r&gt;&lt;m:rPr&gt;&lt;m:sty m:val=&quot;p&quot;/&gt;&lt;/m:rPr&gt;&lt;w:rPr&gt;&lt;w:rFonts w:ascii=&quot;Cambria Math&quot; w:fareast=&quot;Calibri&quot; w:h-ansi=&quot;Cambria Math&quot; w:cs=&quot;Calibri Light&quot;/&gt;&lt;wx:font wx:val=&quot;Cambria Math&quot;/&gt;&lt;w:lang w:val=&quot;VI&quot;/&gt;&lt;/w:rPr&gt;&lt;m:t&gt;-3&lt;/m:t&gt;&lt;/m:r&gt;&lt;/m:sup&gt;&lt;/m:sSup&gt;&lt;m:r&gt;&lt;m:rPr&gt;&lt;m:nor/&gt;&lt;/m:rPr&gt;&lt;w:rPr&gt;&lt;w:rFonts w:ascii=&quot;Calibri Light&quot; w:fareast=&quot;Calibri&quot; w:h-ansi=&quot;Calibri Light&quot; w:cs=&quot;Calibri Light&quot;/&gt;&lt;wx:font wx:val=&quot;Calibri Light&quot;/&gt;&lt;w:lang w:val=&quot;VI&quot;/&gt;&lt;/w:rPr&gt;&lt;m:t&gt; &lt;/m:t&gt;&lt;/m:r&gt;&lt;m:r&gt;&lt;m:rPr&gt;&lt;m:sty m:val=&quot;p&quot;/&gt;&lt;/m:rPr&gt;&lt;w:rPr&gt;&lt;w:rFonts w:ascii=&quot;Cambria Math&quot; w:fareast=&quot;Calibri&quot; w:h-ansi=&quot;Cambria Math&quot; w:cs=&quot;Calibri Light&quot;/&gt;&lt;wx:font wx:val=&quot;Cambria Math&quot;/&gt;&lt;w:lang w:val=&quot;VI&quot;/&gt;&lt;/w:rPr&gt;&lt;m:t&gt;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00577657" w:rsidRPr="00691131">
        <w:rPr>
          <w:rFonts w:ascii="Times New Roman" w:hAnsi="Times New Roman"/>
          <w:color w:val="000000"/>
          <w:sz w:val="24"/>
          <w:szCs w:val="24"/>
          <w:lang w:val="vi-VN"/>
        </w:rPr>
        <w:fldChar w:fldCharType="end"/>
      </w:r>
      <w:r w:rsidRPr="00691131">
        <w:rPr>
          <w:rFonts w:ascii="Times New Roman" w:hAnsi="Times New Roman"/>
          <w:color w:val="000000"/>
          <w:sz w:val="24"/>
          <w:szCs w:val="24"/>
          <w:lang w:val="vi-VN"/>
        </w:rPr>
        <w:instrText xml:space="preserve"> </w:instrText>
      </w:r>
      <w:r w:rsidRPr="00691131">
        <w:rPr>
          <w:rFonts w:ascii="Times New Roman" w:hAnsi="Times New Roman"/>
          <w:color w:val="000000"/>
          <w:sz w:val="24"/>
          <w:szCs w:val="24"/>
          <w:lang w:val="vi-VN"/>
        </w:rPr>
        <w:fldChar w:fldCharType="end"/>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rPr>
        <w:t>Biết MN &gt; 8 cm. Biên độ dao động</w:t>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rPr>
        <w:t>của chất điểm</w:t>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rPr>
        <w:t>là bao nhiêu centimét?</w:t>
      </w:r>
      <w:r w:rsidRPr="00691131">
        <w:rPr>
          <w:rFonts w:ascii="Times New Roman" w:hAnsi="Times New Roman"/>
          <w:color w:val="000000"/>
          <w:sz w:val="24"/>
          <w:szCs w:val="24"/>
          <w:lang w:val="vi-VN"/>
        </w:rPr>
        <w:t xml:space="preserve"> </w:t>
      </w:r>
      <w:r w:rsidR="0005392C" w:rsidRPr="00691131">
        <w:rPr>
          <w:rFonts w:ascii="Times New Roman" w:hAnsi="Times New Roman"/>
          <w:color w:val="000000"/>
          <w:sz w:val="24"/>
          <w:szCs w:val="24"/>
        </w:rPr>
        <w:t>(Kết quả làm tròn đến chữ số hàng đơn vị).</w:t>
      </w:r>
    </w:p>
    <w:p w:rsidR="00F80C2B" w:rsidRPr="00691131" w:rsidRDefault="00F80C2B" w:rsidP="00232E6D">
      <w:pPr>
        <w:jc w:val="center"/>
        <w:rPr>
          <w:rFonts w:ascii="Times New Roman" w:hAnsi="Times New Roman"/>
          <w:b/>
          <w:bCs/>
          <w:color w:val="000000"/>
          <w:sz w:val="24"/>
          <w:szCs w:val="24"/>
          <w:lang w:val="nl-NL"/>
        </w:rPr>
      </w:pPr>
      <w:r w:rsidRPr="00691131">
        <w:rPr>
          <w:rFonts w:ascii="Times New Roman" w:hAnsi="Times New Roman"/>
          <w:b/>
          <w:bCs/>
          <w:color w:val="000000"/>
          <w:sz w:val="24"/>
          <w:szCs w:val="24"/>
          <w:lang w:val="nl-NL"/>
        </w:rPr>
        <w:t>---------------HẾT----------------</w:t>
      </w:r>
    </w:p>
    <w:p w:rsidR="005C070F" w:rsidRPr="00691131" w:rsidRDefault="005C070F" w:rsidP="00232E6D">
      <w:pPr>
        <w:jc w:val="center"/>
        <w:rPr>
          <w:rFonts w:ascii="Times New Roman" w:hAnsi="Times New Roman"/>
          <w:b/>
          <w:bCs/>
          <w:color w:val="000000"/>
          <w:sz w:val="24"/>
          <w:szCs w:val="24"/>
          <w:lang w:val="nl-NL"/>
        </w:rPr>
      </w:pPr>
      <w:r w:rsidRPr="00691131">
        <w:rPr>
          <w:rFonts w:ascii="Times New Roman" w:hAnsi="Times New Roman"/>
          <w:b/>
          <w:bCs/>
          <w:color w:val="000000"/>
          <w:sz w:val="24"/>
          <w:szCs w:val="24"/>
          <w:lang w:val="nl-NL"/>
        </w:rPr>
        <w:t>ĐÁP ÁN</w:t>
      </w:r>
    </w:p>
    <w:p w:rsidR="005C070F" w:rsidRPr="00691131" w:rsidRDefault="005C070F" w:rsidP="005C070F">
      <w:pPr>
        <w:tabs>
          <w:tab w:val="left" w:pos="900"/>
          <w:tab w:val="left" w:pos="3544"/>
        </w:tabs>
        <w:ind w:hanging="284"/>
        <w:rPr>
          <w:rFonts w:ascii="Times New Roman" w:hAnsi="Times New Roman"/>
          <w:b/>
          <w:bCs/>
          <w:sz w:val="28"/>
          <w:szCs w:val="24"/>
          <w:u w:val="single"/>
          <w:lang w:val="nl-NL"/>
        </w:rPr>
      </w:pPr>
    </w:p>
    <w:p w:rsidR="005C070F" w:rsidRPr="00691131" w:rsidRDefault="005C070F" w:rsidP="005C070F">
      <w:pPr>
        <w:rPr>
          <w:rFonts w:ascii="Times New Roman" w:hAnsi="Times New Roman"/>
          <w:b/>
          <w:bCs/>
          <w:sz w:val="24"/>
          <w:szCs w:val="24"/>
          <w:lang w:val="nl-NL"/>
        </w:rPr>
      </w:pPr>
      <w:r w:rsidRPr="00691131">
        <w:rPr>
          <w:rFonts w:ascii="Times New Roman" w:hAnsi="Times New Roman"/>
          <w:b/>
          <w:bCs/>
          <w:sz w:val="24"/>
          <w:szCs w:val="24"/>
          <w:lang w:val="nl-NL"/>
        </w:rPr>
        <w:t xml:space="preserve">PHẦN I. Câu trắc nghiệm nhiều lựa chọn. </w:t>
      </w:r>
    </w:p>
    <w:p w:rsidR="005C070F" w:rsidRPr="00691131" w:rsidRDefault="005C070F" w:rsidP="005C070F">
      <w:pPr>
        <w:rPr>
          <w:rFonts w:ascii="Times New Roman" w:hAnsi="Times New Roman"/>
          <w:bCs/>
          <w:sz w:val="24"/>
          <w:szCs w:val="24"/>
          <w:lang w:val="nl-NL"/>
        </w:rPr>
      </w:pPr>
      <w:r w:rsidRPr="00691131">
        <w:rPr>
          <w:rFonts w:ascii="Times New Roman" w:hAnsi="Times New Roman"/>
          <w:bCs/>
          <w:sz w:val="24"/>
          <w:szCs w:val="24"/>
          <w:lang w:val="nl-NL"/>
        </w:rPr>
        <w:t>(Mỗi câu trả lời đúng học sinh được 0,25 điểm)</w:t>
      </w:r>
    </w:p>
    <w:p w:rsidR="005C070F" w:rsidRPr="00691131" w:rsidRDefault="005C070F" w:rsidP="005C070F">
      <w:pPr>
        <w:rPr>
          <w:rFonts w:ascii="Times New Roman" w:hAnsi="Times New Roman"/>
          <w:b/>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96"/>
        <w:gridCol w:w="997"/>
        <w:gridCol w:w="997"/>
        <w:gridCol w:w="997"/>
        <w:gridCol w:w="997"/>
        <w:gridCol w:w="997"/>
        <w:gridCol w:w="997"/>
        <w:gridCol w:w="997"/>
        <w:gridCol w:w="997"/>
      </w:tblGrid>
      <w:tr w:rsidR="005C070F" w:rsidRPr="00691131" w:rsidTr="000513A4">
        <w:tc>
          <w:tcPr>
            <w:tcW w:w="996" w:type="dxa"/>
            <w:shd w:val="clear" w:color="auto" w:fill="auto"/>
          </w:tcPr>
          <w:p w:rsidR="005C070F" w:rsidRPr="00691131" w:rsidRDefault="005C070F" w:rsidP="000513A4">
            <w:pPr>
              <w:rPr>
                <w:rFonts w:ascii="Times New Roman" w:hAnsi="Times New Roman"/>
                <w:b/>
                <w:bCs/>
                <w:sz w:val="24"/>
                <w:szCs w:val="24"/>
                <w:lang w:val="nl-NL"/>
              </w:rPr>
            </w:pPr>
            <w:r w:rsidRPr="00691131">
              <w:rPr>
                <w:rFonts w:ascii="Times New Roman" w:hAnsi="Times New Roman"/>
                <w:b/>
                <w:bCs/>
                <w:sz w:val="24"/>
                <w:szCs w:val="24"/>
                <w:lang w:val="nl-NL"/>
              </w:rPr>
              <w:t xml:space="preserve">Câu </w:t>
            </w:r>
          </w:p>
        </w:tc>
        <w:tc>
          <w:tcPr>
            <w:tcW w:w="996"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2</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3</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4</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5</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6</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7</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8</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9</w:t>
            </w:r>
          </w:p>
        </w:tc>
      </w:tr>
      <w:tr w:rsidR="005C070F" w:rsidRPr="00691131" w:rsidTr="000513A4">
        <w:tc>
          <w:tcPr>
            <w:tcW w:w="996" w:type="dxa"/>
            <w:shd w:val="clear" w:color="auto" w:fill="auto"/>
          </w:tcPr>
          <w:p w:rsidR="005C070F" w:rsidRPr="00691131" w:rsidRDefault="005C070F" w:rsidP="000513A4">
            <w:pPr>
              <w:rPr>
                <w:rFonts w:ascii="Times New Roman" w:hAnsi="Times New Roman"/>
                <w:b/>
                <w:bCs/>
                <w:sz w:val="24"/>
                <w:szCs w:val="24"/>
                <w:lang w:val="nl-NL"/>
              </w:rPr>
            </w:pPr>
            <w:r w:rsidRPr="00691131">
              <w:rPr>
                <w:rFonts w:ascii="Times New Roman" w:hAnsi="Times New Roman"/>
                <w:b/>
                <w:bCs/>
                <w:sz w:val="24"/>
                <w:szCs w:val="24"/>
                <w:lang w:val="nl-NL"/>
              </w:rPr>
              <w:t>Chọn</w:t>
            </w:r>
          </w:p>
        </w:tc>
        <w:tc>
          <w:tcPr>
            <w:tcW w:w="996"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A</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A</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A</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D</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B</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B</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D</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C</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C</w:t>
            </w:r>
          </w:p>
        </w:tc>
      </w:tr>
      <w:tr w:rsidR="005C070F" w:rsidRPr="00691131" w:rsidTr="000513A4">
        <w:tc>
          <w:tcPr>
            <w:tcW w:w="996" w:type="dxa"/>
            <w:shd w:val="clear" w:color="auto" w:fill="auto"/>
          </w:tcPr>
          <w:p w:rsidR="005C070F" w:rsidRPr="00691131" w:rsidRDefault="005C070F" w:rsidP="000513A4">
            <w:pPr>
              <w:rPr>
                <w:rFonts w:ascii="Times New Roman" w:hAnsi="Times New Roman"/>
                <w:b/>
                <w:bCs/>
                <w:sz w:val="24"/>
                <w:szCs w:val="24"/>
                <w:lang w:val="nl-NL"/>
              </w:rPr>
            </w:pPr>
            <w:r w:rsidRPr="00691131">
              <w:rPr>
                <w:rFonts w:ascii="Times New Roman" w:hAnsi="Times New Roman"/>
                <w:b/>
                <w:bCs/>
                <w:sz w:val="24"/>
                <w:szCs w:val="24"/>
                <w:lang w:val="nl-NL"/>
              </w:rPr>
              <w:t>Câu</w:t>
            </w:r>
          </w:p>
        </w:tc>
        <w:tc>
          <w:tcPr>
            <w:tcW w:w="996"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10</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11</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12</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13</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14</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15</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16</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17</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18</w:t>
            </w:r>
          </w:p>
        </w:tc>
      </w:tr>
      <w:tr w:rsidR="005C070F" w:rsidRPr="00691131" w:rsidTr="000513A4">
        <w:tc>
          <w:tcPr>
            <w:tcW w:w="996" w:type="dxa"/>
            <w:shd w:val="clear" w:color="auto" w:fill="auto"/>
          </w:tcPr>
          <w:p w:rsidR="005C070F" w:rsidRPr="00691131" w:rsidRDefault="005C070F" w:rsidP="000513A4">
            <w:pPr>
              <w:rPr>
                <w:rFonts w:ascii="Times New Roman" w:hAnsi="Times New Roman"/>
                <w:b/>
                <w:bCs/>
                <w:sz w:val="24"/>
                <w:szCs w:val="24"/>
                <w:lang w:val="nl-NL"/>
              </w:rPr>
            </w:pPr>
            <w:r w:rsidRPr="00691131">
              <w:rPr>
                <w:rFonts w:ascii="Times New Roman" w:hAnsi="Times New Roman"/>
                <w:b/>
                <w:bCs/>
                <w:sz w:val="24"/>
                <w:szCs w:val="24"/>
                <w:lang w:val="nl-NL"/>
              </w:rPr>
              <w:t>Chọn</w:t>
            </w:r>
          </w:p>
        </w:tc>
        <w:tc>
          <w:tcPr>
            <w:tcW w:w="996"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B</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D</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C</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C</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D</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B</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A</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C</w:t>
            </w:r>
          </w:p>
        </w:tc>
        <w:tc>
          <w:tcPr>
            <w:tcW w:w="997" w:type="dxa"/>
            <w:shd w:val="clear" w:color="auto" w:fill="auto"/>
          </w:tcPr>
          <w:p w:rsidR="005C070F" w:rsidRPr="00691131" w:rsidRDefault="005C070F" w:rsidP="000513A4">
            <w:pPr>
              <w:jc w:val="center"/>
              <w:rPr>
                <w:rFonts w:ascii="Times New Roman" w:hAnsi="Times New Roman"/>
                <w:b/>
                <w:bCs/>
                <w:sz w:val="24"/>
                <w:szCs w:val="24"/>
                <w:lang w:val="nl-NL"/>
              </w:rPr>
            </w:pPr>
            <w:r w:rsidRPr="00691131">
              <w:rPr>
                <w:rFonts w:ascii="Times New Roman" w:hAnsi="Times New Roman"/>
                <w:b/>
                <w:bCs/>
                <w:sz w:val="24"/>
                <w:szCs w:val="24"/>
                <w:lang w:val="nl-NL"/>
              </w:rPr>
              <w:t>B</w:t>
            </w:r>
          </w:p>
        </w:tc>
      </w:tr>
    </w:tbl>
    <w:p w:rsidR="005C070F" w:rsidRPr="00691131" w:rsidRDefault="005C070F" w:rsidP="005C070F">
      <w:pPr>
        <w:rPr>
          <w:rFonts w:ascii="Times New Roman" w:hAnsi="Times New Roman"/>
          <w:b/>
          <w:bCs/>
          <w:sz w:val="24"/>
          <w:szCs w:val="24"/>
          <w:lang w:val="nl-NL"/>
        </w:rPr>
      </w:pPr>
    </w:p>
    <w:p w:rsidR="005C070F" w:rsidRPr="00691131" w:rsidRDefault="005C070F" w:rsidP="005C070F">
      <w:pPr>
        <w:widowControl w:val="0"/>
        <w:pBdr>
          <w:top w:val="nil"/>
          <w:left w:val="nil"/>
          <w:bottom w:val="nil"/>
          <w:right w:val="nil"/>
          <w:between w:val="nil"/>
        </w:pBdr>
        <w:spacing w:after="100"/>
        <w:rPr>
          <w:rFonts w:ascii="Times New Roman" w:hAnsi="Times New Roman"/>
          <w:b/>
          <w:bCs/>
          <w:sz w:val="24"/>
          <w:szCs w:val="24"/>
          <w:lang w:val="nl-NL"/>
        </w:rPr>
      </w:pPr>
      <w:r w:rsidRPr="00691131">
        <w:rPr>
          <w:rFonts w:ascii="Times New Roman" w:hAnsi="Times New Roman"/>
          <w:b/>
          <w:bCs/>
          <w:sz w:val="24"/>
          <w:szCs w:val="24"/>
          <w:lang w:val="nl-NL"/>
        </w:rPr>
        <w:t>PHẦN II. Câu trắc nghiệm đúng sai.</w:t>
      </w:r>
    </w:p>
    <w:p w:rsidR="005C070F" w:rsidRPr="00691131" w:rsidRDefault="005C070F" w:rsidP="005C070F">
      <w:pPr>
        <w:rPr>
          <w:rFonts w:ascii="Times New Roman" w:hAnsi="Times New Roman"/>
          <w:bCs/>
          <w:sz w:val="24"/>
          <w:szCs w:val="24"/>
          <w:lang w:val="nl-NL"/>
        </w:rPr>
      </w:pPr>
      <w:r w:rsidRPr="00691131">
        <w:rPr>
          <w:rFonts w:ascii="Times New Roman" w:hAnsi="Times New Roman"/>
          <w:bCs/>
          <w:sz w:val="24"/>
          <w:szCs w:val="24"/>
          <w:lang w:val="nl-NL"/>
        </w:rPr>
        <w:t>(Mỗi câu trả lời đúng học sinh được tối đa 1 điểm)</w:t>
      </w:r>
    </w:p>
    <w:p w:rsidR="005C070F" w:rsidRPr="00691131" w:rsidRDefault="005C070F" w:rsidP="005C070F">
      <w:pPr>
        <w:widowControl w:val="0"/>
        <w:pBdr>
          <w:top w:val="nil"/>
          <w:left w:val="nil"/>
          <w:bottom w:val="nil"/>
          <w:right w:val="nil"/>
          <w:between w:val="nil"/>
        </w:pBdr>
        <w:spacing w:after="100"/>
        <w:rPr>
          <w:rFonts w:ascii="Times New Roman" w:hAnsi="Times New Roman"/>
          <w:bCs/>
          <w:sz w:val="24"/>
          <w:szCs w:val="24"/>
          <w:lang w:val="nl-NL"/>
        </w:rPr>
      </w:pPr>
      <w:r w:rsidRPr="00691131">
        <w:rPr>
          <w:rFonts w:ascii="Times New Roman" w:hAnsi="Times New Roman"/>
          <w:bCs/>
          <w:sz w:val="24"/>
          <w:szCs w:val="24"/>
          <w:lang w:val="nl-NL"/>
        </w:rPr>
        <w:t>- Thí sinh chỉ lựa chọn chính xác 01 ý trong 01 câu hỏi được 0,1 điểm;</w:t>
      </w:r>
    </w:p>
    <w:p w:rsidR="005C070F" w:rsidRPr="00691131" w:rsidRDefault="005C070F" w:rsidP="005C070F">
      <w:pPr>
        <w:widowControl w:val="0"/>
        <w:pBdr>
          <w:top w:val="nil"/>
          <w:left w:val="nil"/>
          <w:bottom w:val="nil"/>
          <w:right w:val="nil"/>
          <w:between w:val="nil"/>
        </w:pBdr>
        <w:spacing w:after="100"/>
        <w:rPr>
          <w:rFonts w:ascii="Times New Roman" w:hAnsi="Times New Roman"/>
          <w:bCs/>
          <w:sz w:val="24"/>
          <w:szCs w:val="24"/>
          <w:lang w:val="nl-NL"/>
        </w:rPr>
      </w:pPr>
      <w:r w:rsidRPr="00691131">
        <w:rPr>
          <w:rFonts w:ascii="Times New Roman" w:hAnsi="Times New Roman"/>
          <w:bCs/>
          <w:sz w:val="24"/>
          <w:szCs w:val="24"/>
          <w:lang w:val="nl-NL"/>
        </w:rPr>
        <w:t>- Thí sinh chỉ lựa chọn chính xác 02 ý trong 01 câu hỏi được 0,25 điểm;</w:t>
      </w:r>
    </w:p>
    <w:p w:rsidR="005C070F" w:rsidRPr="00691131" w:rsidRDefault="005C070F" w:rsidP="005C070F">
      <w:pPr>
        <w:widowControl w:val="0"/>
        <w:pBdr>
          <w:top w:val="nil"/>
          <w:left w:val="nil"/>
          <w:bottom w:val="nil"/>
          <w:right w:val="nil"/>
          <w:between w:val="nil"/>
        </w:pBdr>
        <w:spacing w:after="100"/>
        <w:rPr>
          <w:rFonts w:ascii="Times New Roman" w:hAnsi="Times New Roman"/>
          <w:bCs/>
          <w:sz w:val="24"/>
          <w:szCs w:val="24"/>
          <w:lang w:val="nl-NL"/>
        </w:rPr>
      </w:pPr>
      <w:r w:rsidRPr="00691131">
        <w:rPr>
          <w:rFonts w:ascii="Times New Roman" w:hAnsi="Times New Roman"/>
          <w:bCs/>
          <w:sz w:val="24"/>
          <w:szCs w:val="24"/>
          <w:lang w:val="nl-NL"/>
        </w:rPr>
        <w:t>- Thí sinh chỉ lựa chọn chính xác 03 ý trong 01 câu hỏi được 0,5 điểm;</w:t>
      </w:r>
    </w:p>
    <w:p w:rsidR="005C070F" w:rsidRPr="00691131" w:rsidRDefault="005C070F" w:rsidP="005C070F">
      <w:pPr>
        <w:widowControl w:val="0"/>
        <w:pBdr>
          <w:top w:val="nil"/>
          <w:left w:val="nil"/>
          <w:bottom w:val="nil"/>
          <w:right w:val="nil"/>
          <w:between w:val="nil"/>
        </w:pBdr>
        <w:spacing w:after="100"/>
        <w:rPr>
          <w:rFonts w:ascii="Times New Roman" w:hAnsi="Times New Roman"/>
          <w:bCs/>
          <w:sz w:val="24"/>
          <w:szCs w:val="24"/>
          <w:lang w:val="nl-NL"/>
        </w:rPr>
      </w:pPr>
      <w:r w:rsidRPr="00691131">
        <w:rPr>
          <w:rFonts w:ascii="Times New Roman" w:hAnsi="Times New Roman"/>
          <w:bCs/>
          <w:sz w:val="24"/>
          <w:szCs w:val="24"/>
          <w:lang w:val="nl-NL"/>
        </w:rPr>
        <w:t>- Thí sinh lựa chọn chính xác cả 04 ý trong 01 câu hỏi được 1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661"/>
        <w:gridCol w:w="1661"/>
        <w:gridCol w:w="1661"/>
        <w:gridCol w:w="1662"/>
        <w:gridCol w:w="1662"/>
      </w:tblGrid>
      <w:tr w:rsidR="005C070F" w:rsidRPr="00691131" w:rsidTr="000513A4">
        <w:tc>
          <w:tcPr>
            <w:tcW w:w="1661"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Câu</w:t>
            </w:r>
          </w:p>
        </w:tc>
        <w:tc>
          <w:tcPr>
            <w:tcW w:w="1661"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Lệnh hỏi</w:t>
            </w:r>
          </w:p>
        </w:tc>
        <w:tc>
          <w:tcPr>
            <w:tcW w:w="1661"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Đáp án (Đ/S)</w:t>
            </w:r>
          </w:p>
        </w:tc>
        <w:tc>
          <w:tcPr>
            <w:tcW w:w="1661"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Câu</w:t>
            </w:r>
          </w:p>
        </w:tc>
        <w:tc>
          <w:tcPr>
            <w:tcW w:w="1662"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Lệnh hỏi</w:t>
            </w:r>
          </w:p>
        </w:tc>
        <w:tc>
          <w:tcPr>
            <w:tcW w:w="1662"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Đáp án (Đ/S)</w:t>
            </w:r>
          </w:p>
        </w:tc>
      </w:tr>
      <w:tr w:rsidR="005C070F" w:rsidRPr="00691131" w:rsidTr="000513A4">
        <w:tc>
          <w:tcPr>
            <w:tcW w:w="1661" w:type="dxa"/>
            <w:vMerge w:val="restart"/>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1</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a</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c>
          <w:tcPr>
            <w:tcW w:w="1661" w:type="dxa"/>
            <w:vMerge w:val="restart"/>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3</w:t>
            </w: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a</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b</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b</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c</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c</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d</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d</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r>
      <w:tr w:rsidR="005C070F" w:rsidRPr="00691131" w:rsidTr="000513A4">
        <w:tc>
          <w:tcPr>
            <w:tcW w:w="1661" w:type="dxa"/>
            <w:vMerge w:val="restart"/>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2</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a</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c>
          <w:tcPr>
            <w:tcW w:w="1661" w:type="dxa"/>
            <w:vMerge w:val="restart"/>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4</w:t>
            </w: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a</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b</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b</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c</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c</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S</w:t>
            </w:r>
          </w:p>
        </w:tc>
      </w:tr>
      <w:tr w:rsidR="005C070F" w:rsidRPr="00691131" w:rsidTr="000513A4">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d</w:t>
            </w:r>
          </w:p>
        </w:tc>
        <w:tc>
          <w:tcPr>
            <w:tcW w:w="1661"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c>
          <w:tcPr>
            <w:tcW w:w="1661" w:type="dxa"/>
            <w:vMerge/>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p>
        </w:tc>
        <w:tc>
          <w:tcPr>
            <w:tcW w:w="1662" w:type="dxa"/>
            <w:shd w:val="clear" w:color="auto" w:fill="auto"/>
            <w:vAlign w:val="center"/>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d</w:t>
            </w:r>
          </w:p>
        </w:tc>
        <w:tc>
          <w:tcPr>
            <w:tcW w:w="166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Đ</w:t>
            </w:r>
          </w:p>
        </w:tc>
      </w:tr>
    </w:tbl>
    <w:p w:rsidR="005C070F" w:rsidRPr="00691131" w:rsidRDefault="005C070F" w:rsidP="005C070F">
      <w:pPr>
        <w:widowControl w:val="0"/>
        <w:pBdr>
          <w:top w:val="nil"/>
          <w:left w:val="nil"/>
          <w:bottom w:val="nil"/>
          <w:right w:val="nil"/>
          <w:between w:val="nil"/>
        </w:pBdr>
        <w:spacing w:after="100"/>
        <w:rPr>
          <w:rFonts w:ascii="Times New Roman" w:hAnsi="Times New Roman"/>
          <w:bCs/>
          <w:sz w:val="24"/>
          <w:szCs w:val="24"/>
          <w:lang w:val="nl-NL"/>
        </w:rPr>
      </w:pPr>
    </w:p>
    <w:p w:rsidR="005C070F" w:rsidRPr="00691131" w:rsidRDefault="005C070F" w:rsidP="005C070F">
      <w:pPr>
        <w:widowControl w:val="0"/>
        <w:pBdr>
          <w:top w:val="nil"/>
          <w:left w:val="nil"/>
          <w:bottom w:val="nil"/>
          <w:right w:val="nil"/>
          <w:between w:val="nil"/>
        </w:pBdr>
        <w:spacing w:after="100"/>
        <w:rPr>
          <w:rFonts w:ascii="Times New Roman" w:hAnsi="Times New Roman"/>
          <w:b/>
          <w:bCs/>
          <w:sz w:val="24"/>
          <w:szCs w:val="24"/>
          <w:lang w:val="nl-NL"/>
        </w:rPr>
      </w:pPr>
      <w:r w:rsidRPr="00691131">
        <w:rPr>
          <w:rFonts w:ascii="Times New Roman" w:hAnsi="Times New Roman"/>
          <w:b/>
          <w:bCs/>
          <w:sz w:val="24"/>
          <w:szCs w:val="24"/>
          <w:lang w:val="nl-NL"/>
        </w:rPr>
        <w:t xml:space="preserve">PHẦN III. </w:t>
      </w:r>
      <w:r w:rsidRPr="00691131">
        <w:rPr>
          <w:rFonts w:ascii="Times New Roman" w:hAnsi="Times New Roman"/>
          <w:b/>
          <w:bCs/>
          <w:color w:val="000000"/>
          <w:sz w:val="24"/>
          <w:szCs w:val="24"/>
          <w:lang w:val="nl-NL"/>
        </w:rPr>
        <w:t>Câu trắc nghiệm trả lời ngắn.</w:t>
      </w:r>
    </w:p>
    <w:p w:rsidR="005C070F" w:rsidRPr="00691131" w:rsidRDefault="005C070F" w:rsidP="005C070F">
      <w:pPr>
        <w:rPr>
          <w:rFonts w:ascii="Times New Roman" w:hAnsi="Times New Roman"/>
          <w:bCs/>
          <w:sz w:val="24"/>
          <w:szCs w:val="24"/>
          <w:lang w:val="nl-NL"/>
        </w:rPr>
      </w:pPr>
      <w:r w:rsidRPr="00691131">
        <w:rPr>
          <w:rFonts w:ascii="Times New Roman" w:hAnsi="Times New Roman"/>
          <w:bCs/>
          <w:sz w:val="24"/>
          <w:szCs w:val="24"/>
          <w:lang w:val="nl-NL"/>
        </w:rPr>
        <w:t>(Mỗi câu trả lời đúng học sinh được 0,5 điểm)</w:t>
      </w:r>
    </w:p>
    <w:tbl>
      <w:tblPr>
        <w:tblW w:w="0" w:type="auto"/>
        <w:tblInd w:w="2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92"/>
      </w:tblGrid>
      <w:tr w:rsidR="005C070F" w:rsidRPr="00691131" w:rsidTr="000513A4">
        <w:tc>
          <w:tcPr>
            <w:tcW w:w="2492"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Câu</w:t>
            </w:r>
          </w:p>
        </w:tc>
        <w:tc>
          <w:tcPr>
            <w:tcW w:w="2492" w:type="dxa"/>
            <w:shd w:val="clear" w:color="auto" w:fill="auto"/>
          </w:tcPr>
          <w:p w:rsidR="005C070F" w:rsidRPr="00691131" w:rsidRDefault="005C070F" w:rsidP="000513A4">
            <w:pPr>
              <w:widowControl w:val="0"/>
              <w:spacing w:after="100"/>
              <w:jc w:val="center"/>
              <w:rPr>
                <w:rFonts w:ascii="Times New Roman" w:hAnsi="Times New Roman"/>
                <w:b/>
                <w:bCs/>
                <w:sz w:val="24"/>
                <w:szCs w:val="24"/>
                <w:lang w:val="nl-NL"/>
              </w:rPr>
            </w:pPr>
            <w:r w:rsidRPr="00691131">
              <w:rPr>
                <w:rFonts w:ascii="Times New Roman" w:hAnsi="Times New Roman"/>
                <w:b/>
                <w:bCs/>
                <w:sz w:val="24"/>
                <w:szCs w:val="24"/>
                <w:lang w:val="nl-NL"/>
              </w:rPr>
              <w:t>Đáp án</w:t>
            </w:r>
          </w:p>
        </w:tc>
      </w:tr>
      <w:tr w:rsidR="005C070F" w:rsidRPr="00691131" w:rsidTr="000513A4">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1</w:t>
            </w:r>
          </w:p>
        </w:tc>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0,06</w:t>
            </w:r>
          </w:p>
        </w:tc>
      </w:tr>
      <w:tr w:rsidR="005C070F" w:rsidRPr="00691131" w:rsidTr="000513A4">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2</w:t>
            </w:r>
          </w:p>
        </w:tc>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-25</w:t>
            </w:r>
          </w:p>
        </w:tc>
      </w:tr>
      <w:tr w:rsidR="005C070F" w:rsidRPr="00691131" w:rsidTr="000513A4">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3</w:t>
            </w:r>
          </w:p>
        </w:tc>
        <w:tc>
          <w:tcPr>
            <w:tcW w:w="2492" w:type="dxa"/>
            <w:shd w:val="clear" w:color="auto" w:fill="auto"/>
          </w:tcPr>
          <w:p w:rsidR="005C070F" w:rsidRPr="00691131" w:rsidRDefault="005C070F" w:rsidP="000513A4">
            <w:pPr>
              <w:widowControl w:val="0"/>
              <w:spacing w:after="100"/>
              <w:jc w:val="center"/>
              <w:rPr>
                <w:rFonts w:ascii="Times New Roman" w:hAnsi="Times New Roman"/>
                <w:bCs/>
                <w:sz w:val="24"/>
                <w:szCs w:val="24"/>
                <w:lang w:val="nl-NL"/>
              </w:rPr>
            </w:pPr>
            <w:r w:rsidRPr="00691131">
              <w:rPr>
                <w:rFonts w:ascii="Times New Roman" w:hAnsi="Times New Roman"/>
                <w:bCs/>
                <w:sz w:val="24"/>
                <w:szCs w:val="24"/>
                <w:lang w:val="nl-NL"/>
              </w:rPr>
              <w:t>5</w:t>
            </w:r>
          </w:p>
        </w:tc>
      </w:tr>
    </w:tbl>
    <w:p w:rsidR="005C070F" w:rsidRPr="00691131" w:rsidRDefault="005C070F" w:rsidP="00232E6D">
      <w:pPr>
        <w:jc w:val="center"/>
        <w:rPr>
          <w:rFonts w:ascii="Times New Roman" w:hAnsi="Times New Roman"/>
          <w:b/>
          <w:bCs/>
          <w:color w:val="000000"/>
          <w:sz w:val="24"/>
          <w:szCs w:val="24"/>
          <w:lang w:val="nl-NL"/>
        </w:rPr>
      </w:pPr>
    </w:p>
    <w:p w:rsidR="00F80C2B" w:rsidRPr="00691131" w:rsidRDefault="00F80C2B" w:rsidP="00232E6D">
      <w:pPr>
        <w:jc w:val="center"/>
        <w:rPr>
          <w:rFonts w:ascii="Times New Roman" w:hAnsi="Times New Roman"/>
          <w:bCs/>
          <w:color w:val="000000"/>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691131" w:rsidRPr="00691131" w:rsidTr="00691131">
        <w:tc>
          <w:tcPr>
            <w:tcW w:w="3657"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 2</w:t>
            </w:r>
          </w:p>
        </w:tc>
        <w:tc>
          <w:tcPr>
            <w:tcW w:w="6184"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11</w:t>
            </w:r>
          </w:p>
        </w:tc>
      </w:tr>
    </w:tbl>
    <w:p w:rsidR="00691131" w:rsidRPr="00691131" w:rsidRDefault="00691131">
      <w:pPr>
        <w:rPr>
          <w:rFonts w:ascii="Times New Roman" w:hAnsi="Times New Roman"/>
          <w:b/>
          <w:bCs/>
          <w:szCs w:val="26"/>
        </w:rPr>
      </w:pPr>
    </w:p>
    <w:p w:rsidR="00FE2564" w:rsidRPr="00691131" w:rsidRDefault="00FE2564">
      <w:pPr>
        <w:rPr>
          <w:rFonts w:ascii="Times New Roman" w:hAnsi="Times New Roman"/>
          <w:szCs w:val="26"/>
        </w:rPr>
      </w:pPr>
      <w:r w:rsidRPr="00691131">
        <w:rPr>
          <w:rFonts w:ascii="Times New Roman" w:hAnsi="Times New Roman"/>
          <w:b/>
          <w:bCs/>
          <w:szCs w:val="26"/>
        </w:rPr>
        <w:t>PHẦN I. Câu trắc nghiệm nhiều phương án lựa chọn. Thí sinh trả lời từ câu 1 đến câu 18. Mỗi câu hỏi thí sinh chỉ lựa chọn một phương án.</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w:t>
      </w:r>
      <w:r w:rsidRPr="00691131">
        <w:rPr>
          <w:rFonts w:ascii="Times New Roman" w:hAnsi="Times New Roman"/>
          <w:szCs w:val="26"/>
        </w:rPr>
        <w:t xml:space="preserve"> Một vật dao động điều hòa sau 1 phút thực hiện 12 dao động thì chu kì dao động của vật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12 giây.</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0,2 giây.</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5 giây.</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position w:val="-24"/>
          <w:szCs w:val="26"/>
        </w:rPr>
        <w:object w:dxaOrig="340" w:dyaOrig="660">
          <v:shape id="_x0000_i1067" type="#_x0000_t75" style="width:18pt;height:33.75pt" o:ole="">
            <v:imagedata r:id="rId51" o:title=""/>
          </v:shape>
          <o:OLEObject Type="Embed" ProgID="Equation.DSMT4" ShapeID="_x0000_i1067" DrawAspect="Content" ObjectID="_1823184847" r:id="rId52"/>
        </w:object>
      </w:r>
      <w:r w:rsidRPr="00691131">
        <w:rPr>
          <w:rFonts w:ascii="Times New Roman" w:hAnsi="Times New Roman"/>
          <w:szCs w:val="26"/>
        </w:rPr>
        <w:t xml:space="preserve"> giây.</w:t>
      </w:r>
    </w:p>
    <w:p w:rsidR="00FE2564" w:rsidRPr="00691131" w:rsidRDefault="00FE2564">
      <w:pPr>
        <w:rPr>
          <w:rFonts w:ascii="Times New Roman" w:hAnsi="Times New Roman"/>
          <w:szCs w:val="26"/>
        </w:rPr>
      </w:pPr>
      <w:r w:rsidRPr="00FC1DC2">
        <w:rPr>
          <w:rFonts w:ascii="Times New Roman" w:hAnsi="Times New Roman"/>
          <w:b/>
          <w:bCs/>
          <w:color w:val="C00000"/>
          <w:szCs w:val="26"/>
        </w:rPr>
        <w:t>Câu 2.</w:t>
      </w:r>
      <w:r w:rsidRPr="00691131">
        <w:rPr>
          <w:rFonts w:ascii="Times New Roman" w:hAnsi="Times New Roman"/>
          <w:szCs w:val="26"/>
        </w:rPr>
        <w:t xml:space="preserve"> Vật dao động điều hòa có li độ x = 4 cos (2πt) (cm). Biên độ dao động của vật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1 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4 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2 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2π cm.</w:t>
      </w:r>
    </w:p>
    <w:p w:rsidR="00FE2564" w:rsidRPr="00691131" w:rsidRDefault="00FE2564">
      <w:pPr>
        <w:rPr>
          <w:rFonts w:ascii="Times New Roman" w:hAnsi="Times New Roman"/>
          <w:szCs w:val="26"/>
        </w:rPr>
      </w:pPr>
      <w:r w:rsidRPr="00FC1DC2">
        <w:rPr>
          <w:rFonts w:ascii="Times New Roman" w:hAnsi="Times New Roman"/>
          <w:b/>
          <w:bCs/>
          <w:color w:val="C00000"/>
          <w:szCs w:val="26"/>
        </w:rPr>
        <w:t>Câu 3.</w:t>
      </w:r>
      <w:r w:rsidRPr="00691131">
        <w:rPr>
          <w:rFonts w:ascii="Times New Roman" w:hAnsi="Times New Roman"/>
          <w:szCs w:val="26"/>
        </w:rPr>
        <w:t xml:space="preserve"> Với T là chu kì dao động, f là tần số, ω là tần số góc, biểu thức liên hệ nào sau đây không đúng?</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position w:val="-6"/>
          <w:szCs w:val="26"/>
        </w:rPr>
        <w:object w:dxaOrig="820" w:dyaOrig="290">
          <v:shape id="_x0000_i1068" type="#_x0000_t75" style="width:41.25pt;height:14.25pt" o:ole="">
            <v:imagedata r:id="rId53" o:title=""/>
          </v:shape>
          <o:OLEObject Type="Embed" ProgID="Equation.DSMT4" ShapeID="_x0000_i1068" DrawAspect="Content" ObjectID="_1823184848" r:id="rId54"/>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position w:val="-24"/>
          <w:szCs w:val="26"/>
        </w:rPr>
        <w:object w:dxaOrig="770" w:dyaOrig="660">
          <v:shape id="_x0000_i1069" type="#_x0000_t75" style="width:38.25pt;height:33.75pt" o:ole="">
            <v:imagedata r:id="rId55" o:title=""/>
          </v:shape>
          <o:OLEObject Type="Embed" ProgID="Equation.DSMT4" ShapeID="_x0000_i1069" DrawAspect="Content" ObjectID="_1823184849" r:id="rId56"/>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position w:val="-24"/>
          <w:szCs w:val="26"/>
        </w:rPr>
        <w:object w:dxaOrig="700" w:dyaOrig="660">
          <v:shape id="_x0000_i1070" type="#_x0000_t75" style="width:36pt;height:33.75pt" o:ole="">
            <v:imagedata r:id="rId57" o:title=""/>
          </v:shape>
          <o:OLEObject Type="Embed" ProgID="Equation.DSMT4" ShapeID="_x0000_i1070" DrawAspect="Content" ObjectID="_1823184850" r:id="rId58"/>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position w:val="-24"/>
          <w:szCs w:val="26"/>
        </w:rPr>
        <w:object w:dxaOrig="770" w:dyaOrig="660">
          <v:shape id="_x0000_i1071" type="#_x0000_t75" style="width:38.25pt;height:33.75pt" o:ole="">
            <v:imagedata r:id="rId59" o:title=""/>
          </v:shape>
          <o:OLEObject Type="Embed" ProgID="Equation.DSMT4" ShapeID="_x0000_i1071" DrawAspect="Content" ObjectID="_1823184851" r:id="rId60"/>
        </w:object>
      </w:r>
    </w:p>
    <w:p w:rsidR="00FE2564" w:rsidRPr="00691131" w:rsidRDefault="00FE2564">
      <w:pPr>
        <w:rPr>
          <w:rFonts w:ascii="Times New Roman" w:hAnsi="Times New Roman"/>
          <w:szCs w:val="26"/>
        </w:rPr>
      </w:pPr>
      <w:r w:rsidRPr="00FC1DC2">
        <w:rPr>
          <w:rFonts w:ascii="Times New Roman" w:hAnsi="Times New Roman"/>
          <w:b/>
          <w:bCs/>
          <w:color w:val="C00000"/>
          <w:szCs w:val="26"/>
        </w:rPr>
        <w:t>Câu 4.</w:t>
      </w:r>
      <w:r w:rsidRPr="00691131">
        <w:rPr>
          <w:rFonts w:ascii="Times New Roman" w:hAnsi="Times New Roman"/>
          <w:szCs w:val="26"/>
        </w:rPr>
        <w:t xml:space="preserve"> Trong sóng cơ, sóng dọc truyền được trong các môi trường</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rắn, khí và chân không.</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rắn, lỏng và chân không.</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lastRenderedPageBreak/>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rắn, lỏng, khí.</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lỏng, khí và chân không.</w:t>
      </w:r>
    </w:p>
    <w:p w:rsidR="00FE2564" w:rsidRPr="00691131" w:rsidRDefault="00FE2564">
      <w:pPr>
        <w:rPr>
          <w:rFonts w:ascii="Times New Roman" w:hAnsi="Times New Roman"/>
          <w:szCs w:val="26"/>
        </w:rPr>
      </w:pPr>
      <w:r w:rsidRPr="00FC1DC2">
        <w:rPr>
          <w:rFonts w:ascii="Times New Roman" w:hAnsi="Times New Roman"/>
          <w:b/>
          <w:bCs/>
          <w:color w:val="C00000"/>
          <w:szCs w:val="26"/>
        </w:rPr>
        <w:t>Câu 5.</w:t>
      </w:r>
      <w:r w:rsidRPr="00691131">
        <w:rPr>
          <w:rFonts w:ascii="Times New Roman" w:hAnsi="Times New Roman"/>
          <w:szCs w:val="26"/>
        </w:rPr>
        <w:t xml:space="preserve"> Vật dao động điều hòa biết trong một phút vật thực hiện được 120 dao động, trong một chu kỳ vật đi đươc 16 cm, viết phương trình dao động của vật biết t = 0 vật đi qua li độ </w:t>
      </w:r>
      <w:r w:rsidRPr="00691131">
        <w:rPr>
          <w:rFonts w:ascii="Times New Roman" w:hAnsi="Times New Roman"/>
          <w:position w:val="-10"/>
          <w:szCs w:val="26"/>
        </w:rPr>
        <w:object w:dxaOrig="1020" w:dyaOrig="320">
          <v:shape id="_x0000_i1072" type="#_x0000_t75" style="width:51.75pt;height:15.75pt" o:ole="">
            <v:imagedata r:id="rId61" o:title=""/>
          </v:shape>
          <o:OLEObject Type="Embed" ProgID="Equation.DSMT4" ShapeID="_x0000_i1072" DrawAspect="Content" ObjectID="_1823184852" r:id="rId62"/>
        </w:object>
      </w:r>
      <w:r w:rsidRPr="00691131">
        <w:rPr>
          <w:rFonts w:ascii="Times New Roman" w:hAnsi="Times New Roman"/>
          <w:szCs w:val="26"/>
        </w:rPr>
        <w:t xml:space="preserve"> theo chiều dương.</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position w:val="-28"/>
          <w:szCs w:val="26"/>
        </w:rPr>
        <w:object w:dxaOrig="2340" w:dyaOrig="680">
          <v:shape id="_x0000_i1073" type="#_x0000_t75" style="width:117pt;height:33.75pt" o:ole="">
            <v:imagedata r:id="rId63" o:title=""/>
          </v:shape>
          <o:OLEObject Type="Embed" ProgID="Equation.DSMT4" ShapeID="_x0000_i1073" DrawAspect="Content" ObjectID="_1823184853" r:id="rId64"/>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position w:val="-28"/>
          <w:szCs w:val="26"/>
        </w:rPr>
        <w:object w:dxaOrig="2320" w:dyaOrig="680">
          <v:shape id="_x0000_i1074" type="#_x0000_t75" style="width:115.5pt;height:33.75pt" o:ole="">
            <v:imagedata r:id="rId65" o:title=""/>
          </v:shape>
          <o:OLEObject Type="Embed" ProgID="Equation.DSMT4" ShapeID="_x0000_i1074" DrawAspect="Content" ObjectID="_1823184854" r:id="rId66"/>
        </w:objec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position w:val="-28"/>
          <w:szCs w:val="26"/>
        </w:rPr>
        <w:object w:dxaOrig="2439" w:dyaOrig="680">
          <v:shape id="_x0000_i1075" type="#_x0000_t75" style="width:122.25pt;height:33.75pt" o:ole="">
            <v:imagedata r:id="rId67" o:title=""/>
          </v:shape>
          <o:OLEObject Type="Embed" ProgID="Equation.DSMT4" ShapeID="_x0000_i1075" DrawAspect="Content" ObjectID="_1823184855" r:id="rId68"/>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position w:val="-28"/>
          <w:szCs w:val="26"/>
        </w:rPr>
        <w:object w:dxaOrig="2340" w:dyaOrig="680">
          <v:shape id="_x0000_i1076" type="#_x0000_t75" style="width:117pt;height:33.75pt" o:ole="">
            <v:imagedata r:id="rId69" o:title=""/>
          </v:shape>
          <o:OLEObject Type="Embed" ProgID="Equation.DSMT4" ShapeID="_x0000_i1076" DrawAspect="Content" ObjectID="_1823184856" r:id="rId70"/>
        </w:object>
      </w:r>
    </w:p>
    <w:p w:rsidR="00FE2564" w:rsidRPr="00691131" w:rsidRDefault="00FE2564">
      <w:pPr>
        <w:rPr>
          <w:rFonts w:ascii="Times New Roman" w:hAnsi="Times New Roman"/>
          <w:szCs w:val="26"/>
        </w:rPr>
      </w:pPr>
      <w:r w:rsidRPr="00FC1DC2">
        <w:rPr>
          <w:rFonts w:ascii="Times New Roman" w:hAnsi="Times New Roman"/>
          <w:b/>
          <w:bCs/>
          <w:color w:val="C00000"/>
          <w:szCs w:val="26"/>
        </w:rPr>
        <w:t>Câu 6.</w:t>
      </w:r>
      <w:r w:rsidRPr="00691131">
        <w:rPr>
          <w:rFonts w:ascii="Times New Roman" w:hAnsi="Times New Roman"/>
          <w:szCs w:val="26"/>
        </w:rPr>
        <w:t xml:space="preserve"> Với a là gia tốc của vật dao động điều hòa, x là li độ dao động, ω là tần số góc, biểu thức nào sau đây là đúng?</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a = - ω.x.</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a = ω</w:t>
      </w:r>
      <w:r w:rsidRPr="00691131">
        <w:rPr>
          <w:rFonts w:ascii="Times New Roman" w:hAnsi="Times New Roman"/>
          <w:szCs w:val="26"/>
          <w:vertAlign w:val="superscript"/>
        </w:rPr>
        <w:t>2</w:t>
      </w:r>
      <w:r w:rsidRPr="00691131">
        <w:rPr>
          <w:rFonts w:ascii="Times New Roman" w:hAnsi="Times New Roman"/>
          <w:szCs w:val="26"/>
        </w:rPr>
        <w:t>.x.</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a = - ω.x</w:t>
      </w:r>
      <w:r w:rsidRPr="00691131">
        <w:rPr>
          <w:rFonts w:ascii="Times New Roman" w:hAnsi="Times New Roman"/>
          <w:szCs w:val="26"/>
          <w:vertAlign w:val="superscript"/>
        </w:rPr>
        <w:t>2</w:t>
      </w:r>
      <w:r w:rsidRPr="00691131">
        <w:rPr>
          <w:rFonts w:ascii="Times New Roman" w:hAnsi="Times New Roman"/>
          <w:szCs w:val="26"/>
        </w:rPr>
        <w:t>.</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a = - ω</w:t>
      </w:r>
      <w:r w:rsidRPr="00691131">
        <w:rPr>
          <w:rFonts w:ascii="Times New Roman" w:hAnsi="Times New Roman"/>
          <w:szCs w:val="26"/>
          <w:vertAlign w:val="superscript"/>
        </w:rPr>
        <w:t>2</w:t>
      </w:r>
      <w:r w:rsidRPr="00691131">
        <w:rPr>
          <w:rFonts w:ascii="Times New Roman" w:hAnsi="Times New Roman"/>
          <w:szCs w:val="26"/>
        </w:rPr>
        <w:t>.x.</w:t>
      </w:r>
    </w:p>
    <w:p w:rsidR="00FE2564" w:rsidRPr="00691131" w:rsidRDefault="00FE2564">
      <w:pPr>
        <w:rPr>
          <w:rFonts w:ascii="Times New Roman" w:hAnsi="Times New Roman"/>
          <w:szCs w:val="26"/>
        </w:rPr>
      </w:pPr>
      <w:r w:rsidRPr="00FC1DC2">
        <w:rPr>
          <w:rFonts w:ascii="Times New Roman" w:hAnsi="Times New Roman"/>
          <w:b/>
          <w:bCs/>
          <w:color w:val="C00000"/>
          <w:szCs w:val="26"/>
        </w:rPr>
        <w:t>Câu 7.</w:t>
      </w:r>
      <w:r w:rsidRPr="00691131">
        <w:rPr>
          <w:rFonts w:ascii="Times New Roman" w:hAnsi="Times New Roman"/>
          <w:szCs w:val="26"/>
        </w:rPr>
        <w:t xml:space="preserve"> Một con lắc lò xo gồm lò xo có độ cứng 100 N/m một đầu cố định, đầu còn lại được gắn với một vật nhỏ m đang dao động điều hòa với biên độ 5 cm. Động năng của con lắc khi vật qua vị trí cân bằng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125 J.</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125 mJ.</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250 J.</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250 mJ.</w:t>
      </w:r>
    </w:p>
    <w:p w:rsidR="00FE2564" w:rsidRPr="00691131" w:rsidRDefault="00FE2564">
      <w:pPr>
        <w:rPr>
          <w:rFonts w:ascii="Times New Roman" w:hAnsi="Times New Roman"/>
          <w:szCs w:val="26"/>
        </w:rPr>
      </w:pPr>
      <w:r w:rsidRPr="00FC1DC2">
        <w:rPr>
          <w:rFonts w:ascii="Times New Roman" w:hAnsi="Times New Roman"/>
          <w:b/>
          <w:bCs/>
          <w:color w:val="C00000"/>
          <w:szCs w:val="26"/>
        </w:rPr>
        <w:t>Câu 8.</w:t>
      </w:r>
      <w:r w:rsidRPr="00691131">
        <w:rPr>
          <w:rFonts w:ascii="Times New Roman" w:hAnsi="Times New Roman"/>
          <w:szCs w:val="26"/>
        </w:rPr>
        <w:t xml:space="preserve"> Sóng cơ không lan truyền trong môi trường nào?</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Rắn</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Chân không</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Khí</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Lỏng</w:t>
      </w:r>
    </w:p>
    <w:p w:rsidR="00FE2564" w:rsidRPr="00691131" w:rsidRDefault="00FE2564">
      <w:pPr>
        <w:rPr>
          <w:rFonts w:ascii="Times New Roman" w:hAnsi="Times New Roman"/>
          <w:szCs w:val="26"/>
        </w:rPr>
      </w:pPr>
      <w:r w:rsidRPr="00FC1DC2">
        <w:rPr>
          <w:rFonts w:ascii="Times New Roman" w:hAnsi="Times New Roman"/>
          <w:b/>
          <w:bCs/>
          <w:color w:val="C00000"/>
          <w:szCs w:val="26"/>
        </w:rPr>
        <w:t>Câu 9.</w:t>
      </w:r>
      <w:r w:rsidRPr="00691131">
        <w:rPr>
          <w:rFonts w:ascii="Times New Roman" w:hAnsi="Times New Roman"/>
          <w:szCs w:val="26"/>
        </w:rPr>
        <w:t xml:space="preserve"> Cho hai dao động điều hòa cùng tần số M và N, M có li độ là x</w:t>
      </w:r>
      <w:r w:rsidRPr="00691131">
        <w:rPr>
          <w:rFonts w:ascii="Times New Roman" w:hAnsi="Times New Roman"/>
          <w:szCs w:val="26"/>
          <w:vertAlign w:val="subscript"/>
        </w:rPr>
        <w:t>1</w:t>
      </w:r>
      <w:r w:rsidRPr="00691131">
        <w:rPr>
          <w:rFonts w:ascii="Times New Roman" w:hAnsi="Times New Roman"/>
          <w:szCs w:val="26"/>
        </w:rPr>
        <w:t xml:space="preserve"> = 4 cos (3πt + </w:t>
      </w:r>
      <w:r w:rsidRPr="00691131">
        <w:rPr>
          <w:rFonts w:ascii="Times New Roman" w:hAnsi="Times New Roman"/>
          <w:position w:val="-24"/>
          <w:szCs w:val="26"/>
        </w:rPr>
        <w:object w:dxaOrig="250" w:dyaOrig="660">
          <v:shape id="_x0000_i1077" type="#_x0000_t75" style="width:12.75pt;height:33.75pt" o:ole="">
            <v:imagedata r:id="rId71" o:title=""/>
          </v:shape>
          <o:OLEObject Type="Embed" ProgID="Equation.DSMT4" ShapeID="_x0000_i1077" DrawAspect="Content" ObjectID="_1823184857" r:id="rId72"/>
        </w:object>
      </w:r>
      <w:r w:rsidRPr="00691131">
        <w:rPr>
          <w:rFonts w:ascii="Times New Roman" w:hAnsi="Times New Roman"/>
          <w:szCs w:val="26"/>
        </w:rPr>
        <w:t>) (cm) và N có li độ là x</w:t>
      </w:r>
      <w:r w:rsidRPr="00691131">
        <w:rPr>
          <w:rFonts w:ascii="Times New Roman" w:hAnsi="Times New Roman"/>
          <w:szCs w:val="26"/>
          <w:vertAlign w:val="subscript"/>
        </w:rPr>
        <w:t>2</w:t>
      </w:r>
      <w:r w:rsidRPr="00691131">
        <w:rPr>
          <w:rFonts w:ascii="Times New Roman" w:hAnsi="Times New Roman"/>
          <w:szCs w:val="26"/>
        </w:rPr>
        <w:t xml:space="preserve"> = 5 cos (3πt - </w:t>
      </w:r>
      <w:r w:rsidRPr="00691131">
        <w:rPr>
          <w:rFonts w:ascii="Times New Roman" w:hAnsi="Times New Roman"/>
          <w:position w:val="-24"/>
          <w:szCs w:val="26"/>
        </w:rPr>
        <w:object w:dxaOrig="250" w:dyaOrig="660">
          <v:shape id="_x0000_i1078" type="#_x0000_t75" style="width:12.75pt;height:33.75pt" o:ole="">
            <v:imagedata r:id="rId73" o:title=""/>
          </v:shape>
          <o:OLEObject Type="Embed" ProgID="Equation.DSMT4" ShapeID="_x0000_i1078" DrawAspect="Content" ObjectID="_1823184858" r:id="rId74"/>
        </w:object>
      </w:r>
      <w:r w:rsidRPr="00691131">
        <w:rPr>
          <w:rFonts w:ascii="Times New Roman" w:hAnsi="Times New Roman"/>
          <w:szCs w:val="26"/>
        </w:rPr>
        <w:t>) (cm). Nhận xét nào sau đây đúng?</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 xml:space="preserve">N dao động nhanh pha hơn M góc </w:t>
      </w:r>
      <w:r w:rsidRPr="00691131">
        <w:rPr>
          <w:rFonts w:ascii="Times New Roman" w:hAnsi="Times New Roman"/>
          <w:position w:val="-24"/>
          <w:szCs w:val="26"/>
        </w:rPr>
        <w:object w:dxaOrig="250" w:dyaOrig="660">
          <v:shape id="_x0000_i1079" type="#_x0000_t75" style="width:12.75pt;height:33.75pt" o:ole="">
            <v:imagedata r:id="rId73" o:title=""/>
          </v:shape>
          <o:OLEObject Type="Embed" ProgID="Equation.DSMT4" ShapeID="_x0000_i1079" DrawAspect="Content" ObjectID="_1823184859" r:id="rId75"/>
        </w:object>
      </w:r>
      <w:r w:rsidRPr="00691131">
        <w:rPr>
          <w:rFonts w:ascii="Times New Roman" w:hAnsi="Times New Roman"/>
          <w:szCs w:val="26"/>
        </w:rPr>
        <w:t>.</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 xml:space="preserve">M dao động nhanh pha hơn N góc </w:t>
      </w:r>
      <w:r w:rsidRPr="00691131">
        <w:rPr>
          <w:rFonts w:ascii="Times New Roman" w:hAnsi="Times New Roman"/>
          <w:position w:val="-24"/>
          <w:szCs w:val="26"/>
        </w:rPr>
        <w:object w:dxaOrig="250" w:dyaOrig="660">
          <v:shape id="_x0000_i1080" type="#_x0000_t75" style="width:12.75pt;height:33.75pt" o:ole="">
            <v:imagedata r:id="rId73" o:title=""/>
          </v:shape>
          <o:OLEObject Type="Embed" ProgID="Equation.DSMT4" ShapeID="_x0000_i1080" DrawAspect="Content" ObjectID="_1823184860" r:id="rId76"/>
        </w:object>
      </w:r>
      <w:r w:rsidRPr="00691131">
        <w:rPr>
          <w:rFonts w:ascii="Times New Roman" w:hAnsi="Times New Roman"/>
          <w:szCs w:val="26"/>
        </w:rPr>
        <w:t>.</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 xml:space="preserve">M dao động nhanh pha hơn N góc </w:t>
      </w:r>
      <w:r w:rsidRPr="00691131">
        <w:rPr>
          <w:rFonts w:ascii="Times New Roman" w:hAnsi="Times New Roman"/>
          <w:position w:val="-24"/>
          <w:szCs w:val="26"/>
        </w:rPr>
        <w:object w:dxaOrig="250" w:dyaOrig="660">
          <v:shape id="_x0000_i1081" type="#_x0000_t75" style="width:12.75pt;height:33.75pt" o:ole="">
            <v:imagedata r:id="rId77" o:title=""/>
          </v:shape>
          <o:OLEObject Type="Embed" ProgID="Equation.DSMT4" ShapeID="_x0000_i1081" DrawAspect="Content" ObjectID="_1823184861" r:id="rId78"/>
        </w:object>
      </w:r>
      <w:r w:rsidRPr="00691131">
        <w:rPr>
          <w:rFonts w:ascii="Times New Roman" w:hAnsi="Times New Roman"/>
          <w:szCs w:val="26"/>
        </w:rPr>
        <w:t>.</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 xml:space="preserve">N dao động nhanh pha hơn M góc </w:t>
      </w:r>
      <w:r w:rsidRPr="00691131">
        <w:rPr>
          <w:rFonts w:ascii="Times New Roman" w:hAnsi="Times New Roman"/>
          <w:position w:val="-24"/>
          <w:szCs w:val="26"/>
        </w:rPr>
        <w:object w:dxaOrig="250" w:dyaOrig="660">
          <v:shape id="_x0000_i1082" type="#_x0000_t75" style="width:12.75pt;height:33.75pt" o:ole="">
            <v:imagedata r:id="rId77" o:title=""/>
          </v:shape>
          <o:OLEObject Type="Embed" ProgID="Equation.DSMT4" ShapeID="_x0000_i1082" DrawAspect="Content" ObjectID="_1823184862" r:id="rId79"/>
        </w:object>
      </w:r>
      <w:r w:rsidRPr="00691131">
        <w:rPr>
          <w:rFonts w:ascii="Times New Roman" w:hAnsi="Times New Roman"/>
          <w:szCs w:val="26"/>
        </w:rPr>
        <w:t>.</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10.</w:t>
      </w:r>
      <w:r w:rsidRPr="00691131">
        <w:rPr>
          <w:rFonts w:ascii="Times New Roman" w:hAnsi="Times New Roman"/>
          <w:szCs w:val="26"/>
        </w:rPr>
        <w:t xml:space="preserve"> Sóng dọc là sóng các phần tử.</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có phương dao động trùng với phương truyền sóng.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có phương dao động vuông góc với phương truyền sóng.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có phương dao động nằm ngang.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có phương dao động động thẳng đứng.</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11.</w:t>
      </w:r>
      <w:r w:rsidRPr="00691131">
        <w:rPr>
          <w:rFonts w:ascii="Times New Roman" w:hAnsi="Times New Roman"/>
          <w:szCs w:val="26"/>
        </w:rPr>
        <w:t xml:space="preserve"> Khi nói về sóng cơ, phát biểu nào sau đây sai?</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Sóng cơ là quá trình lan truyền các phần tử vật chất trong một môi trường.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Quá trình truyền sóng cơ là quá trình truyền năng lượng.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Sóng cơ là dao động cơ lan truyền trong một môi trường.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Sóng cơ không truyền được trong chân không.</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12.</w:t>
      </w:r>
      <w:r w:rsidRPr="00691131">
        <w:rPr>
          <w:rFonts w:ascii="Times New Roman" w:hAnsi="Times New Roman"/>
          <w:szCs w:val="26"/>
        </w:rPr>
        <w:t xml:space="preserve"> Chu kì dao động của vật dao động điều hòa là</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thời gian vật đi từ biên âm đến biên dương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thời gian vật thực hiện một dao động.</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thời gian vật rời khỏi vị trí ban đầu đến khi đạt li độ cực đại.</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thời gian ngắn nhất từ lúc vật rời khỏi vị trí ban đầu đến khi vật trở lại vị trí đó.</w:t>
      </w:r>
    </w:p>
    <w:p w:rsidR="00FE2564" w:rsidRPr="00691131" w:rsidRDefault="00FE2564">
      <w:pPr>
        <w:rPr>
          <w:rFonts w:ascii="Times New Roman" w:hAnsi="Times New Roman"/>
          <w:szCs w:val="26"/>
        </w:rPr>
      </w:pPr>
      <w:r w:rsidRPr="00FC1DC2">
        <w:rPr>
          <w:rFonts w:ascii="Times New Roman" w:hAnsi="Times New Roman"/>
          <w:b/>
          <w:bCs/>
          <w:color w:val="C00000"/>
          <w:szCs w:val="26"/>
        </w:rPr>
        <w:lastRenderedPageBreak/>
        <w:t>Câu 13.</w:t>
      </w:r>
      <w:r w:rsidRPr="00691131">
        <w:rPr>
          <w:rFonts w:ascii="Times New Roman" w:hAnsi="Times New Roman"/>
          <w:szCs w:val="26"/>
        </w:rPr>
        <w:t xml:space="preserve"> Cho vật dao động điều hòa có li độ x = 4 cos (πt + </w:t>
      </w:r>
      <w:r w:rsidRPr="00691131">
        <w:rPr>
          <w:rFonts w:ascii="Times New Roman" w:hAnsi="Times New Roman"/>
          <w:position w:val="-24"/>
          <w:szCs w:val="26"/>
        </w:rPr>
        <w:object w:dxaOrig="250" w:dyaOrig="660">
          <v:shape id="_x0000_i1083" type="#_x0000_t75" style="width:12.75pt;height:33.75pt" o:ole="">
            <v:imagedata r:id="rId80" o:title=""/>
          </v:shape>
          <o:OLEObject Type="Embed" ProgID="Equation.DSMT4" ShapeID="_x0000_i1083" DrawAspect="Content" ObjectID="_1823184863" r:id="rId81"/>
        </w:object>
      </w:r>
      <w:r w:rsidRPr="00691131">
        <w:rPr>
          <w:rFonts w:ascii="Times New Roman" w:hAnsi="Times New Roman"/>
          <w:szCs w:val="26"/>
        </w:rPr>
        <w:t>) (cm) . Li độ của vật lúc t = 0,5 giây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x = -2</w:t>
      </w:r>
      <w:r w:rsidRPr="00691131">
        <w:rPr>
          <w:rFonts w:ascii="Times New Roman" w:hAnsi="Times New Roman"/>
          <w:position w:val="-8"/>
          <w:szCs w:val="26"/>
        </w:rPr>
        <w:object w:dxaOrig="360" w:dyaOrig="410">
          <v:shape id="_x0000_i1084" type="#_x0000_t75" style="width:18.75pt;height:21pt" o:ole="">
            <v:imagedata r:id="rId82" o:title=""/>
          </v:shape>
          <o:OLEObject Type="Embed" ProgID="Equation.DSMT4" ShapeID="_x0000_i1084" DrawAspect="Content" ObjectID="_1823184864" r:id="rId83"/>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0 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x = - 2</w:t>
      </w:r>
      <w:r w:rsidRPr="00691131">
        <w:rPr>
          <w:rFonts w:ascii="Times New Roman" w:hAnsi="Times New Roman"/>
          <w:position w:val="-6"/>
          <w:szCs w:val="26"/>
        </w:rPr>
        <w:object w:dxaOrig="380" w:dyaOrig="380">
          <v:shape id="_x0000_i1085" type="#_x0000_t75" style="width:19.5pt;height:19.5pt" o:ole="">
            <v:imagedata r:id="rId84" o:title=""/>
          </v:shape>
          <o:OLEObject Type="Embed" ProgID="Equation.DSMT4" ShapeID="_x0000_i1085" DrawAspect="Content" ObjectID="_1823184865" r:id="rId85"/>
        </w:object>
      </w:r>
      <w:r w:rsidRPr="00691131">
        <w:rPr>
          <w:rFonts w:ascii="Times New Roman" w:hAnsi="Times New Roman"/>
          <w:szCs w:val="26"/>
        </w:rPr>
        <w:t>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x = 2</w:t>
      </w:r>
      <w:r w:rsidRPr="00691131">
        <w:rPr>
          <w:rFonts w:ascii="Times New Roman" w:hAnsi="Times New Roman"/>
          <w:position w:val="-6"/>
          <w:szCs w:val="26"/>
        </w:rPr>
        <w:object w:dxaOrig="380" w:dyaOrig="380">
          <v:shape id="_x0000_i1086" type="#_x0000_t75" style="width:19.5pt;height:19.5pt" o:ole="">
            <v:imagedata r:id="rId84" o:title=""/>
          </v:shape>
          <o:OLEObject Type="Embed" ProgID="Equation.DSMT4" ShapeID="_x0000_i1086" DrawAspect="Content" ObjectID="_1823184866" r:id="rId86"/>
        </w:object>
      </w:r>
      <w:r w:rsidRPr="00691131">
        <w:rPr>
          <w:rFonts w:ascii="Times New Roman" w:hAnsi="Times New Roman"/>
          <w:szCs w:val="26"/>
        </w:rPr>
        <w:t xml:space="preserve"> cm.</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14.</w:t>
      </w:r>
      <w:r w:rsidRPr="00691131">
        <w:rPr>
          <w:rFonts w:ascii="Times New Roman" w:hAnsi="Times New Roman"/>
          <w:szCs w:val="26"/>
        </w:rPr>
        <w:t xml:space="preserve"> Khi một vật dao động tắt dần thì</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tần số của vật giảm dần theo thời gian.</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li độ của vật giảm dần theo thời gian.</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biên độ của vật giảm dần theo thời gian.</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chu kì của vật giảm dần theo thời gian.</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15.</w:t>
      </w:r>
      <w:r w:rsidRPr="00691131">
        <w:rPr>
          <w:rFonts w:ascii="Times New Roman" w:hAnsi="Times New Roman"/>
          <w:szCs w:val="26"/>
        </w:rPr>
        <w:t xml:space="preserve"> Vật dao động điều hòa có li độ x = 5 cos (3πt – π) (cm). Tần số góc của vật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3 rad/s.</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5 rad/s.</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3π rad/s.</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π rad/s.</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16.</w:t>
      </w:r>
      <w:r w:rsidRPr="00691131">
        <w:rPr>
          <w:rFonts w:ascii="Times New Roman" w:hAnsi="Times New Roman"/>
          <w:szCs w:val="26"/>
        </w:rPr>
        <w:t xml:space="preserve"> Một sóng cơ học có tần số 40 Hz lan truyền với tốc độ 360 cm/s. Bước sóng là:</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144cm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144 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9m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9cm</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17.</w:t>
      </w:r>
      <w:r w:rsidRPr="00691131">
        <w:rPr>
          <w:rFonts w:ascii="Times New Roman" w:hAnsi="Times New Roman"/>
          <w:szCs w:val="26"/>
        </w:rPr>
        <w:t xml:space="preserve"> Đối với con lắc lò xo dao động điều hòa, khi tăng khối lượng vật nặng lên gấp 4 lần thì</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chu kì dao động của vật tăng 4 lần.</w:t>
      </w:r>
      <w:r w:rsidRPr="00691131">
        <w:rPr>
          <w:rFonts w:ascii="Times New Roman" w:hAnsi="Times New Roman"/>
          <w:szCs w:val="26"/>
        </w:rPr>
        <w:tab/>
      </w:r>
      <w:r w:rsidRPr="00691131">
        <w:rPr>
          <w:rFonts w:ascii="Times New Roman" w:hAnsi="Times New Roman"/>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tần số dao động của vật tăng 4 lần.</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chu kì dao động của vật tăng 2 lần.</w:t>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tần số dao động của vật tăng 2 lần.</w:t>
      </w:r>
    </w:p>
    <w:p w:rsidR="00FE2564" w:rsidRPr="00691131" w:rsidRDefault="004038D9">
      <w:pPr>
        <w:rPr>
          <w:rFonts w:ascii="Times New Roman" w:hAnsi="Times New Roman"/>
          <w:szCs w:val="26"/>
        </w:rPr>
      </w:pPr>
      <w:r>
        <w:rPr>
          <w:rFonts w:ascii="Times New Roman" w:hAnsi="Times New Roman"/>
          <w:noProof/>
        </w:rPr>
        <w:pict>
          <v:shape id="Picture 10044" o:spid="_x0000_s1228" type="#_x0000_t75" style="position:absolute;margin-left:349.5pt;margin-top:8.8pt;width:174.55pt;height:92.65pt;z-index:23;visibility:visible;mso-position-horizontal-relative:margin;mso-width-relative:margin;mso-height-relative:margin">
            <v:imagedata r:id="rId87" o:title=""/>
            <w10:wrap type="square" anchorx="margin"/>
          </v:shape>
        </w:pict>
      </w:r>
      <w:r w:rsidR="00FE2564" w:rsidRPr="00FC1DC2">
        <w:rPr>
          <w:rFonts w:ascii="Times New Roman" w:hAnsi="Times New Roman"/>
          <w:b/>
          <w:bCs/>
          <w:color w:val="C00000"/>
          <w:szCs w:val="26"/>
        </w:rPr>
        <w:t>Câu 18.</w:t>
      </w:r>
      <w:r w:rsidR="00FE2564" w:rsidRPr="00691131">
        <w:rPr>
          <w:rFonts w:ascii="Times New Roman" w:hAnsi="Times New Roman"/>
          <w:szCs w:val="26"/>
        </w:rPr>
        <w:t xml:space="preserve"> Một con lắc lò xo có khối lượng 100 g dao động cưỡng bức ổn định dưới tác dụng của ngoại lực biến thiên điều hoà với tần số góc ω. Đồ thị biểu diễn sự phụ thuộc của biên độ vào tần số góc ω của ngoại lực tác dụng lên hệ có dạng như hình vẽ. Lấy </w:t>
      </w:r>
      <w:r w:rsidR="00FE2564" w:rsidRPr="00691131">
        <w:rPr>
          <w:rFonts w:ascii="Times New Roman" w:hAnsi="Times New Roman"/>
          <w:position w:val="-6"/>
          <w:szCs w:val="26"/>
        </w:rPr>
        <w:object w:dxaOrig="780" w:dyaOrig="340">
          <v:shape id="_x0000_i1087" type="#_x0000_t75" style="width:39pt;height:17.25pt" o:ole="">
            <v:imagedata r:id="rId88" o:title=""/>
          </v:shape>
          <o:OLEObject Type="Embed" ProgID="Equation.DSMT4" ShapeID="_x0000_i1087" DrawAspect="Content" ObjectID="_1823184867" r:id="rId89"/>
        </w:object>
      </w:r>
      <w:r w:rsidR="00FE2564" w:rsidRPr="00691131">
        <w:rPr>
          <w:rFonts w:ascii="Times New Roman" w:hAnsi="Times New Roman"/>
          <w:szCs w:val="26"/>
        </w:rPr>
        <w:t>. Độ cứng của lò xo là</w:t>
      </w:r>
    </w:p>
    <w:p w:rsidR="00FE2564" w:rsidRPr="00691131" w:rsidRDefault="00FE2564">
      <w:pPr>
        <w:tabs>
          <w:tab w:val="left" w:pos="2700"/>
          <w:tab w:val="left" w:pos="5400"/>
          <w:tab w:val="left" w:pos="8100"/>
        </w:tabs>
        <w:rPr>
          <w:rFonts w:ascii="Times New Roman" w:hAnsi="Times New Roman"/>
          <w:b/>
          <w:bCs/>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position w:val="-8"/>
          <w:szCs w:val="26"/>
        </w:rPr>
        <w:object w:dxaOrig="1020" w:dyaOrig="300">
          <v:shape id="_x0000_i1088" type="#_x0000_t75" style="width:51pt;height:15pt" o:ole="">
            <v:imagedata r:id="rId90" o:title=""/>
          </v:shape>
          <o:OLEObject Type="Embed" ProgID="Equation.DSMT4" ShapeID="_x0000_i1088" DrawAspect="Content" ObjectID="_1823184868" r:id="rId91"/>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position w:val="-8"/>
          <w:szCs w:val="26"/>
        </w:rPr>
        <w:object w:dxaOrig="920" w:dyaOrig="300">
          <v:shape id="_x0000_i1089" type="#_x0000_t75" style="width:46.5pt;height:15pt" o:ole="">
            <v:imagedata r:id="rId92" o:title=""/>
          </v:shape>
          <o:OLEObject Type="Embed" ProgID="Equation.DSMT4" ShapeID="_x0000_i1089" DrawAspect="Content" ObjectID="_1823184869" r:id="rId93"/>
        </w:object>
      </w:r>
      <w:r w:rsidRPr="00691131">
        <w:rPr>
          <w:rFonts w:ascii="Times New Roman" w:hAnsi="Times New Roman"/>
          <w:szCs w:val="26"/>
        </w:rPr>
        <w:tab/>
      </w:r>
      <w:r w:rsidRPr="00691131">
        <w:rPr>
          <w:rFonts w:ascii="Times New Roman" w:hAnsi="Times New Roman"/>
          <w:b/>
          <w:bCs/>
          <w:szCs w:val="26"/>
        </w:rPr>
        <w:t xml:space="preserve">    </w:t>
      </w:r>
    </w:p>
    <w:p w:rsidR="00FE2564" w:rsidRPr="00691131" w:rsidRDefault="00FE2564">
      <w:pPr>
        <w:tabs>
          <w:tab w:val="left" w:pos="2700"/>
          <w:tab w:val="left" w:pos="5400"/>
          <w:tab w:val="left" w:pos="81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position w:val="-8"/>
          <w:szCs w:val="26"/>
        </w:rPr>
        <w:object w:dxaOrig="920" w:dyaOrig="300">
          <v:shape id="_x0000_i1090" type="#_x0000_t75" style="width:46.5pt;height:15pt" o:ole="">
            <v:imagedata r:id="rId94" o:title=""/>
          </v:shape>
          <o:OLEObject Type="Embed" ProgID="Equation.DSMT4" ShapeID="_x0000_i1090" DrawAspect="Content" ObjectID="_1823184870" r:id="rId95"/>
        </w:objec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position w:val="-8"/>
          <w:szCs w:val="26"/>
        </w:rPr>
        <w:object w:dxaOrig="920" w:dyaOrig="300">
          <v:shape id="_x0000_i1091" type="#_x0000_t75" style="width:46.5pt;height:15pt" o:ole="">
            <v:imagedata r:id="rId96" o:title=""/>
          </v:shape>
          <o:OLEObject Type="Embed" ProgID="Equation.DSMT4" ShapeID="_x0000_i1091" DrawAspect="Content" ObjectID="_1823184871" r:id="rId97"/>
        </w:object>
      </w:r>
    </w:p>
    <w:p w:rsidR="00FE2564" w:rsidRPr="00691131" w:rsidRDefault="00FE2564">
      <w:pPr>
        <w:rPr>
          <w:rFonts w:ascii="Times New Roman" w:hAnsi="Times New Roman"/>
          <w:szCs w:val="26"/>
        </w:rPr>
      </w:pPr>
      <w:r w:rsidRPr="00691131">
        <w:rPr>
          <w:rFonts w:ascii="Times New Roman" w:hAnsi="Times New Roman"/>
          <w:b/>
          <w:bCs/>
          <w:szCs w:val="26"/>
        </w:rPr>
        <w:t xml:space="preserve">PHẦN II. Câu trắc nghiệm đúng sai. Thí sinh trả lời từ câu 1 đến câu 4. Trong mỗi ý </w:t>
      </w:r>
      <w:r w:rsidRPr="00FC1DC2">
        <w:rPr>
          <w:rFonts w:ascii="Times New Roman" w:hAnsi="Times New Roman"/>
          <w:b/>
          <w:bCs/>
          <w:color w:val="0070C0"/>
          <w:szCs w:val="26"/>
        </w:rPr>
        <w:t xml:space="preserve">a) b) c) d) </w:t>
      </w:r>
      <w:r w:rsidRPr="00691131">
        <w:rPr>
          <w:rFonts w:ascii="Times New Roman" w:hAnsi="Times New Roman"/>
          <w:b/>
          <w:bCs/>
          <w:szCs w:val="26"/>
        </w:rPr>
        <w:t>ở mỗi câu, thí sinh chỉ chọn đúng hoặc sai.</w:t>
      </w:r>
    </w:p>
    <w:p w:rsidR="00FE2564" w:rsidRPr="00691131" w:rsidRDefault="00FE2564">
      <w:pPr>
        <w:rPr>
          <w:rFonts w:ascii="Times New Roman" w:hAnsi="Times New Roman"/>
          <w:szCs w:val="26"/>
        </w:rPr>
      </w:pPr>
      <w:r w:rsidRPr="00FC1DC2">
        <w:rPr>
          <w:rFonts w:ascii="Times New Roman" w:hAnsi="Times New Roman"/>
          <w:b/>
          <w:bCs/>
          <w:color w:val="C00000"/>
          <w:szCs w:val="26"/>
        </w:rPr>
        <w:t>Câu 1.</w:t>
      </w:r>
      <w:r w:rsidRPr="00691131">
        <w:rPr>
          <w:rFonts w:ascii="Times New Roman" w:hAnsi="Times New Roman"/>
          <w:szCs w:val="26"/>
        </w:rPr>
        <w:t xml:space="preserve"> Một sóng cơ lan truyền trên mặt nước, người quan sát 10 ngọn sóng đi qua trước mặt trong khoảng thời gian 36 (s). Khoảng cách giữa hai đỉnh sóng kế tiếp là 12 m. Biên độ sóng là 3cm.</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Chu kỳ dao động là 3,6s</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Sóng trên mặt nước là sóng dọc</w:t>
      </w:r>
    </w:p>
    <w:p w:rsidR="00FE2564" w:rsidRPr="00691131" w:rsidRDefault="00FE2564">
      <w:pPr>
        <w:tabs>
          <w:tab w:val="left" w:pos="5400"/>
        </w:tabs>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Bước sóng là 12m</w:t>
      </w:r>
      <w:r w:rsidRPr="00691131">
        <w:rPr>
          <w:rFonts w:ascii="Times New Roman" w:hAnsi="Times New Roman"/>
          <w:szCs w:val="26"/>
        </w:rPr>
        <w:tab/>
      </w: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Tốc độ truyền sóng trên mặt hồ là 3,3 m/s.</w:t>
      </w:r>
    </w:p>
    <w:p w:rsidR="00FE2564" w:rsidRPr="00691131" w:rsidRDefault="004038D9">
      <w:pPr>
        <w:rPr>
          <w:rFonts w:ascii="Times New Roman" w:hAnsi="Times New Roman"/>
          <w:szCs w:val="26"/>
        </w:rPr>
      </w:pPr>
      <w:r>
        <w:rPr>
          <w:rFonts w:ascii="Times New Roman" w:hAnsi="Times New Roman"/>
          <w:noProof/>
        </w:rPr>
        <w:pict>
          <v:shape id="Picture 10055" o:spid="_x0000_s1227" type="#_x0000_t75" style="position:absolute;margin-left:406.55pt;margin-top:-8.35pt;width:112.65pt;height:87.3pt;z-index:24;visibility:visible">
            <v:imagedata r:id="rId98" o:title=""/>
            <w10:wrap type="square"/>
          </v:shape>
        </w:pict>
      </w:r>
      <w:r w:rsidR="00FE2564" w:rsidRPr="00FC1DC2">
        <w:rPr>
          <w:rFonts w:ascii="Times New Roman" w:hAnsi="Times New Roman"/>
          <w:b/>
          <w:bCs/>
          <w:color w:val="C00000"/>
          <w:szCs w:val="26"/>
        </w:rPr>
        <w:t>Câu 2.</w:t>
      </w:r>
      <w:r w:rsidR="00FE2564" w:rsidRPr="00691131">
        <w:rPr>
          <w:rFonts w:ascii="Times New Roman" w:hAnsi="Times New Roman"/>
          <w:szCs w:val="26"/>
        </w:rPr>
        <w:t xml:space="preserve"> Máy đo địa chấn được sử dụng để phát hiện và đo đạc những rung động địa chấn được tạo ra bởi sự dịch chuyển của lớp vỏ Trái Đất. Tần số của những cơn địa chấn thường nằm trong khoảng 30 Hz – 40 Hz. Năng lượng từ các cơn địa chấn có khả năng kích thích con lắc lò xo bên trong máy đo làm đầu bút di chuyển để vẽ lên giấy như hình </w:t>
      </w:r>
    </w:p>
    <w:p w:rsidR="00FE2564" w:rsidRPr="00691131" w:rsidRDefault="00FE2564">
      <w:pPr>
        <w:jc w:val="center"/>
        <w:rPr>
          <w:rFonts w:ascii="Times New Roman" w:hAnsi="Times New Roman"/>
          <w:szCs w:val="26"/>
        </w:rPr>
      </w:pP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Tần số dao động của những con lắc lò xo trong máy địa chấn vào khoảng 30 Hz – 40 Hz.</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Để máy địa chấn ghi nhận được kết quả tốt nhất thì tần số riêng của con lắc lò xo phải có giá trị thật nhỏ so với con số 30 Hz – 40 Hz.</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Đầu bút di chuyển và vẽ được lên tờ giấy là do các cơn địa chấn tạo ra dao động duy trì.</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Dao động của con lắc lò xo trong máy địa chấn là dao động duy trì.</w:t>
      </w:r>
    </w:p>
    <w:p w:rsidR="00FE2564" w:rsidRPr="00691131" w:rsidRDefault="004038D9">
      <w:pPr>
        <w:rPr>
          <w:rFonts w:ascii="Times New Roman" w:hAnsi="Times New Roman"/>
          <w:szCs w:val="26"/>
        </w:rPr>
      </w:pPr>
      <w:r>
        <w:rPr>
          <w:rFonts w:ascii="Times New Roman" w:hAnsi="Times New Roman"/>
          <w:noProof/>
        </w:rPr>
        <w:pict>
          <v:shape id="Picture 10060" o:spid="_x0000_s1226" type="#_x0000_t75" style="position:absolute;margin-left:360.95pt;margin-top:8.2pt;width:161.15pt;height:103.4pt;z-index:25;visibility:visible">
            <v:imagedata r:id="rId99" o:title=""/>
            <w10:wrap type="square"/>
          </v:shape>
        </w:pict>
      </w:r>
      <w:r w:rsidR="00FE2564" w:rsidRPr="00FC1DC2">
        <w:rPr>
          <w:rFonts w:ascii="Times New Roman" w:hAnsi="Times New Roman"/>
          <w:b/>
          <w:bCs/>
          <w:color w:val="C00000"/>
          <w:szCs w:val="26"/>
        </w:rPr>
        <w:t>Câu 3.</w:t>
      </w:r>
      <w:r w:rsidR="00FE2564" w:rsidRPr="00691131">
        <w:rPr>
          <w:rFonts w:ascii="Times New Roman" w:hAnsi="Times New Roman"/>
          <w:szCs w:val="26"/>
        </w:rPr>
        <w:t xml:space="preserve"> Một vật có khối lượng 250g dao động điều hòa có đồ thị động năng – thời gian như hình vẽ, lấy </w:t>
      </w:r>
      <w:r w:rsidR="00FE2564" w:rsidRPr="00691131">
        <w:rPr>
          <w:rFonts w:ascii="Times New Roman" w:hAnsi="Times New Roman"/>
          <w:position w:val="-6"/>
          <w:szCs w:val="26"/>
        </w:rPr>
        <w:object w:dxaOrig="760" w:dyaOrig="320">
          <v:shape id="_x0000_i1092" type="#_x0000_t75" style="width:38.25pt;height:16.5pt" o:ole="">
            <v:imagedata r:id="rId100" o:title=""/>
          </v:shape>
          <o:OLEObject Type="Embed" ProgID="Equation.DSMT4" ShapeID="_x0000_i1092" DrawAspect="Content" ObjectID="_1823184872" r:id="rId101"/>
        </w:object>
      </w:r>
    </w:p>
    <w:p w:rsidR="00FE2564" w:rsidRPr="00691131" w:rsidRDefault="00FE2564">
      <w:pPr>
        <w:rPr>
          <w:rFonts w:ascii="Times New Roman" w:hAnsi="Times New Roman"/>
          <w:szCs w:val="26"/>
        </w:rPr>
      </w:pPr>
      <w:r w:rsidRPr="00691131">
        <w:rPr>
          <w:rFonts w:ascii="Times New Roman" w:hAnsi="Times New Roman"/>
          <w:b/>
          <w:bCs/>
          <w:szCs w:val="26"/>
        </w:rPr>
        <w:lastRenderedPageBreak/>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Biên độ dao động của vật là 20 cm.</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Tại thời điểm vật có động năng bằng 3 lần thế năng thì gia tốc có độ lớn là 10 m/s</w:t>
      </w:r>
      <w:r w:rsidRPr="00691131">
        <w:rPr>
          <w:rFonts w:ascii="Times New Roman" w:hAnsi="Times New Roman"/>
          <w:szCs w:val="26"/>
          <w:vertAlign w:val="superscript"/>
        </w:rPr>
        <w:t>2</w:t>
      </w:r>
      <w:r w:rsidRPr="00691131">
        <w:rPr>
          <w:rFonts w:ascii="Times New Roman" w:hAnsi="Times New Roman"/>
          <w:szCs w:val="26"/>
        </w:rPr>
        <w:t>.</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Cơ năng của vật là 0,625J.</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Tần số góc của dao động là 10 rad/s.</w:t>
      </w:r>
    </w:p>
    <w:p w:rsidR="00FE2564" w:rsidRPr="00691131" w:rsidRDefault="00FE2564">
      <w:pPr>
        <w:rPr>
          <w:rFonts w:ascii="Times New Roman" w:hAnsi="Times New Roman"/>
          <w:szCs w:val="26"/>
        </w:rPr>
      </w:pPr>
      <w:r w:rsidRPr="00FC1DC2">
        <w:rPr>
          <w:rFonts w:ascii="Times New Roman" w:hAnsi="Times New Roman"/>
          <w:b/>
          <w:bCs/>
          <w:color w:val="C00000"/>
          <w:szCs w:val="26"/>
        </w:rPr>
        <w:t>Câu 4.</w:t>
      </w:r>
      <w:r w:rsidRPr="00691131">
        <w:rPr>
          <w:rFonts w:ascii="Times New Roman" w:hAnsi="Times New Roman"/>
          <w:szCs w:val="26"/>
        </w:rPr>
        <w:t xml:space="preserve"> Một vật dao động điều hòa với phương trình x = 4cos(20πt + π/6) cm.</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 xml:space="preserve">Tại thời điểm t = </w:t>
      </w:r>
      <w:r w:rsidR="00577657" w:rsidRPr="00691131">
        <w:rPr>
          <w:rFonts w:ascii="Times New Roman" w:hAnsi="Times New Roman"/>
          <w:szCs w:val="26"/>
        </w:rPr>
        <w:fldChar w:fldCharType="begin"/>
      </w:r>
      <w:r w:rsidR="00577657" w:rsidRPr="00691131">
        <w:rPr>
          <w:rFonts w:ascii="Times New Roman" w:hAnsi="Times New Roman"/>
          <w:szCs w:val="26"/>
        </w:rPr>
        <w:instrText xml:space="preserve"> QUOTE </w:instrText>
      </w:r>
      <w:r w:rsidR="004038D9">
        <w:rPr>
          <w:rFonts w:ascii="Times New Roman" w:hAnsi="Times New Roman"/>
          <w:position w:val="-14"/>
        </w:rPr>
        <w:pict>
          <v:shape id="_x0000_i1093" type="#_x0000_t75" style="width:1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44DC0&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44DC0&quot; wsp:rsidP=&quot;00C44DC0&quot;&gt;&lt;m:oMathPara&gt;&lt;m:oMath&gt;&lt;m:f&gt;&lt;m:fPr&gt;&lt;m:ctrlPr&gt;&lt;w:rPr&gt;&lt;w:rFonts w:ascii=&quot;Cambria Math&quot; w:h-ansi=&quot;Cambria Math&quot;/&gt;&lt;wx:font wx:val=&quot;Cambria Math&quot;/&gt;&lt;w:sz-cs w:val=&quot;26&quot;/&gt;&lt;/w:rPr&gt;&lt;/m:ctrlPr&gt;&lt;/m:fPr&gt;&lt;m:num&gt;&lt;m:r&gt;&lt;w:rPr&gt;&lt;w:rFonts w:ascii=&quot;Cambria Math&quot; w:h-ansi=&quot;Cambria Math&quot;/&gt;&lt;wx:font wx:val=&quot;Cambria Math&quot;/&gt;&lt;w:i/&gt;&lt;w:sz-cs w:val=&quot;26&quot;/&gt;&lt;/w:rPr&gt;&lt;m:t&gt;1&lt;/m:t&gt;&lt;/m:r&gt;&lt;/m:num&gt;&lt;m:den&gt;&lt;m:r&gt;&lt;w:rPr&gt;&lt;w:rFonts w:ascii=&quot;Cambria Math&quot; w:h-ansi=&quot;Cambria Math&quot;/&gt;&lt;wx:font wx:val=&quot;Cambria Math&quot;/&gt;&lt;w:i/&gt;&lt;w:sz-cs w:val=&quot;26&quot;/&gt;&lt;/w:rPr&gt;&lt;m:t&gt;1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00577657" w:rsidRPr="00691131">
        <w:rPr>
          <w:rFonts w:ascii="Times New Roman" w:hAnsi="Times New Roman"/>
          <w:szCs w:val="26"/>
        </w:rPr>
        <w:instrText xml:space="preserve"> </w:instrText>
      </w:r>
      <w:r w:rsidR="00577657" w:rsidRPr="00691131">
        <w:rPr>
          <w:rFonts w:ascii="Times New Roman" w:hAnsi="Times New Roman"/>
          <w:szCs w:val="26"/>
        </w:rPr>
        <w:fldChar w:fldCharType="separate"/>
      </w:r>
      <w:r w:rsidR="004038D9">
        <w:rPr>
          <w:rFonts w:ascii="Times New Roman" w:hAnsi="Times New Roman"/>
          <w:position w:val="-14"/>
        </w:rPr>
        <w:pict>
          <v:shape id="_x0000_i1094" type="#_x0000_t75" style="width:1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44DC0&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44DC0&quot; wsp:rsidP=&quot;00C44DC0&quot;&gt;&lt;m:oMathPara&gt;&lt;m:oMath&gt;&lt;m:f&gt;&lt;m:fPr&gt;&lt;m:ctrlPr&gt;&lt;w:rPr&gt;&lt;w:rFonts w:ascii=&quot;Cambria Math&quot; w:h-ansi=&quot;Cambria Math&quot;/&gt;&lt;wx:font wx:val=&quot;Cambria Math&quot;/&gt;&lt;w:sz-cs w:val=&quot;26&quot;/&gt;&lt;/w:rPr&gt;&lt;/m:ctrlPr&gt;&lt;/m:fPr&gt;&lt;m:num&gt;&lt;m:r&gt;&lt;w:rPr&gt;&lt;w:rFonts w:ascii=&quot;Cambria Math&quot; w:h-ansi=&quot;Cambria Math&quot;/&gt;&lt;wx:font wx:val=&quot;Cambria Math&quot;/&gt;&lt;w:i/&gt;&lt;w:sz-cs w:val=&quot;26&quot;/&gt;&lt;/w:rPr&gt;&lt;m:t&gt;1&lt;/m:t&gt;&lt;/m:r&gt;&lt;/m:num&gt;&lt;m:den&gt;&lt;m:r&gt;&lt;w:rPr&gt;&lt;w:rFonts w:ascii=&quot;Cambria Math&quot; w:h-ansi=&quot;Cambria Math&quot;/&gt;&lt;wx:font wx:val=&quot;Cambria Math&quot;/&gt;&lt;w:i/&gt;&lt;w:sz-cs w:val=&quot;26&quot;/&gt;&lt;/w:rPr&gt;&lt;m:t&gt;1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00577657" w:rsidRPr="00691131">
        <w:rPr>
          <w:rFonts w:ascii="Times New Roman" w:hAnsi="Times New Roman"/>
          <w:szCs w:val="26"/>
        </w:rPr>
        <w:fldChar w:fldCharType="end"/>
      </w:r>
      <w:r w:rsidRPr="00691131">
        <w:rPr>
          <w:rFonts w:ascii="Times New Roman" w:hAnsi="Times New Roman"/>
          <w:szCs w:val="26"/>
        </w:rPr>
        <w:t xml:space="preserve"> s thì vật có li độ bằng 2 cm.</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 xml:space="preserve">Vận tốc của vật tại thời điểm t = </w:t>
      </w:r>
      <w:r w:rsidR="00577657" w:rsidRPr="00691131">
        <w:rPr>
          <w:rFonts w:ascii="Times New Roman" w:hAnsi="Times New Roman"/>
          <w:szCs w:val="26"/>
        </w:rPr>
        <w:fldChar w:fldCharType="begin"/>
      </w:r>
      <w:r w:rsidR="00577657" w:rsidRPr="00691131">
        <w:rPr>
          <w:rFonts w:ascii="Times New Roman" w:hAnsi="Times New Roman"/>
          <w:szCs w:val="26"/>
        </w:rPr>
        <w:instrText xml:space="preserve"> QUOTE </w:instrText>
      </w:r>
      <w:r w:rsidR="004038D9">
        <w:rPr>
          <w:rFonts w:ascii="Times New Roman" w:hAnsi="Times New Roman"/>
          <w:position w:val="-14"/>
        </w:rPr>
        <w:pict>
          <v:shape id="_x0000_i1095" type="#_x0000_t75" style="width:1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EF4F47&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F4F47&quot; wsp:rsidP=&quot;00EF4F47&quot;&gt;&lt;m:oMathPara&gt;&lt;m:oMath&gt;&lt;m:f&gt;&lt;m:fPr&gt;&lt;m:ctrlPr&gt;&lt;w:rPr&gt;&lt;w:rFonts w:ascii=&quot;Cambria Math&quot; w:h-ansi=&quot;Cambria Math&quot;/&gt;&lt;wx:font wx:val=&quot;Cambria Math&quot;/&gt;&lt;w:sz-cs w:val=&quot;26&quot;/&gt;&lt;/w:rPr&gt;&lt;/m:ctrlPr&gt;&lt;/m:fPr&gt;&lt;m:num&gt;&lt;m:r&gt;&lt;w:rPr&gt;&lt;w:rFonts w:ascii=&quot;Cambria Math&quot; w:h-ansi=&quot;Cambria Math&quot;/&gt;&lt;wx:font wx:val=&quot;Cambria Math&quot;/&gt;&lt;w:i/&gt;&lt;w:sz-cs w:val=&quot;26&quot;/&gt;&lt;/w:rPr&gt;&lt;m:t&gt;1&lt;/m:t&gt;&lt;/m:r&gt;&lt;/m:num&gt;&lt;m:den&gt;&lt;m:r&gt;&lt;w:rPr&gt;&lt;w:rFonts w:ascii=&quot;Cambria Math&quot; w:h-ansi=&quot;Cambria Math&quot;/&gt;&lt;wx:font wx:val=&quot;Cambria Math&quot;/&gt;&lt;w:i/&gt;&lt;w:sz-cs w:val=&quot;26&quot;/&gt;&lt;/w:rPr&gt;&lt;m:t&gt;1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00577657" w:rsidRPr="00691131">
        <w:rPr>
          <w:rFonts w:ascii="Times New Roman" w:hAnsi="Times New Roman"/>
          <w:szCs w:val="26"/>
        </w:rPr>
        <w:instrText xml:space="preserve"> </w:instrText>
      </w:r>
      <w:r w:rsidR="00577657" w:rsidRPr="00691131">
        <w:rPr>
          <w:rFonts w:ascii="Times New Roman" w:hAnsi="Times New Roman"/>
          <w:szCs w:val="26"/>
        </w:rPr>
        <w:fldChar w:fldCharType="separate"/>
      </w:r>
      <w:r w:rsidR="004038D9">
        <w:rPr>
          <w:rFonts w:ascii="Times New Roman" w:hAnsi="Times New Roman"/>
          <w:position w:val="-14"/>
        </w:rPr>
        <w:pict>
          <v:shape id="_x0000_i1096" type="#_x0000_t75" style="width:15.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EF4F47&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F4F47&quot; wsp:rsidP=&quot;00EF4F47&quot;&gt;&lt;m:oMathPara&gt;&lt;m:oMath&gt;&lt;m:f&gt;&lt;m:fPr&gt;&lt;m:ctrlPr&gt;&lt;w:rPr&gt;&lt;w:rFonts w:ascii=&quot;Cambria Math&quot; w:h-ansi=&quot;Cambria Math&quot;/&gt;&lt;wx:font wx:val=&quot;Cambria Math&quot;/&gt;&lt;w:sz-cs w:val=&quot;26&quot;/&gt;&lt;/w:rPr&gt;&lt;/m:ctrlPr&gt;&lt;/m:fPr&gt;&lt;m:num&gt;&lt;m:r&gt;&lt;w:rPr&gt;&lt;w:rFonts w:ascii=&quot;Cambria Math&quot; w:h-ansi=&quot;Cambria Math&quot;/&gt;&lt;wx:font wx:val=&quot;Cambria Math&quot;/&gt;&lt;w:i/&gt;&lt;w:sz-cs w:val=&quot;26&quot;/&gt;&lt;/w:rPr&gt;&lt;m:t&gt;1&lt;/m:t&gt;&lt;/m:r&gt;&lt;/m:num&gt;&lt;m:den&gt;&lt;m:r&gt;&lt;w:rPr&gt;&lt;w:rFonts w:ascii=&quot;Cambria Math&quot; w:h-ansi=&quot;Cambria Math&quot;/&gt;&lt;wx:font wx:val=&quot;Cambria Math&quot;/&gt;&lt;w:i/&gt;&lt;w:sz-cs w:val=&quot;26&quot;/&gt;&lt;/w:rPr&gt;&lt;m:t&gt;120&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2" o:title="" chromakey="white"/>
          </v:shape>
        </w:pict>
      </w:r>
      <w:r w:rsidR="00577657" w:rsidRPr="00691131">
        <w:rPr>
          <w:rFonts w:ascii="Times New Roman" w:hAnsi="Times New Roman"/>
          <w:szCs w:val="26"/>
        </w:rPr>
        <w:fldChar w:fldCharType="end"/>
      </w:r>
      <w:r w:rsidRPr="00691131">
        <w:rPr>
          <w:rFonts w:ascii="Times New Roman" w:hAnsi="Times New Roman"/>
          <w:szCs w:val="26"/>
        </w:rPr>
        <w:t xml:space="preserve"> s bằng 40</w:t>
      </w:r>
      <w:r w:rsidR="00577657" w:rsidRPr="00691131">
        <w:rPr>
          <w:rFonts w:ascii="Times New Roman" w:hAnsi="Times New Roman"/>
          <w:szCs w:val="26"/>
        </w:rPr>
        <w:fldChar w:fldCharType="begin"/>
      </w:r>
      <w:r w:rsidR="00577657" w:rsidRPr="00691131">
        <w:rPr>
          <w:rFonts w:ascii="Times New Roman" w:hAnsi="Times New Roman"/>
          <w:szCs w:val="26"/>
        </w:rPr>
        <w:instrText xml:space="preserve"> QUOTE </w:instrText>
      </w:r>
      <w:r w:rsidR="004038D9">
        <w:rPr>
          <w:rFonts w:ascii="Times New Roman" w:hAnsi="Times New Roman"/>
          <w:position w:val="-6"/>
        </w:rPr>
        <w:pict>
          <v:shape id="_x0000_i1097"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460E6&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460E6&quot; wsp:rsidP=&quot;004460E6&quot;&gt;&lt;m:oMathPara&gt;&lt;m:oMath&gt;&lt;m:rad&gt;&lt;m:radPr&gt;&lt;m:degHide m:val=&quot;1&quot;/&gt;&lt;m:ctrlPr&gt;&lt;w:rPr&gt;&lt;w:rFonts w:ascii=&quot;Cambria Math&quot; w:h-ansi=&quot;Cambria Math&quot;/&gt;&lt;wx:font wx:val=&quot;Cambria Math&quot;/&gt;&lt;w:sz-cs w:val=&quot;26&quot;/&gt;&lt;/w:rPr&gt;&lt;/m:ctrlPr&gt;&lt;/m:radPr&gt;&lt;m:deg/&gt;&lt;m:e&gt;&lt;m:r&gt;&lt;w:rPr&gt;&lt;w:rFonts w:ascii=&quot;Cambria Math&quot; w:h-ansi=&quot;Cambria Math&quot;/&gt;&lt;wx:font wx:val=&quot;Cambria Math&quot;/&gt;&lt;w:i/&gt;&lt;w:sz-cs w:val=&quot;26&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00577657" w:rsidRPr="00691131">
        <w:rPr>
          <w:rFonts w:ascii="Times New Roman" w:hAnsi="Times New Roman"/>
          <w:szCs w:val="26"/>
        </w:rPr>
        <w:instrText xml:space="preserve"> </w:instrText>
      </w:r>
      <w:r w:rsidR="00577657" w:rsidRPr="00691131">
        <w:rPr>
          <w:rFonts w:ascii="Times New Roman" w:hAnsi="Times New Roman"/>
          <w:szCs w:val="26"/>
        </w:rPr>
        <w:fldChar w:fldCharType="separate"/>
      </w:r>
      <w:r w:rsidR="004038D9">
        <w:rPr>
          <w:rFonts w:ascii="Times New Roman" w:hAnsi="Times New Roman"/>
          <w:position w:val="-6"/>
        </w:rPr>
        <w:pict>
          <v:shape id="_x0000_i1098"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460E6&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460E6&quot; wsp:rsidP=&quot;004460E6&quot;&gt;&lt;m:oMathPara&gt;&lt;m:oMath&gt;&lt;m:rad&gt;&lt;m:radPr&gt;&lt;m:degHide m:val=&quot;1&quot;/&gt;&lt;m:ctrlPr&gt;&lt;w:rPr&gt;&lt;w:rFonts w:ascii=&quot;Cambria Math&quot; w:h-ansi=&quot;Cambria Math&quot;/&gt;&lt;wx:font wx:val=&quot;Cambria Math&quot;/&gt;&lt;w:sz-cs w:val=&quot;26&quot;/&gt;&lt;/w:rPr&gt;&lt;/m:ctrlPr&gt;&lt;/m:radPr&gt;&lt;m:deg/&gt;&lt;m:e&gt;&lt;m:r&gt;&lt;w:rPr&gt;&lt;w:rFonts w:ascii=&quot;Cambria Math&quot; w:h-ansi=&quot;Cambria Math&quot;/&gt;&lt;wx:font wx:val=&quot;Cambria Math&quot;/&gt;&lt;w:i/&gt;&lt;w:sz-cs w:val=&quot;26&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3" o:title="" chromakey="white"/>
          </v:shape>
        </w:pict>
      </w:r>
      <w:r w:rsidR="00577657" w:rsidRPr="00691131">
        <w:rPr>
          <w:rFonts w:ascii="Times New Roman" w:hAnsi="Times New Roman"/>
          <w:szCs w:val="26"/>
        </w:rPr>
        <w:fldChar w:fldCharType="end"/>
      </w:r>
      <w:r w:rsidRPr="00691131">
        <w:rPr>
          <w:rFonts w:ascii="Times New Roman" w:hAnsi="Times New Roman"/>
          <w:szCs w:val="26"/>
        </w:rPr>
        <w:t xml:space="preserve"> cm/s.</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Pha ban đầu của dao động là π/6</w:t>
      </w:r>
    </w:p>
    <w:p w:rsidR="00FE2564" w:rsidRPr="00691131" w:rsidRDefault="00FE2564">
      <w:pPr>
        <w:rPr>
          <w:rFonts w:ascii="Times New Roman" w:hAnsi="Times New Roman"/>
          <w:szCs w:val="26"/>
        </w:rPr>
      </w:pPr>
      <w:r w:rsidRPr="00691131">
        <w:rPr>
          <w:rFonts w:ascii="Times New Roman" w:hAnsi="Times New Roman"/>
          <w:b/>
          <w:bCs/>
          <w:szCs w:val="26"/>
        </w:rPr>
        <w:t xml:space="preserve">     </w:t>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691131">
        <w:rPr>
          <w:rFonts w:ascii="Times New Roman" w:hAnsi="Times New Roman"/>
          <w:szCs w:val="26"/>
        </w:rPr>
        <w:t>Biên độ của dao động điều hòa là 4 cm.</w:t>
      </w:r>
    </w:p>
    <w:p w:rsidR="00FE2564" w:rsidRPr="00691131" w:rsidRDefault="00FE2564">
      <w:pPr>
        <w:rPr>
          <w:rFonts w:ascii="Times New Roman" w:hAnsi="Times New Roman"/>
          <w:szCs w:val="26"/>
        </w:rPr>
      </w:pPr>
      <w:r w:rsidRPr="00691131">
        <w:rPr>
          <w:rFonts w:ascii="Times New Roman" w:hAnsi="Times New Roman"/>
          <w:b/>
          <w:bCs/>
          <w:szCs w:val="26"/>
        </w:rPr>
        <w:t>PHẦN III. Câu trắc nghiệm trả lời ngắn. Thí sinh trả lời từ câu 1 đến câu 6</w:t>
      </w:r>
    </w:p>
    <w:p w:rsidR="00FE2564" w:rsidRPr="00691131" w:rsidRDefault="004038D9">
      <w:pPr>
        <w:rPr>
          <w:rFonts w:ascii="Times New Roman" w:hAnsi="Times New Roman"/>
          <w:szCs w:val="26"/>
        </w:rPr>
      </w:pPr>
      <w:r>
        <w:rPr>
          <w:rFonts w:ascii="Times New Roman" w:hAnsi="Times New Roman"/>
          <w:noProof/>
        </w:rPr>
        <w:pict>
          <v:shape id="Picture 4" o:spid="_x0000_s1225" type="#_x0000_t75" alt="Description: A graph of a function&#10;&#10;Description automatically generated" style="position:absolute;margin-left:283.7pt;margin-top:7.65pt;width:234.05pt;height:103.35pt;z-index:26;visibility:visible;mso-position-horizontal-relative:margin">
            <v:imagedata r:id="rId104" o:title="A graph of a function&#10;&#10;Description automatically generated"/>
            <w10:wrap type="square" anchorx="margin"/>
          </v:shape>
        </w:pict>
      </w:r>
      <w:r w:rsidR="00FE2564" w:rsidRPr="00FC1DC2">
        <w:rPr>
          <w:rFonts w:ascii="Times New Roman" w:hAnsi="Times New Roman"/>
          <w:b/>
          <w:bCs/>
          <w:color w:val="C00000"/>
          <w:szCs w:val="26"/>
        </w:rPr>
        <w:t>Câu 1.</w:t>
      </w:r>
      <w:r w:rsidR="00FE2564" w:rsidRPr="00691131">
        <w:rPr>
          <w:rFonts w:ascii="Times New Roman" w:hAnsi="Times New Roman"/>
          <w:szCs w:val="26"/>
        </w:rPr>
        <w:t xml:space="preserve"> Một vật nhẹ dao động điều hòa có đồ thị li độ - thời gian như hình vẽ. Tần số dao động của vật là bao nhiêu Hz? </w:t>
      </w:r>
      <w:r w:rsidR="00FE2564" w:rsidRPr="00691131">
        <w:rPr>
          <w:rFonts w:ascii="Times New Roman" w:hAnsi="Times New Roman"/>
          <w:i/>
          <w:iCs/>
          <w:szCs w:val="26"/>
        </w:rPr>
        <w:t>(Kết quả lấy sau dấu phẩy 1 chữ số.)</w:t>
      </w:r>
    </w:p>
    <w:p w:rsidR="00FE2564" w:rsidRPr="00691131" w:rsidRDefault="00FE2564">
      <w:pPr>
        <w:jc w:val="center"/>
        <w:rPr>
          <w:rFonts w:ascii="Times New Roman" w:hAnsi="Times New Roman"/>
          <w:szCs w:val="26"/>
        </w:rPr>
      </w:pPr>
    </w:p>
    <w:p w:rsidR="00FE2564" w:rsidRPr="00691131" w:rsidRDefault="00FE2564">
      <w:pPr>
        <w:jc w:val="center"/>
        <w:rPr>
          <w:rFonts w:ascii="Times New Roman" w:hAnsi="Times New Roman"/>
          <w:szCs w:val="26"/>
        </w:rPr>
      </w:pPr>
    </w:p>
    <w:p w:rsidR="00FE2564" w:rsidRPr="00691131" w:rsidRDefault="00FE2564">
      <w:pPr>
        <w:jc w:val="center"/>
        <w:rPr>
          <w:rFonts w:ascii="Times New Roman" w:hAnsi="Times New Roman"/>
          <w:szCs w:val="26"/>
        </w:rPr>
      </w:pPr>
    </w:p>
    <w:p w:rsidR="00FE2564" w:rsidRPr="00691131" w:rsidRDefault="00FE2564">
      <w:pPr>
        <w:jc w:val="center"/>
        <w:rPr>
          <w:rFonts w:ascii="Times New Roman" w:hAnsi="Times New Roman"/>
          <w:szCs w:val="26"/>
        </w:rPr>
      </w:pPr>
    </w:p>
    <w:p w:rsidR="00FE2564" w:rsidRPr="00691131" w:rsidRDefault="00FE2564">
      <w:pPr>
        <w:rPr>
          <w:rFonts w:ascii="Times New Roman" w:hAnsi="Times New Roman"/>
          <w:szCs w:val="26"/>
        </w:rPr>
      </w:pPr>
      <w:r w:rsidRPr="00FC1DC2">
        <w:rPr>
          <w:rFonts w:ascii="Times New Roman" w:hAnsi="Times New Roman"/>
          <w:b/>
          <w:bCs/>
          <w:color w:val="C00000"/>
          <w:szCs w:val="26"/>
        </w:rPr>
        <w:t>Câu 2.</w:t>
      </w:r>
      <w:r w:rsidRPr="00691131">
        <w:rPr>
          <w:rFonts w:ascii="Times New Roman" w:hAnsi="Times New Roman"/>
          <w:szCs w:val="26"/>
        </w:rPr>
        <w:t xml:space="preserve"> Một vật dao động điều hòa với tần số góc 10 rad/s. Khi vật qua vị trí có li độ 2 cm thì gia tốc của vật là bao nhiêu m/s</w:t>
      </w:r>
      <w:r w:rsidRPr="00691131">
        <w:rPr>
          <w:rFonts w:ascii="Times New Roman" w:hAnsi="Times New Roman"/>
          <w:szCs w:val="26"/>
          <w:vertAlign w:val="superscript"/>
        </w:rPr>
        <w:t>2</w:t>
      </w:r>
      <w:r w:rsidRPr="00691131">
        <w:rPr>
          <w:rFonts w:ascii="Times New Roman" w:hAnsi="Times New Roman"/>
          <w:szCs w:val="26"/>
        </w:rPr>
        <w:t>?</w:t>
      </w:r>
    </w:p>
    <w:p w:rsidR="00FE2564" w:rsidRPr="00691131" w:rsidRDefault="00FE2564">
      <w:pPr>
        <w:rPr>
          <w:rFonts w:ascii="Times New Roman" w:hAnsi="Times New Roman"/>
          <w:szCs w:val="26"/>
        </w:rPr>
      </w:pPr>
      <w:r w:rsidRPr="00FC1DC2">
        <w:rPr>
          <w:rFonts w:ascii="Times New Roman" w:hAnsi="Times New Roman"/>
          <w:b/>
          <w:bCs/>
          <w:color w:val="C00000"/>
          <w:szCs w:val="26"/>
        </w:rPr>
        <w:t>Câu 3.</w:t>
      </w:r>
      <w:r w:rsidRPr="00691131">
        <w:rPr>
          <w:rFonts w:ascii="Times New Roman" w:hAnsi="Times New Roman"/>
          <w:szCs w:val="26"/>
        </w:rPr>
        <w:t xml:space="preserve"> Tại một điểm trên mặt chất lỏng có một nguồn dao động với tần số 120 Hz, tạo ra sóng ổn định trên mặt chất lỏng. Khoảng cách giữa 5 ngọn sóng liên tiếp là 0,5 m. Tốc độ truyền sóng là bao nhiêu m/s?</w:t>
      </w:r>
    </w:p>
    <w:p w:rsidR="00FE2564" w:rsidRPr="00691131" w:rsidRDefault="00FE2564">
      <w:pPr>
        <w:rPr>
          <w:rFonts w:ascii="Times New Roman" w:hAnsi="Times New Roman"/>
          <w:szCs w:val="26"/>
        </w:rPr>
      </w:pPr>
      <w:r w:rsidRPr="00FC1DC2">
        <w:rPr>
          <w:rFonts w:ascii="Times New Roman" w:hAnsi="Times New Roman"/>
          <w:b/>
          <w:bCs/>
          <w:color w:val="C00000"/>
          <w:szCs w:val="26"/>
        </w:rPr>
        <w:t>Câu 4.</w:t>
      </w:r>
      <w:r w:rsidRPr="00691131">
        <w:rPr>
          <w:rFonts w:ascii="Times New Roman" w:hAnsi="Times New Roman"/>
          <w:szCs w:val="26"/>
        </w:rPr>
        <w:t xml:space="preserve"> Một con lắc lò xo có độ cứng k = 10 N/m, một đầu cố định, đầu còn lại gắn vật m = 100 g dao động cưỡng bức do tác dụng của ngoại lực </w:t>
      </w:r>
      <w:r w:rsidRPr="00691131">
        <w:rPr>
          <w:rFonts w:ascii="Times New Roman" w:hAnsi="Times New Roman"/>
          <w:position w:val="-30"/>
          <w:szCs w:val="26"/>
        </w:rPr>
        <w:object w:dxaOrig="2240" w:dyaOrig="740">
          <v:shape id="_x0000_i1099" type="#_x0000_t75" style="width:111.75pt;height:37.5pt" o:ole="">
            <v:imagedata r:id="rId105" o:title=""/>
          </v:shape>
          <o:OLEObject Type="Embed" ProgID="Equation.DSMT4" ShapeID="_x0000_i1099" DrawAspect="Content" ObjectID="_1823184873" r:id="rId106"/>
        </w:object>
      </w:r>
      <w:r w:rsidRPr="00691131">
        <w:rPr>
          <w:rFonts w:ascii="Times New Roman" w:hAnsi="Times New Roman"/>
          <w:szCs w:val="26"/>
        </w:rPr>
        <w:t>(F tính bằng N, t tính bằng s). Chu kì dao động cưỡng bức của con lắc là bao nhiêu ? (tính theo đơn vị s)</w:t>
      </w:r>
    </w:p>
    <w:p w:rsidR="00FE2564" w:rsidRPr="00691131" w:rsidRDefault="00FE2564">
      <w:pPr>
        <w:rPr>
          <w:rFonts w:ascii="Times New Roman" w:hAnsi="Times New Roman"/>
          <w:szCs w:val="26"/>
        </w:rPr>
      </w:pPr>
      <w:r w:rsidRPr="00FC1DC2">
        <w:rPr>
          <w:rFonts w:ascii="Times New Roman" w:hAnsi="Times New Roman"/>
          <w:b/>
          <w:bCs/>
          <w:color w:val="C00000"/>
          <w:szCs w:val="26"/>
        </w:rPr>
        <w:t>Câu 5.</w:t>
      </w:r>
      <w:r w:rsidRPr="00691131">
        <w:rPr>
          <w:rFonts w:ascii="Times New Roman" w:hAnsi="Times New Roman"/>
          <w:szCs w:val="26"/>
        </w:rPr>
        <w:t xml:space="preserve"> Một con lắc đơn có chiều dài </w:t>
      </w:r>
      <w:r w:rsidRPr="00691131">
        <w:rPr>
          <w:rFonts w:ascii="Times New Roman" w:hAnsi="Times New Roman"/>
          <w:position w:val="-10"/>
          <w:szCs w:val="26"/>
        </w:rPr>
        <w:object w:dxaOrig="680" w:dyaOrig="320">
          <v:shape id="_x0000_i1100" type="#_x0000_t75" style="width:33.75pt;height:16.5pt" o:ole="">
            <v:imagedata r:id="rId107" o:title=""/>
          </v:shape>
          <o:OLEObject Type="Embed" ProgID="Equation.DSMT4" ShapeID="_x0000_i1100" DrawAspect="Content" ObjectID="_1823184874" r:id="rId108"/>
        </w:object>
      </w:r>
      <w:r w:rsidRPr="00691131">
        <w:rPr>
          <w:rFonts w:ascii="Times New Roman" w:hAnsi="Times New Roman"/>
          <w:szCs w:val="26"/>
        </w:rPr>
        <w:t xml:space="preserve">m dao động tại nơi có gia tốc trọng trường </w:t>
      </w:r>
      <w:r w:rsidRPr="00691131">
        <w:rPr>
          <w:rFonts w:ascii="Times New Roman" w:hAnsi="Times New Roman"/>
          <w:position w:val="-10"/>
          <w:szCs w:val="26"/>
        </w:rPr>
        <w:object w:dxaOrig="220" w:dyaOrig="260">
          <v:shape id="_x0000_i1101" type="#_x0000_t75" style="width:9.75pt;height:13.5pt" o:ole="">
            <v:imagedata r:id="rId109" o:title=""/>
          </v:shape>
          <o:OLEObject Type="Embed" ProgID="Equation.DSMT4" ShapeID="_x0000_i1101" DrawAspect="Content" ObjectID="_1823184875" r:id="rId110"/>
        </w:object>
      </w:r>
      <w:r w:rsidRPr="00691131">
        <w:rPr>
          <w:rFonts w:ascii="Times New Roman" w:hAnsi="Times New Roman"/>
          <w:szCs w:val="26"/>
        </w:rPr>
        <w:t>=10m/s</w:t>
      </w:r>
      <w:r w:rsidRPr="00691131">
        <w:rPr>
          <w:rFonts w:ascii="Times New Roman" w:hAnsi="Times New Roman"/>
          <w:szCs w:val="26"/>
          <w:vertAlign w:val="superscript"/>
        </w:rPr>
        <w:t>2</w:t>
      </w:r>
      <w:r w:rsidRPr="00691131">
        <w:rPr>
          <w:rFonts w:ascii="Times New Roman" w:hAnsi="Times New Roman"/>
          <w:szCs w:val="26"/>
        </w:rPr>
        <w:t>. Chu kì dao động của con lắc là bao nhiêu s? (</w:t>
      </w:r>
      <w:r w:rsidRPr="00691131">
        <w:rPr>
          <w:rFonts w:ascii="Times New Roman" w:hAnsi="Times New Roman"/>
          <w:i/>
          <w:iCs/>
          <w:szCs w:val="26"/>
        </w:rPr>
        <w:t>Làm tròn đến chữ số thập phân thứ 2 sau dấu phẩy)</w:t>
      </w:r>
    </w:p>
    <w:p w:rsidR="00FE2564" w:rsidRPr="00691131" w:rsidRDefault="00FE2564">
      <w:pPr>
        <w:rPr>
          <w:rFonts w:ascii="Times New Roman" w:hAnsi="Times New Roman"/>
          <w:szCs w:val="26"/>
        </w:rPr>
      </w:pPr>
      <w:r w:rsidRPr="00FC1DC2">
        <w:rPr>
          <w:rFonts w:ascii="Times New Roman" w:hAnsi="Times New Roman"/>
          <w:b/>
          <w:bCs/>
          <w:color w:val="C00000"/>
          <w:szCs w:val="26"/>
        </w:rPr>
        <w:t>Câu 6.</w:t>
      </w:r>
      <w:r w:rsidRPr="00691131">
        <w:rPr>
          <w:rFonts w:ascii="Times New Roman" w:hAnsi="Times New Roman"/>
          <w:szCs w:val="26"/>
        </w:rPr>
        <w:t xml:space="preserve"> Một vật khối lượng 300g dao động điều hòa có chiều dài quỹ đạo là 8 cm. Trong thời gian 1 phút, vật thực hiện được 40 dao động. Động năng cực đại của con lắc là bao nhiêu mJ (</w:t>
      </w:r>
      <w:r w:rsidRPr="00691131">
        <w:rPr>
          <w:rFonts w:ascii="Times New Roman" w:hAnsi="Times New Roman"/>
          <w:i/>
          <w:iCs/>
          <w:szCs w:val="26"/>
        </w:rPr>
        <w:t>Làm tròn đến chữ số thập phân thứ 2 sau dấu phẩy)</w:t>
      </w:r>
    </w:p>
    <w:p w:rsidR="00FE2564" w:rsidRPr="00691131" w:rsidRDefault="00FE2564" w:rsidP="00691131">
      <w:pPr>
        <w:tabs>
          <w:tab w:val="left" w:pos="5387"/>
        </w:tabs>
        <w:jc w:val="center"/>
        <w:rPr>
          <w:rFonts w:ascii="Times New Roman" w:hAnsi="Times New Roman"/>
          <w:b/>
          <w:szCs w:val="26"/>
        </w:rPr>
      </w:pPr>
      <w:r w:rsidRPr="00691131">
        <w:rPr>
          <w:rFonts w:ascii="Times New Roman" w:hAnsi="Times New Roman"/>
          <w:b/>
          <w:szCs w:val="26"/>
          <w:lang w:val="vi"/>
        </w:rPr>
        <w:t>----HẾT---</w:t>
      </w:r>
    </w:p>
    <w:p w:rsidR="00FE2564" w:rsidRPr="00691131" w:rsidRDefault="00FE2564" w:rsidP="00691131">
      <w:pPr>
        <w:tabs>
          <w:tab w:val="left" w:pos="5387"/>
        </w:tabs>
        <w:jc w:val="center"/>
        <w:rPr>
          <w:rFonts w:ascii="Times New Roman" w:hAnsi="Times New Roman"/>
          <w:b/>
          <w:szCs w:val="26"/>
        </w:rPr>
      </w:pPr>
      <w:r w:rsidRPr="00691131">
        <w:rPr>
          <w:rFonts w:ascii="Times New Roman" w:hAnsi="Times New Roman"/>
          <w:b/>
          <w:szCs w:val="26"/>
        </w:rPr>
        <w:t>ĐÁP ÁN</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507"/>
        <w:gridCol w:w="507"/>
        <w:gridCol w:w="507"/>
        <w:gridCol w:w="516"/>
        <w:gridCol w:w="507"/>
        <w:gridCol w:w="507"/>
        <w:gridCol w:w="507"/>
        <w:gridCol w:w="507"/>
        <w:gridCol w:w="563"/>
        <w:gridCol w:w="563"/>
        <w:gridCol w:w="563"/>
        <w:gridCol w:w="563"/>
        <w:gridCol w:w="563"/>
        <w:gridCol w:w="563"/>
        <w:gridCol w:w="563"/>
        <w:gridCol w:w="563"/>
        <w:gridCol w:w="563"/>
      </w:tblGrid>
      <w:tr w:rsidR="00FE2564" w:rsidRPr="00691131" w:rsidTr="00691131">
        <w:trPr>
          <w:trHeight w:val="300"/>
        </w:trPr>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3</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4</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5</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6</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7</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8</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9</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10</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11</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12</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13</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14</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15</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16</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17</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18</w:t>
            </w:r>
          </w:p>
        </w:tc>
      </w:tr>
      <w:tr w:rsidR="00FE2564" w:rsidRPr="00691131" w:rsidTr="00691131">
        <w:trPr>
          <w:trHeight w:val="300"/>
        </w:trPr>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A</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A</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A</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C</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D</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B</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D</w:t>
            </w:r>
          </w:p>
        </w:tc>
      </w:tr>
    </w:tbl>
    <w:p w:rsidR="00FE2564" w:rsidRPr="00691131" w:rsidRDefault="00FE2564" w:rsidP="00691131">
      <w:pPr>
        <w:tabs>
          <w:tab w:val="left" w:pos="5387"/>
        </w:tabs>
        <w:jc w:val="center"/>
        <w:rPr>
          <w:rFonts w:ascii="Times New Roman" w:hAnsi="Times New Roman"/>
          <w:b/>
          <w:szCs w:val="26"/>
        </w:rPr>
      </w:pPr>
    </w:p>
    <w:p w:rsidR="00FE2564" w:rsidRPr="00691131" w:rsidRDefault="00FE2564" w:rsidP="00691131">
      <w:pPr>
        <w:tabs>
          <w:tab w:val="left" w:pos="5387"/>
        </w:tabs>
        <w:rPr>
          <w:rFonts w:ascii="Times New Roman" w:hAnsi="Times New Roman"/>
          <w:szCs w:val="26"/>
          <w:lang w:val="vi"/>
        </w:rPr>
      </w:pPr>
    </w:p>
    <w:tbl>
      <w:tblPr>
        <w:tblW w:w="96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FE2564" w:rsidRPr="00691131" w:rsidTr="00691131">
        <w:trPr>
          <w:trHeight w:val="300"/>
        </w:trPr>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19</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20</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21</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22</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23</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24</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25</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26</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27</w:t>
            </w:r>
          </w:p>
        </w:tc>
        <w:tc>
          <w:tcPr>
            <w:tcW w:w="960" w:type="dxa"/>
            <w:shd w:val="clear" w:color="auto" w:fill="auto"/>
            <w:vAlign w:val="center"/>
            <w:hideMark/>
          </w:tcPr>
          <w:p w:rsidR="00FE2564" w:rsidRPr="00691131" w:rsidRDefault="00FE2564" w:rsidP="00691131">
            <w:pPr>
              <w:jc w:val="center"/>
              <w:rPr>
                <w:rFonts w:ascii="Times New Roman" w:hAnsi="Times New Roman"/>
                <w:b/>
                <w:bCs/>
                <w:sz w:val="22"/>
              </w:rPr>
            </w:pPr>
            <w:r w:rsidRPr="00691131">
              <w:rPr>
                <w:rFonts w:ascii="Times New Roman" w:hAnsi="Times New Roman"/>
                <w:b/>
                <w:bCs/>
                <w:sz w:val="22"/>
              </w:rPr>
              <w:t>28</w:t>
            </w:r>
          </w:p>
        </w:tc>
      </w:tr>
      <w:tr w:rsidR="00FE2564" w:rsidRPr="00691131" w:rsidTr="00691131">
        <w:trPr>
          <w:trHeight w:val="300"/>
        </w:trPr>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SSĐS</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ĐĐSS</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ĐĐSĐ</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ĐSĐĐ</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0,5</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-2</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15</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5</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2,20</w:t>
            </w:r>
          </w:p>
        </w:tc>
        <w:tc>
          <w:tcPr>
            <w:tcW w:w="960" w:type="dxa"/>
            <w:shd w:val="clear" w:color="auto" w:fill="auto"/>
            <w:vAlign w:val="center"/>
            <w:hideMark/>
          </w:tcPr>
          <w:p w:rsidR="00FE2564" w:rsidRPr="00691131" w:rsidRDefault="00FE2564" w:rsidP="00691131">
            <w:pPr>
              <w:jc w:val="center"/>
              <w:rPr>
                <w:rFonts w:ascii="Times New Roman" w:hAnsi="Times New Roman"/>
                <w:sz w:val="22"/>
              </w:rPr>
            </w:pPr>
            <w:r w:rsidRPr="00691131">
              <w:rPr>
                <w:rFonts w:ascii="Times New Roman" w:hAnsi="Times New Roman"/>
                <w:sz w:val="22"/>
              </w:rPr>
              <w:t>8,22</w:t>
            </w:r>
          </w:p>
        </w:tc>
      </w:tr>
    </w:tbl>
    <w:p w:rsidR="00FE2564" w:rsidRPr="00691131" w:rsidRDefault="00FE2564">
      <w:pPr>
        <w:rPr>
          <w:rFonts w:ascii="Times New Roman" w:hAnsi="Times New Roman"/>
          <w:szCs w:val="26"/>
        </w:rPr>
      </w:pPr>
    </w:p>
    <w:p w:rsidR="00FE2564" w:rsidRPr="00691131" w:rsidRDefault="00FE2564" w:rsidP="00691131">
      <w:pPr>
        <w:rPr>
          <w:rFonts w:ascii="Times New Roman" w:hAnsi="Times New Roman"/>
          <w:b/>
          <w:bCs/>
          <w:color w:val="0000FF"/>
          <w:sz w:val="24"/>
          <w:szCs w:val="24"/>
        </w:rPr>
      </w:pP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rPr>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691131" w:rsidRPr="00691131" w:rsidTr="00691131">
        <w:tc>
          <w:tcPr>
            <w:tcW w:w="3657"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 3</w:t>
            </w:r>
          </w:p>
        </w:tc>
        <w:tc>
          <w:tcPr>
            <w:tcW w:w="6184"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11</w:t>
            </w:r>
          </w:p>
        </w:tc>
      </w:tr>
    </w:tbl>
    <w:p w:rsidR="00691131" w:rsidRPr="00691131" w:rsidRDefault="00691131" w:rsidP="00691131">
      <w:pPr>
        <w:widowControl w:val="0"/>
        <w:spacing w:before="20" w:after="80"/>
        <w:rPr>
          <w:rFonts w:ascii="Times New Roman" w:hAnsi="Times New Roman"/>
          <w:b/>
          <w:sz w:val="24"/>
          <w:szCs w:val="24"/>
        </w:rPr>
      </w:pPr>
    </w:p>
    <w:p w:rsidR="00FE2564" w:rsidRPr="00691131" w:rsidRDefault="00FE2564" w:rsidP="00691131">
      <w:pPr>
        <w:widowControl w:val="0"/>
        <w:spacing w:before="20" w:after="80"/>
        <w:rPr>
          <w:rFonts w:ascii="Times New Roman" w:hAnsi="Times New Roman"/>
          <w:b/>
          <w:sz w:val="24"/>
          <w:szCs w:val="24"/>
        </w:rPr>
      </w:pPr>
      <w:r w:rsidRPr="00691131">
        <w:rPr>
          <w:rFonts w:ascii="Times New Roman" w:hAnsi="Times New Roman"/>
          <w:b/>
          <w:sz w:val="24"/>
          <w:szCs w:val="24"/>
        </w:rPr>
        <w:lastRenderedPageBreak/>
        <w:t xml:space="preserve">PHẦN TRẮC NGHIỆM </w:t>
      </w:r>
      <w:r w:rsidRPr="00691131">
        <w:rPr>
          <w:rFonts w:ascii="Times New Roman" w:hAnsi="Times New Roman"/>
          <w:b/>
          <w:i/>
          <w:sz w:val="24"/>
          <w:szCs w:val="24"/>
        </w:rPr>
        <w:t>(7 điểm)</w:t>
      </w:r>
    </w:p>
    <w:p w:rsidR="00FE2564" w:rsidRPr="00691131" w:rsidRDefault="00FE2564" w:rsidP="00691131">
      <w:pPr>
        <w:rPr>
          <w:rFonts w:ascii="Times New Roman" w:hAnsi="Times New Roman"/>
          <w:sz w:val="24"/>
          <w:szCs w:val="24"/>
        </w:rPr>
      </w:pPr>
      <w:r w:rsidRPr="00FC1DC2">
        <w:rPr>
          <w:rFonts w:ascii="Times New Roman" w:hAnsi="Times New Roman"/>
          <w:b/>
          <w:bCs/>
          <w:color w:val="C00000"/>
          <w:sz w:val="24"/>
          <w:szCs w:val="24"/>
        </w:rPr>
        <w:t>Câu 1.</w:t>
      </w:r>
      <w:r w:rsidRPr="00691131">
        <w:rPr>
          <w:rFonts w:ascii="Times New Roman" w:hAnsi="Times New Roman"/>
          <w:bCs/>
          <w:sz w:val="24"/>
          <w:szCs w:val="24"/>
        </w:rPr>
        <w:t xml:space="preserve">Trong dđđh, đại lượng nào sau đây </w:t>
      </w:r>
      <w:r w:rsidRPr="00691131">
        <w:rPr>
          <w:rFonts w:ascii="Times New Roman" w:hAnsi="Times New Roman"/>
          <w:sz w:val="24"/>
          <w:szCs w:val="24"/>
        </w:rPr>
        <w:t xml:space="preserve">không </w:t>
      </w:r>
      <w:r w:rsidRPr="00691131">
        <w:rPr>
          <w:rFonts w:ascii="Times New Roman" w:hAnsi="Times New Roman"/>
          <w:bCs/>
          <w:sz w:val="24"/>
          <w:szCs w:val="24"/>
        </w:rPr>
        <w:t>có giá trị âm?</w:t>
      </w:r>
    </w:p>
    <w:p w:rsidR="00FE2564" w:rsidRPr="00691131" w:rsidRDefault="00FE2564" w:rsidP="00691131">
      <w:pPr>
        <w:rPr>
          <w:rFonts w:ascii="Times New Roman" w:hAnsi="Times New Roman"/>
          <w:sz w:val="24"/>
          <w:szCs w:val="24"/>
          <w:lang w:val="vi-VN"/>
        </w:rPr>
      </w:pPr>
      <w:r w:rsidRPr="00691131">
        <w:rPr>
          <w:rFonts w:ascii="Times New Roman" w:hAnsi="Times New Roman"/>
          <w:sz w:val="24"/>
          <w:szCs w:val="24"/>
          <w:lang w:val="vi-VN"/>
        </w:rPr>
        <w:t xml:space="preserve">     </w:t>
      </w:r>
      <w:r w:rsidRPr="00FC1DC2">
        <w:rPr>
          <w:rFonts w:ascii="Times New Roman" w:hAnsi="Times New Roman"/>
          <w:b/>
          <w:color w:val="0070C0"/>
          <w:sz w:val="24"/>
          <w:szCs w:val="24"/>
          <w:lang w:val="vi-VN"/>
        </w:rPr>
        <w:t xml:space="preserve">A. </w:t>
      </w:r>
      <w:r w:rsidRPr="00691131">
        <w:rPr>
          <w:rFonts w:ascii="Times New Roman" w:hAnsi="Times New Roman"/>
          <w:bCs/>
          <w:sz w:val="24"/>
          <w:szCs w:val="24"/>
          <w:lang w:val="vi-VN"/>
        </w:rPr>
        <w:t>Pha dao động</w:t>
      </w:r>
      <w:r w:rsidRPr="00691131">
        <w:rPr>
          <w:rFonts w:ascii="Times New Roman" w:hAnsi="Times New Roman"/>
          <w:bCs/>
          <w:sz w:val="24"/>
          <w:szCs w:val="24"/>
          <w:lang w:val="vi-VN"/>
        </w:rPr>
        <w:tab/>
        <w:t xml:space="preserve">         </w:t>
      </w:r>
      <w:r w:rsidRPr="00FC1DC2">
        <w:rPr>
          <w:rFonts w:ascii="Times New Roman" w:hAnsi="Times New Roman"/>
          <w:b/>
          <w:color w:val="0070C0"/>
          <w:sz w:val="24"/>
          <w:szCs w:val="24"/>
          <w:lang w:val="vi-VN"/>
        </w:rPr>
        <w:t xml:space="preserve">B. </w:t>
      </w:r>
      <w:r w:rsidRPr="00691131">
        <w:rPr>
          <w:rFonts w:ascii="Times New Roman" w:hAnsi="Times New Roman"/>
          <w:bCs/>
          <w:sz w:val="24"/>
          <w:szCs w:val="24"/>
          <w:lang w:val="vi-VN"/>
        </w:rPr>
        <w:t>Pha ban đầu</w:t>
      </w:r>
      <w:r w:rsidRPr="00691131">
        <w:rPr>
          <w:rFonts w:ascii="Times New Roman" w:hAnsi="Times New Roman"/>
          <w:bCs/>
          <w:sz w:val="24"/>
          <w:szCs w:val="24"/>
          <w:lang w:val="vi-VN"/>
        </w:rPr>
        <w:tab/>
        <w:t xml:space="preserve">                   </w:t>
      </w:r>
      <w:r w:rsidRPr="00FC1DC2">
        <w:rPr>
          <w:rFonts w:ascii="Times New Roman" w:hAnsi="Times New Roman"/>
          <w:b/>
          <w:color w:val="0070C0"/>
          <w:sz w:val="24"/>
          <w:szCs w:val="24"/>
          <w:lang w:val="vi-VN"/>
        </w:rPr>
        <w:t xml:space="preserve">C. </w:t>
      </w:r>
      <w:r w:rsidRPr="00691131">
        <w:rPr>
          <w:rFonts w:ascii="Times New Roman" w:hAnsi="Times New Roman"/>
          <w:bCs/>
          <w:sz w:val="24"/>
          <w:szCs w:val="24"/>
          <w:lang w:val="vi-VN"/>
        </w:rPr>
        <w:t>Li độ</w:t>
      </w:r>
      <w:r w:rsidRPr="00691131">
        <w:rPr>
          <w:rFonts w:ascii="Times New Roman" w:hAnsi="Times New Roman"/>
          <w:bCs/>
          <w:sz w:val="24"/>
          <w:szCs w:val="24"/>
          <w:lang w:val="vi-VN"/>
        </w:rPr>
        <w:tab/>
        <w:t xml:space="preserve">            </w:t>
      </w:r>
      <w:r w:rsidRPr="00FC1DC2">
        <w:rPr>
          <w:rFonts w:ascii="Times New Roman" w:hAnsi="Times New Roman"/>
          <w:b/>
          <w:color w:val="0070C0"/>
          <w:sz w:val="24"/>
          <w:szCs w:val="24"/>
          <w:lang w:val="vi-VN"/>
        </w:rPr>
        <w:t xml:space="preserve">D. </w:t>
      </w:r>
      <w:r w:rsidRPr="00691131">
        <w:rPr>
          <w:rFonts w:ascii="Times New Roman" w:hAnsi="Times New Roman"/>
          <w:bCs/>
          <w:sz w:val="24"/>
          <w:szCs w:val="24"/>
          <w:lang w:val="vi-VN"/>
        </w:rPr>
        <w:t>Biên độ.</w:t>
      </w:r>
    </w:p>
    <w:p w:rsidR="00FE2564" w:rsidRPr="00691131" w:rsidRDefault="00FE2564" w:rsidP="00691131">
      <w:pPr>
        <w:rPr>
          <w:rFonts w:ascii="Times New Roman" w:hAnsi="Times New Roman"/>
          <w:sz w:val="24"/>
          <w:szCs w:val="24"/>
          <w:lang w:val="fr-FR"/>
        </w:rPr>
      </w:pPr>
      <w:r w:rsidRPr="00FC1DC2">
        <w:rPr>
          <w:rFonts w:ascii="Times New Roman" w:hAnsi="Times New Roman"/>
          <w:b/>
          <w:color w:val="C00000"/>
          <w:sz w:val="24"/>
          <w:szCs w:val="24"/>
          <w:lang w:val="fr-FR"/>
        </w:rPr>
        <w:t>Câu 2.</w:t>
      </w:r>
      <w:r w:rsidRPr="00691131">
        <w:rPr>
          <w:rFonts w:ascii="Times New Roman" w:hAnsi="Times New Roman"/>
          <w:sz w:val="24"/>
          <w:szCs w:val="24"/>
          <w:lang w:val="fr-FR"/>
        </w:rPr>
        <w:t xml:space="preserve"> Chu kì dao động là:</w:t>
      </w:r>
    </w:p>
    <w:p w:rsidR="00FE2564" w:rsidRPr="00691131" w:rsidRDefault="00FE2564" w:rsidP="00691131">
      <w:pPr>
        <w:ind w:firstLine="284"/>
        <w:rPr>
          <w:rFonts w:ascii="Times New Roman" w:hAnsi="Times New Roman"/>
          <w:sz w:val="24"/>
          <w:szCs w:val="24"/>
          <w:lang w:val="fr-FR"/>
        </w:rPr>
      </w:pPr>
      <w:r w:rsidRPr="00FC1DC2">
        <w:rPr>
          <w:rFonts w:ascii="Times New Roman" w:hAnsi="Times New Roman"/>
          <w:b/>
          <w:color w:val="0070C0"/>
          <w:sz w:val="24"/>
          <w:szCs w:val="24"/>
          <w:lang w:val="fr-FR"/>
        </w:rPr>
        <w:t xml:space="preserve">A. </w:t>
      </w:r>
      <w:r w:rsidRPr="00691131">
        <w:rPr>
          <w:rFonts w:ascii="Times New Roman" w:hAnsi="Times New Roman"/>
          <w:sz w:val="24"/>
          <w:szCs w:val="24"/>
          <w:lang w:val="fr-FR"/>
        </w:rPr>
        <w:t>Số dao động toàn phần vật thực hiện được trong 1s</w:t>
      </w:r>
    </w:p>
    <w:p w:rsidR="00FE2564" w:rsidRPr="00691131" w:rsidRDefault="00FE2564" w:rsidP="00691131">
      <w:pPr>
        <w:ind w:firstLine="284"/>
        <w:rPr>
          <w:rFonts w:ascii="Times New Roman" w:hAnsi="Times New Roman"/>
          <w:sz w:val="24"/>
          <w:szCs w:val="24"/>
          <w:lang w:val="fr-FR"/>
        </w:rPr>
      </w:pPr>
      <w:r w:rsidRPr="00FC1DC2">
        <w:rPr>
          <w:rFonts w:ascii="Times New Roman" w:hAnsi="Times New Roman"/>
          <w:b/>
          <w:color w:val="0070C0"/>
          <w:sz w:val="24"/>
          <w:szCs w:val="24"/>
          <w:lang w:val="fr-FR"/>
        </w:rPr>
        <w:t xml:space="preserve">B. </w:t>
      </w:r>
      <w:r w:rsidRPr="00691131">
        <w:rPr>
          <w:rFonts w:ascii="Times New Roman" w:hAnsi="Times New Roman"/>
          <w:sz w:val="24"/>
          <w:szCs w:val="24"/>
          <w:lang w:val="fr-FR"/>
        </w:rPr>
        <w:t>Khoảng thời gian dể vật đi từ bên này sang bên kia của quỹ đạo chuyển động.</w:t>
      </w:r>
    </w:p>
    <w:p w:rsidR="00FE2564" w:rsidRPr="00691131" w:rsidRDefault="00FE2564" w:rsidP="00691131">
      <w:pPr>
        <w:ind w:firstLine="284"/>
        <w:rPr>
          <w:rFonts w:ascii="Times New Roman" w:hAnsi="Times New Roman"/>
          <w:sz w:val="24"/>
          <w:szCs w:val="24"/>
          <w:lang w:val="fr-FR"/>
        </w:rPr>
      </w:pPr>
      <w:r w:rsidRPr="00FC1DC2">
        <w:rPr>
          <w:rFonts w:ascii="Times New Roman" w:hAnsi="Times New Roman"/>
          <w:b/>
          <w:color w:val="0070C0"/>
          <w:sz w:val="24"/>
          <w:szCs w:val="24"/>
          <w:lang w:val="fr-FR"/>
        </w:rPr>
        <w:t xml:space="preserve">C. </w:t>
      </w:r>
      <w:r w:rsidRPr="00691131">
        <w:rPr>
          <w:rFonts w:ascii="Times New Roman" w:hAnsi="Times New Roman"/>
          <w:sz w:val="24"/>
          <w:szCs w:val="24"/>
          <w:lang w:val="fr-FR"/>
        </w:rPr>
        <w:t>Khoảng thời gian ngắn nhất để vật trở lại vị trí ban đầu.</w:t>
      </w:r>
    </w:p>
    <w:p w:rsidR="00FE2564" w:rsidRPr="00691131" w:rsidRDefault="00FE2564" w:rsidP="00691131">
      <w:pPr>
        <w:ind w:firstLine="284"/>
        <w:rPr>
          <w:rFonts w:ascii="Times New Roman" w:hAnsi="Times New Roman"/>
          <w:b/>
          <w:sz w:val="24"/>
          <w:szCs w:val="24"/>
          <w:lang w:val="fr-FR"/>
        </w:rPr>
      </w:pPr>
      <w:r w:rsidRPr="00FC1DC2">
        <w:rPr>
          <w:rFonts w:ascii="Times New Roman" w:hAnsi="Times New Roman"/>
          <w:b/>
          <w:color w:val="0070C0"/>
          <w:sz w:val="24"/>
          <w:szCs w:val="24"/>
          <w:lang w:val="fr-FR"/>
        </w:rPr>
        <w:t xml:space="preserve">D. </w:t>
      </w:r>
      <w:r w:rsidRPr="00691131">
        <w:rPr>
          <w:rFonts w:ascii="Times New Roman" w:hAnsi="Times New Roman"/>
          <w:sz w:val="24"/>
          <w:szCs w:val="24"/>
          <w:lang w:val="fr-FR"/>
        </w:rPr>
        <w:t>Khoảng thời gian ngắn nhất để vật trở lại trạng thái ban đầu.</w:t>
      </w:r>
    </w:p>
    <w:p w:rsidR="00FE2564" w:rsidRPr="00691131" w:rsidRDefault="00FE2564" w:rsidP="00691131">
      <w:pPr>
        <w:rPr>
          <w:rFonts w:ascii="Times New Roman" w:hAnsi="Times New Roman"/>
          <w:sz w:val="24"/>
          <w:szCs w:val="24"/>
          <w:lang w:val="fr-FR"/>
        </w:rPr>
      </w:pPr>
      <w:r w:rsidRPr="00FC1DC2">
        <w:rPr>
          <w:rFonts w:ascii="Times New Roman" w:hAnsi="Times New Roman"/>
          <w:b/>
          <w:color w:val="C00000"/>
          <w:sz w:val="24"/>
          <w:szCs w:val="24"/>
          <w:lang w:val="fr-FR"/>
        </w:rPr>
        <w:t>Câu 3.</w:t>
      </w:r>
      <w:r w:rsidRPr="00691131">
        <w:rPr>
          <w:rFonts w:ascii="Times New Roman" w:hAnsi="Times New Roman"/>
          <w:sz w:val="24"/>
          <w:szCs w:val="24"/>
          <w:lang w:val="fr-FR"/>
        </w:rPr>
        <w:t xml:space="preserve"> Một chất điểm dao động điều hoà có tần số góc </w:t>
      </w:r>
      <w:r w:rsidRPr="00691131">
        <w:rPr>
          <w:rFonts w:ascii="Times New Roman" w:hAnsi="Times New Roman"/>
          <w:sz w:val="24"/>
          <w:szCs w:val="24"/>
        </w:rPr>
        <w:sym w:font="Symbol" w:char="F077"/>
      </w:r>
      <w:r w:rsidRPr="00691131">
        <w:rPr>
          <w:rFonts w:ascii="Times New Roman" w:hAnsi="Times New Roman"/>
          <w:sz w:val="24"/>
          <w:szCs w:val="24"/>
          <w:lang w:val="fr-FR"/>
        </w:rPr>
        <w:t xml:space="preserve"> = 10</w:t>
      </w:r>
      <w:r w:rsidRPr="00691131">
        <w:rPr>
          <w:rFonts w:ascii="Times New Roman" w:hAnsi="Times New Roman"/>
          <w:sz w:val="24"/>
          <w:szCs w:val="24"/>
        </w:rPr>
        <w:t>π</w:t>
      </w:r>
      <w:r w:rsidRPr="00691131">
        <w:rPr>
          <w:rFonts w:ascii="Times New Roman" w:hAnsi="Times New Roman"/>
          <w:sz w:val="24"/>
          <w:szCs w:val="24"/>
          <w:lang w:val="fr-FR"/>
        </w:rPr>
        <w:t xml:space="preserve"> (rad/s). Tần số của dao động là</w:t>
      </w:r>
    </w:p>
    <w:p w:rsidR="00FE2564" w:rsidRPr="00691131" w:rsidRDefault="00FE2564" w:rsidP="00691131">
      <w:pPr>
        <w:rPr>
          <w:rFonts w:ascii="Times New Roman" w:hAnsi="Times New Roman"/>
          <w:sz w:val="24"/>
          <w:szCs w:val="24"/>
          <w:lang w:val="fr-FR"/>
        </w:rPr>
      </w:pPr>
      <w:r w:rsidRPr="00691131">
        <w:rPr>
          <w:rFonts w:ascii="Times New Roman" w:hAnsi="Times New Roman"/>
          <w:sz w:val="24"/>
          <w:szCs w:val="24"/>
          <w:lang w:val="vi-VN"/>
        </w:rPr>
        <w:t xml:space="preserve">     </w:t>
      </w:r>
      <w:r w:rsidRPr="00FC1DC2">
        <w:rPr>
          <w:rFonts w:ascii="Times New Roman" w:hAnsi="Times New Roman"/>
          <w:b/>
          <w:color w:val="0070C0"/>
          <w:sz w:val="24"/>
          <w:szCs w:val="24"/>
          <w:lang w:val="fr-FR"/>
        </w:rPr>
        <w:t xml:space="preserve">A. </w:t>
      </w:r>
      <w:r w:rsidRPr="00691131">
        <w:rPr>
          <w:rFonts w:ascii="Times New Roman" w:hAnsi="Times New Roman"/>
          <w:sz w:val="24"/>
          <w:szCs w:val="24"/>
          <w:lang w:val="fr-FR"/>
        </w:rPr>
        <w:t xml:space="preserve">5Hz. </w:t>
      </w:r>
      <w:r w:rsidRPr="00691131">
        <w:rPr>
          <w:rFonts w:ascii="Times New Roman" w:hAnsi="Times New Roman"/>
          <w:sz w:val="24"/>
          <w:szCs w:val="24"/>
          <w:lang w:val="fr-FR"/>
        </w:rPr>
        <w:tab/>
      </w:r>
      <w:r w:rsidRPr="00691131">
        <w:rPr>
          <w:rFonts w:ascii="Times New Roman" w:hAnsi="Times New Roman"/>
          <w:sz w:val="24"/>
          <w:szCs w:val="24"/>
          <w:lang w:val="fr-FR"/>
        </w:rPr>
        <w:tab/>
        <w:t xml:space="preserve">B.10Hz. </w:t>
      </w:r>
      <w:r w:rsidRPr="00691131">
        <w:rPr>
          <w:rFonts w:ascii="Times New Roman" w:hAnsi="Times New Roman"/>
          <w:sz w:val="24"/>
          <w:szCs w:val="24"/>
          <w:lang w:val="fr-FR"/>
        </w:rPr>
        <w:tab/>
      </w:r>
      <w:r w:rsidRPr="00691131">
        <w:rPr>
          <w:rFonts w:ascii="Times New Roman" w:hAnsi="Times New Roman"/>
          <w:sz w:val="24"/>
          <w:szCs w:val="24"/>
          <w:lang w:val="fr-FR"/>
        </w:rPr>
        <w:tab/>
      </w:r>
      <w:r w:rsidRPr="00FC1DC2">
        <w:rPr>
          <w:rFonts w:ascii="Times New Roman" w:hAnsi="Times New Roman"/>
          <w:b/>
          <w:color w:val="0070C0"/>
          <w:sz w:val="24"/>
          <w:szCs w:val="24"/>
          <w:lang w:val="fr-FR"/>
        </w:rPr>
        <w:t xml:space="preserve">C. </w:t>
      </w:r>
      <w:r w:rsidRPr="00691131">
        <w:rPr>
          <w:rFonts w:ascii="Times New Roman" w:hAnsi="Times New Roman"/>
          <w:sz w:val="24"/>
          <w:szCs w:val="24"/>
          <w:lang w:val="fr-FR"/>
        </w:rPr>
        <w:t xml:space="preserve">20Hz. </w:t>
      </w:r>
      <w:r w:rsidRPr="00691131">
        <w:rPr>
          <w:rFonts w:ascii="Times New Roman" w:hAnsi="Times New Roman"/>
          <w:sz w:val="24"/>
          <w:szCs w:val="24"/>
          <w:lang w:val="fr-FR"/>
        </w:rPr>
        <w:tab/>
      </w:r>
      <w:r w:rsidRPr="00691131">
        <w:rPr>
          <w:rFonts w:ascii="Times New Roman" w:hAnsi="Times New Roman"/>
          <w:sz w:val="24"/>
          <w:szCs w:val="24"/>
          <w:lang w:val="fr-FR"/>
        </w:rPr>
        <w:tab/>
      </w:r>
      <w:r w:rsidRPr="00FC1DC2">
        <w:rPr>
          <w:rFonts w:ascii="Times New Roman" w:hAnsi="Times New Roman"/>
          <w:b/>
          <w:color w:val="0070C0"/>
          <w:sz w:val="24"/>
          <w:szCs w:val="24"/>
          <w:lang w:val="fr-FR"/>
        </w:rPr>
        <w:t xml:space="preserve">D. </w:t>
      </w:r>
      <w:r w:rsidRPr="00691131">
        <w:rPr>
          <w:rFonts w:ascii="Times New Roman" w:hAnsi="Times New Roman"/>
          <w:sz w:val="24"/>
          <w:szCs w:val="24"/>
          <w:lang w:val="fr-FR"/>
        </w:rPr>
        <w:t>5</w:t>
      </w:r>
      <w:r w:rsidRPr="00691131">
        <w:rPr>
          <w:rFonts w:ascii="Times New Roman" w:hAnsi="Times New Roman"/>
          <w:sz w:val="24"/>
          <w:szCs w:val="24"/>
        </w:rPr>
        <w:t>π</w:t>
      </w:r>
      <w:r w:rsidRPr="00691131">
        <w:rPr>
          <w:rFonts w:ascii="Times New Roman" w:hAnsi="Times New Roman"/>
          <w:sz w:val="24"/>
          <w:szCs w:val="24"/>
          <w:lang w:val="fr-FR"/>
        </w:rPr>
        <w:t xml:space="preserve"> Hz.</w:t>
      </w:r>
    </w:p>
    <w:p w:rsidR="00FE2564" w:rsidRPr="00691131" w:rsidRDefault="00FE2564" w:rsidP="00691131">
      <w:pPr>
        <w:rPr>
          <w:rFonts w:ascii="Times New Roman" w:hAnsi="Times New Roman"/>
          <w:sz w:val="24"/>
          <w:szCs w:val="24"/>
          <w:lang w:val="fr-FR"/>
        </w:rPr>
      </w:pPr>
      <w:r w:rsidRPr="00FC1DC2">
        <w:rPr>
          <w:rFonts w:ascii="Times New Roman" w:hAnsi="Times New Roman"/>
          <w:b/>
          <w:color w:val="C00000"/>
          <w:sz w:val="24"/>
          <w:szCs w:val="24"/>
          <w:lang w:val="fr-FR"/>
        </w:rPr>
        <w:t>Câu 4.</w:t>
      </w:r>
      <w:r w:rsidRPr="00691131">
        <w:rPr>
          <w:rFonts w:ascii="Times New Roman" w:hAnsi="Times New Roman"/>
          <w:sz w:val="24"/>
          <w:szCs w:val="24"/>
          <w:lang w:val="fr-FR"/>
        </w:rPr>
        <w:t xml:space="preserve"> Gia tốc của vật dđđh bằng không khi :</w:t>
      </w:r>
    </w:p>
    <w:p w:rsidR="00FE2564" w:rsidRPr="00691131" w:rsidRDefault="00FE2564" w:rsidP="00691131">
      <w:pPr>
        <w:rPr>
          <w:rFonts w:ascii="Times New Roman" w:hAnsi="Times New Roman"/>
          <w:sz w:val="24"/>
          <w:szCs w:val="24"/>
          <w:lang w:val="fr-FR"/>
        </w:rPr>
      </w:pPr>
      <w:r w:rsidRPr="00691131">
        <w:rPr>
          <w:rFonts w:ascii="Times New Roman" w:hAnsi="Times New Roman"/>
          <w:b/>
          <w:sz w:val="24"/>
          <w:szCs w:val="24"/>
          <w:lang w:val="vi-VN"/>
        </w:rPr>
        <w:t xml:space="preserve">      </w:t>
      </w:r>
      <w:r w:rsidRPr="00FC1DC2">
        <w:rPr>
          <w:rFonts w:ascii="Times New Roman" w:hAnsi="Times New Roman"/>
          <w:b/>
          <w:color w:val="0070C0"/>
          <w:sz w:val="24"/>
          <w:szCs w:val="24"/>
          <w:lang w:val="fr-FR"/>
        </w:rPr>
        <w:t xml:space="preserve">A. </w:t>
      </w:r>
      <w:r w:rsidRPr="00691131">
        <w:rPr>
          <w:rFonts w:ascii="Times New Roman" w:hAnsi="Times New Roman"/>
          <w:sz w:val="24"/>
          <w:szCs w:val="24"/>
          <w:lang w:val="fr-FR"/>
        </w:rPr>
        <w:t>vật ở vị trí có li độ cực đại</w:t>
      </w:r>
      <w:r w:rsidRPr="00691131">
        <w:rPr>
          <w:rFonts w:ascii="Times New Roman" w:hAnsi="Times New Roman"/>
          <w:sz w:val="24"/>
          <w:szCs w:val="24"/>
          <w:lang w:val="fr-FR"/>
        </w:rPr>
        <w:tab/>
      </w:r>
      <w:r w:rsidRPr="00691131">
        <w:rPr>
          <w:rFonts w:ascii="Times New Roman" w:hAnsi="Times New Roman"/>
          <w:sz w:val="24"/>
          <w:szCs w:val="24"/>
          <w:lang w:val="vi-VN"/>
        </w:rPr>
        <w:t xml:space="preserve">               </w:t>
      </w:r>
      <w:r w:rsidRPr="00FC1DC2">
        <w:rPr>
          <w:rFonts w:ascii="Times New Roman" w:hAnsi="Times New Roman"/>
          <w:b/>
          <w:color w:val="0070C0"/>
          <w:sz w:val="24"/>
          <w:szCs w:val="24"/>
          <w:lang w:val="fr-FR"/>
        </w:rPr>
        <w:t xml:space="preserve">B. </w:t>
      </w:r>
      <w:r w:rsidRPr="00691131">
        <w:rPr>
          <w:rFonts w:ascii="Times New Roman" w:hAnsi="Times New Roman"/>
          <w:sz w:val="24"/>
          <w:szCs w:val="24"/>
          <w:lang w:val="fr-FR"/>
        </w:rPr>
        <w:t>vận tốc của vật đạt cực tiểu.</w:t>
      </w:r>
    </w:p>
    <w:p w:rsidR="00FE2564" w:rsidRPr="00691131" w:rsidRDefault="00FE2564" w:rsidP="00691131">
      <w:pPr>
        <w:rPr>
          <w:rFonts w:ascii="Times New Roman" w:hAnsi="Times New Roman"/>
          <w:sz w:val="24"/>
          <w:szCs w:val="24"/>
          <w:lang w:val="fr-FR"/>
        </w:rPr>
      </w:pPr>
      <w:r w:rsidRPr="00691131">
        <w:rPr>
          <w:rFonts w:ascii="Times New Roman" w:hAnsi="Times New Roman"/>
          <w:sz w:val="24"/>
          <w:szCs w:val="24"/>
          <w:lang w:val="vi-VN"/>
        </w:rPr>
        <w:t xml:space="preserve">      </w:t>
      </w:r>
      <w:r w:rsidRPr="00FC1DC2">
        <w:rPr>
          <w:rFonts w:ascii="Times New Roman" w:hAnsi="Times New Roman"/>
          <w:b/>
          <w:color w:val="0070C0"/>
          <w:sz w:val="24"/>
          <w:szCs w:val="24"/>
          <w:lang w:val="fr-FR"/>
        </w:rPr>
        <w:t xml:space="preserve">C. </w:t>
      </w:r>
      <w:r w:rsidRPr="00691131">
        <w:rPr>
          <w:rFonts w:ascii="Times New Roman" w:hAnsi="Times New Roman"/>
          <w:sz w:val="24"/>
          <w:szCs w:val="24"/>
          <w:lang w:val="fr-FR"/>
        </w:rPr>
        <w:t>vật ở vị trí có li độ bằng không</w:t>
      </w:r>
      <w:r w:rsidRPr="00691131">
        <w:rPr>
          <w:rFonts w:ascii="Times New Roman" w:hAnsi="Times New Roman"/>
          <w:sz w:val="24"/>
          <w:szCs w:val="24"/>
          <w:lang w:val="fr-FR"/>
        </w:rPr>
        <w:tab/>
      </w:r>
      <w:r w:rsidRPr="00691131">
        <w:rPr>
          <w:rFonts w:ascii="Times New Roman" w:hAnsi="Times New Roman"/>
          <w:sz w:val="24"/>
          <w:szCs w:val="24"/>
          <w:lang w:val="vi-VN"/>
        </w:rPr>
        <w:t xml:space="preserve">   </w:t>
      </w:r>
      <w:r w:rsidRPr="00FC1DC2">
        <w:rPr>
          <w:rFonts w:ascii="Times New Roman" w:hAnsi="Times New Roman"/>
          <w:b/>
          <w:color w:val="0070C0"/>
          <w:sz w:val="24"/>
          <w:szCs w:val="24"/>
          <w:lang w:val="fr-FR"/>
        </w:rPr>
        <w:t xml:space="preserve">D. </w:t>
      </w:r>
      <w:r w:rsidRPr="00691131">
        <w:rPr>
          <w:rFonts w:ascii="Times New Roman" w:hAnsi="Times New Roman"/>
          <w:sz w:val="24"/>
          <w:szCs w:val="24"/>
          <w:lang w:val="fr-FR"/>
        </w:rPr>
        <w:t>vật ở vị trí có pha dao động cực đại.</w:t>
      </w:r>
    </w:p>
    <w:p w:rsidR="00FE2564" w:rsidRPr="00691131"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hAnsi="Times New Roman"/>
          <w:sz w:val="24"/>
          <w:szCs w:val="24"/>
          <w:lang w:val="fr-FR"/>
        </w:rPr>
      </w:pPr>
      <w:r w:rsidRPr="00FC1DC2">
        <w:rPr>
          <w:rFonts w:ascii="Times New Roman" w:hAnsi="Times New Roman"/>
          <w:b/>
          <w:color w:val="C00000"/>
          <w:sz w:val="24"/>
          <w:szCs w:val="24"/>
          <w:lang w:val="fr-FR"/>
        </w:rPr>
        <w:t>Câu 5.</w:t>
      </w:r>
      <w:r w:rsidRPr="00691131">
        <w:rPr>
          <w:rFonts w:ascii="Times New Roman" w:hAnsi="Times New Roman"/>
          <w:sz w:val="24"/>
          <w:szCs w:val="24"/>
          <w:lang w:val="fr-FR"/>
        </w:rPr>
        <w:t xml:space="preserve"> Trong dđđh, giá trị cực đại của vận tốc là </w:t>
      </w:r>
    </w:p>
    <w:p w:rsidR="00FE2564" w:rsidRPr="00691131" w:rsidRDefault="00FE2564" w:rsidP="00691131">
      <w:pPr>
        <w:widowControl w:val="0"/>
        <w:tabs>
          <w:tab w:val="left" w:pos="360"/>
          <w:tab w:val="left" w:pos="2750"/>
          <w:tab w:val="left" w:pos="5216"/>
          <w:tab w:val="left" w:pos="7682"/>
        </w:tabs>
        <w:jc w:val="both"/>
        <w:rPr>
          <w:rFonts w:ascii="Times New Roman" w:hAnsi="Times New Roman"/>
          <w:sz w:val="24"/>
          <w:szCs w:val="24"/>
        </w:rPr>
      </w:pPr>
      <w:r w:rsidRPr="00691131">
        <w:rPr>
          <w:rFonts w:ascii="Times New Roman" w:hAnsi="Times New Roman"/>
          <w:b/>
          <w:sz w:val="24"/>
          <w:szCs w:val="24"/>
          <w:lang w:val="fr-FR"/>
        </w:rPr>
        <w:t xml:space="preserve"> </w:t>
      </w:r>
      <w:r w:rsidRPr="00691131">
        <w:rPr>
          <w:rFonts w:ascii="Times New Roman" w:hAnsi="Times New Roman"/>
          <w:b/>
          <w:sz w:val="24"/>
          <w:szCs w:val="24"/>
          <w:lang w:val="vi-VN"/>
        </w:rPr>
        <w:t xml:space="preserve">      </w:t>
      </w:r>
      <w:r w:rsidRPr="00FC1DC2">
        <w:rPr>
          <w:rFonts w:ascii="Times New Roman" w:hAnsi="Times New Roman"/>
          <w:b/>
          <w:color w:val="0070C0"/>
          <w:sz w:val="24"/>
          <w:szCs w:val="24"/>
          <w:lang w:val="fr-FR"/>
        </w:rPr>
        <w:t xml:space="preserve">A. </w:t>
      </w:r>
      <w:r w:rsidRPr="00691131">
        <w:rPr>
          <w:rFonts w:ascii="Times New Roman" w:hAnsi="Times New Roman"/>
          <w:sz w:val="24"/>
          <w:szCs w:val="24"/>
          <w:lang w:val="fr-FR"/>
        </w:rPr>
        <w:t>v</w:t>
      </w:r>
      <w:r w:rsidRPr="00691131">
        <w:rPr>
          <w:rFonts w:ascii="Times New Roman" w:hAnsi="Times New Roman"/>
          <w:sz w:val="24"/>
          <w:szCs w:val="24"/>
          <w:vertAlign w:val="subscript"/>
          <w:lang w:val="fr-FR"/>
        </w:rPr>
        <w:t xml:space="preserve">max </w:t>
      </w:r>
      <w:r w:rsidRPr="00691131">
        <w:rPr>
          <w:rFonts w:ascii="Times New Roman" w:hAnsi="Times New Roman"/>
          <w:sz w:val="24"/>
          <w:szCs w:val="24"/>
          <w:lang w:val="fr-FR"/>
        </w:rPr>
        <w:t xml:space="preserve">= </w:t>
      </w:r>
      <w:r w:rsidRPr="00691131">
        <w:rPr>
          <w:rFonts w:ascii="Times New Roman" w:hAnsi="Times New Roman"/>
          <w:sz w:val="24"/>
          <w:szCs w:val="24"/>
        </w:rPr>
        <w:t>ω</w:t>
      </w:r>
      <w:r w:rsidRPr="00691131">
        <w:rPr>
          <w:rFonts w:ascii="Times New Roman" w:hAnsi="Times New Roman"/>
          <w:sz w:val="24"/>
          <w:szCs w:val="24"/>
          <w:lang w:val="fr-FR"/>
        </w:rPr>
        <w:t>A.</w:t>
      </w:r>
      <w:r w:rsidRPr="00691131">
        <w:rPr>
          <w:rFonts w:ascii="Times New Roman" w:hAnsi="Times New Roman"/>
          <w:b/>
          <w:sz w:val="24"/>
          <w:szCs w:val="24"/>
          <w:lang w:val="fr-FR"/>
        </w:rPr>
        <w:tab/>
      </w:r>
      <w:r w:rsidRPr="00FC1DC2">
        <w:rPr>
          <w:rFonts w:ascii="Times New Roman" w:hAnsi="Times New Roman"/>
          <w:b/>
          <w:color w:val="0070C0"/>
          <w:sz w:val="24"/>
          <w:szCs w:val="24"/>
          <w:lang w:val="fr-FR"/>
        </w:rPr>
        <w:t xml:space="preserve">B. </w:t>
      </w:r>
      <w:r w:rsidRPr="00691131">
        <w:rPr>
          <w:rFonts w:ascii="Times New Roman" w:hAnsi="Times New Roman"/>
          <w:sz w:val="24"/>
          <w:szCs w:val="24"/>
          <w:lang w:val="fr-FR"/>
        </w:rPr>
        <w:t>v</w:t>
      </w:r>
      <w:r w:rsidRPr="00691131">
        <w:rPr>
          <w:rFonts w:ascii="Times New Roman" w:hAnsi="Times New Roman"/>
          <w:sz w:val="24"/>
          <w:szCs w:val="24"/>
          <w:vertAlign w:val="subscript"/>
          <w:lang w:val="fr-FR"/>
        </w:rPr>
        <w:t xml:space="preserve">max </w:t>
      </w:r>
      <w:r w:rsidRPr="00691131">
        <w:rPr>
          <w:rFonts w:ascii="Times New Roman" w:hAnsi="Times New Roman"/>
          <w:sz w:val="24"/>
          <w:szCs w:val="24"/>
          <w:lang w:val="fr-FR"/>
        </w:rPr>
        <w:t xml:space="preserve">= </w:t>
      </w:r>
      <w:r w:rsidRPr="00691131">
        <w:rPr>
          <w:rFonts w:ascii="Times New Roman" w:hAnsi="Times New Roman"/>
          <w:sz w:val="24"/>
          <w:szCs w:val="24"/>
        </w:rPr>
        <w:t>ω</w:t>
      </w:r>
      <w:r w:rsidRPr="00691131">
        <w:rPr>
          <w:rFonts w:ascii="Times New Roman" w:hAnsi="Times New Roman"/>
          <w:sz w:val="24"/>
          <w:szCs w:val="24"/>
          <w:vertAlign w:val="superscript"/>
          <w:lang w:val="fr-FR"/>
        </w:rPr>
        <w:t>2</w:t>
      </w:r>
      <w:r w:rsidRPr="00691131">
        <w:rPr>
          <w:rFonts w:ascii="Times New Roman" w:hAnsi="Times New Roman"/>
          <w:sz w:val="24"/>
          <w:szCs w:val="24"/>
          <w:lang w:val="fr-FR"/>
        </w:rPr>
        <w:t>A.</w:t>
      </w:r>
      <w:r w:rsidRPr="00691131">
        <w:rPr>
          <w:rFonts w:ascii="Times New Roman" w:hAnsi="Times New Roman"/>
          <w:b/>
          <w:sz w:val="24"/>
          <w:szCs w:val="24"/>
          <w:lang w:val="fr-FR"/>
        </w:rPr>
        <w:tab/>
      </w:r>
      <w:r w:rsidRPr="00FC1DC2">
        <w:rPr>
          <w:rFonts w:ascii="Times New Roman" w:hAnsi="Times New Roman"/>
          <w:b/>
          <w:color w:val="0070C0"/>
          <w:sz w:val="24"/>
          <w:szCs w:val="24"/>
        </w:rPr>
        <w:t xml:space="preserve">C. </w:t>
      </w:r>
      <w:r w:rsidRPr="00691131">
        <w:rPr>
          <w:rFonts w:ascii="Times New Roman" w:hAnsi="Times New Roman"/>
          <w:sz w:val="24"/>
          <w:szCs w:val="24"/>
        </w:rPr>
        <w:t>v</w:t>
      </w:r>
      <w:r w:rsidRPr="00691131">
        <w:rPr>
          <w:rFonts w:ascii="Times New Roman" w:hAnsi="Times New Roman"/>
          <w:sz w:val="24"/>
          <w:szCs w:val="24"/>
          <w:vertAlign w:val="subscript"/>
        </w:rPr>
        <w:t xml:space="preserve">max </w:t>
      </w:r>
      <w:r w:rsidRPr="00691131">
        <w:rPr>
          <w:rFonts w:ascii="Times New Roman" w:hAnsi="Times New Roman"/>
          <w:sz w:val="24"/>
          <w:szCs w:val="24"/>
        </w:rPr>
        <w:t>= - ω</w:t>
      </w:r>
      <w:r w:rsidRPr="00FC1DC2">
        <w:rPr>
          <w:rFonts w:ascii="Times New Roman" w:hAnsi="Times New Roman"/>
          <w:b/>
          <w:color w:val="0070C0"/>
          <w:sz w:val="24"/>
          <w:szCs w:val="24"/>
        </w:rPr>
        <w:t xml:space="preserve">A. </w:t>
      </w:r>
      <w:r w:rsidRPr="00691131">
        <w:rPr>
          <w:rFonts w:ascii="Times New Roman" w:hAnsi="Times New Roman"/>
          <w:b/>
          <w:sz w:val="24"/>
          <w:szCs w:val="24"/>
        </w:rPr>
        <w:t xml:space="preserve"> </w:t>
      </w:r>
      <w:r w:rsidRPr="00691131">
        <w:rPr>
          <w:rFonts w:ascii="Times New Roman" w:hAnsi="Times New Roman"/>
          <w:b/>
          <w:sz w:val="24"/>
          <w:szCs w:val="24"/>
          <w:lang w:val="vi-VN"/>
        </w:rPr>
        <w:t xml:space="preserve">   </w:t>
      </w:r>
      <w:r w:rsidRPr="00FC1DC2">
        <w:rPr>
          <w:rFonts w:ascii="Times New Roman" w:hAnsi="Times New Roman"/>
          <w:b/>
          <w:color w:val="0070C0"/>
          <w:sz w:val="24"/>
          <w:szCs w:val="24"/>
        </w:rPr>
        <w:t xml:space="preserve">D. </w:t>
      </w:r>
      <w:r w:rsidRPr="00691131">
        <w:rPr>
          <w:rFonts w:ascii="Times New Roman" w:hAnsi="Times New Roman"/>
          <w:sz w:val="24"/>
          <w:szCs w:val="24"/>
        </w:rPr>
        <w:t xml:space="preserve">v </w:t>
      </w:r>
      <w:r w:rsidRPr="00691131">
        <w:rPr>
          <w:rFonts w:ascii="Times New Roman" w:hAnsi="Times New Roman"/>
          <w:sz w:val="24"/>
          <w:szCs w:val="24"/>
          <w:vertAlign w:val="subscript"/>
        </w:rPr>
        <w:t xml:space="preserve">max </w:t>
      </w:r>
      <w:r w:rsidRPr="00691131">
        <w:rPr>
          <w:rFonts w:ascii="Times New Roman" w:hAnsi="Times New Roman"/>
          <w:sz w:val="24"/>
          <w:szCs w:val="24"/>
        </w:rPr>
        <w:t>= - ω</w:t>
      </w:r>
      <w:r w:rsidRPr="00691131">
        <w:rPr>
          <w:rFonts w:ascii="Times New Roman" w:hAnsi="Times New Roman"/>
          <w:sz w:val="24"/>
          <w:szCs w:val="24"/>
          <w:vertAlign w:val="superscript"/>
        </w:rPr>
        <w:t>2</w:t>
      </w:r>
      <w:r w:rsidRPr="00691131">
        <w:rPr>
          <w:rFonts w:ascii="Times New Roman" w:hAnsi="Times New Roman"/>
          <w:sz w:val="24"/>
          <w:szCs w:val="24"/>
        </w:rPr>
        <w:t>A.</w:t>
      </w:r>
    </w:p>
    <w:p w:rsidR="00FE2564" w:rsidRPr="00691131"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jc w:val="both"/>
        <w:rPr>
          <w:rFonts w:ascii="Times New Roman" w:hAnsi="Times New Roman"/>
          <w:sz w:val="24"/>
          <w:szCs w:val="24"/>
        </w:rPr>
      </w:pPr>
      <w:r w:rsidRPr="00FC1DC2">
        <w:rPr>
          <w:rFonts w:ascii="Times New Roman" w:hAnsi="Times New Roman"/>
          <w:b/>
          <w:color w:val="C00000"/>
          <w:sz w:val="24"/>
          <w:szCs w:val="24"/>
        </w:rPr>
        <w:t>Câu 6.</w:t>
      </w:r>
      <w:r w:rsidRPr="00691131">
        <w:rPr>
          <w:rFonts w:ascii="Times New Roman" w:hAnsi="Times New Roman"/>
          <w:sz w:val="24"/>
          <w:szCs w:val="24"/>
        </w:rPr>
        <w:t xml:space="preserve"> Trong dđđh, phát biểu nào sau đây là </w:t>
      </w:r>
      <w:r w:rsidRPr="00691131">
        <w:rPr>
          <w:rFonts w:ascii="Times New Roman" w:hAnsi="Times New Roman"/>
          <w:b/>
          <w:sz w:val="24"/>
          <w:szCs w:val="24"/>
        </w:rPr>
        <w:t>sai</w:t>
      </w:r>
      <w:r w:rsidRPr="00691131">
        <w:rPr>
          <w:rFonts w:ascii="Times New Roman" w:hAnsi="Times New Roman"/>
          <w:sz w:val="24"/>
          <w:szCs w:val="24"/>
        </w:rPr>
        <w:t>?</w:t>
      </w:r>
    </w:p>
    <w:p w:rsidR="00FE2564" w:rsidRPr="00691131" w:rsidRDefault="00FE2564" w:rsidP="00691131">
      <w:pPr>
        <w:pStyle w:val="ListParagraph"/>
        <w:widowControl w:val="0"/>
        <w:tabs>
          <w:tab w:val="left" w:pos="360"/>
          <w:tab w:val="left" w:pos="2750"/>
          <w:tab w:val="left" w:pos="5954"/>
          <w:tab w:val="left" w:pos="7682"/>
        </w:tabs>
        <w:spacing w:after="0" w:line="240" w:lineRule="auto"/>
        <w:ind w:left="0"/>
        <w:jc w:val="both"/>
        <w:rPr>
          <w:sz w:val="24"/>
          <w:szCs w:val="24"/>
        </w:rPr>
      </w:pPr>
      <w:r w:rsidRPr="00691131">
        <w:rPr>
          <w:b/>
          <w:bCs/>
          <w:w w:val="99"/>
          <w:sz w:val="24"/>
          <w:szCs w:val="24"/>
        </w:rPr>
        <w:tab/>
      </w:r>
      <w:r w:rsidRPr="00FC1DC2">
        <w:rPr>
          <w:b/>
          <w:bCs/>
          <w:color w:val="0070C0"/>
          <w:w w:val="99"/>
          <w:sz w:val="24"/>
          <w:szCs w:val="24"/>
        </w:rPr>
        <w:t xml:space="preserve">A. </w:t>
      </w:r>
      <w:r w:rsidRPr="00691131">
        <w:rPr>
          <w:sz w:val="24"/>
          <w:szCs w:val="24"/>
        </w:rPr>
        <w:t>Tốc độ của vật đạt giá trị cực đại khi vật quaVTCB.</w:t>
      </w:r>
    </w:p>
    <w:p w:rsidR="00FE2564" w:rsidRPr="00691131" w:rsidRDefault="00FE2564" w:rsidP="00691131">
      <w:pPr>
        <w:pStyle w:val="ListParagraph"/>
        <w:widowControl w:val="0"/>
        <w:tabs>
          <w:tab w:val="left" w:pos="360"/>
          <w:tab w:val="left" w:pos="2750"/>
          <w:tab w:val="left" w:pos="5954"/>
          <w:tab w:val="left" w:pos="7682"/>
        </w:tabs>
        <w:spacing w:after="0" w:line="240" w:lineRule="auto"/>
        <w:ind w:left="0"/>
        <w:jc w:val="both"/>
        <w:rPr>
          <w:sz w:val="24"/>
          <w:szCs w:val="24"/>
        </w:rPr>
      </w:pPr>
      <w:r w:rsidRPr="00691131">
        <w:rPr>
          <w:b/>
          <w:bCs/>
          <w:w w:val="99"/>
          <w:sz w:val="24"/>
          <w:szCs w:val="24"/>
        </w:rPr>
        <w:tab/>
      </w:r>
      <w:r w:rsidRPr="00FC1DC2">
        <w:rPr>
          <w:b/>
          <w:bCs/>
          <w:color w:val="0070C0"/>
          <w:w w:val="99"/>
          <w:sz w:val="24"/>
          <w:szCs w:val="24"/>
        </w:rPr>
        <w:t xml:space="preserve">B. </w:t>
      </w:r>
      <w:r w:rsidRPr="00691131">
        <w:rPr>
          <w:sz w:val="24"/>
          <w:szCs w:val="24"/>
        </w:rPr>
        <w:t>Gia tốc của vật đạt giá trị cực đại khi vật ở biên.</w:t>
      </w:r>
    </w:p>
    <w:p w:rsidR="00FE2564" w:rsidRPr="00691131" w:rsidRDefault="00FE2564" w:rsidP="00691131">
      <w:pPr>
        <w:pStyle w:val="ListParagraph"/>
        <w:widowControl w:val="0"/>
        <w:tabs>
          <w:tab w:val="left" w:pos="360"/>
          <w:tab w:val="left" w:pos="2750"/>
          <w:tab w:val="left" w:pos="5954"/>
          <w:tab w:val="left" w:pos="7682"/>
        </w:tabs>
        <w:spacing w:after="0" w:line="240" w:lineRule="auto"/>
        <w:ind w:left="0"/>
        <w:jc w:val="both"/>
        <w:rPr>
          <w:sz w:val="24"/>
          <w:szCs w:val="24"/>
        </w:rPr>
      </w:pPr>
      <w:r w:rsidRPr="00691131">
        <w:rPr>
          <w:b/>
          <w:bCs/>
          <w:w w:val="99"/>
          <w:sz w:val="24"/>
          <w:szCs w:val="24"/>
        </w:rPr>
        <w:tab/>
      </w:r>
      <w:r w:rsidRPr="00FC1DC2">
        <w:rPr>
          <w:b/>
          <w:bCs/>
          <w:color w:val="0070C0"/>
          <w:w w:val="99"/>
          <w:sz w:val="24"/>
          <w:szCs w:val="24"/>
        </w:rPr>
        <w:t xml:space="preserve">C. </w:t>
      </w:r>
      <w:r w:rsidRPr="00691131">
        <w:rPr>
          <w:sz w:val="24"/>
          <w:szCs w:val="24"/>
        </w:rPr>
        <w:t>Vận tốc của vật có độ lớn cực tiểu khi vật ở một trong hai vị trí biên.</w:t>
      </w:r>
    </w:p>
    <w:p w:rsidR="00FE2564" w:rsidRPr="00691131" w:rsidRDefault="00FE2564" w:rsidP="00691131">
      <w:pPr>
        <w:pStyle w:val="ListParagraph"/>
        <w:widowControl w:val="0"/>
        <w:tabs>
          <w:tab w:val="left" w:pos="360"/>
          <w:tab w:val="left" w:pos="2750"/>
          <w:tab w:val="left" w:pos="5954"/>
          <w:tab w:val="left" w:pos="7682"/>
        </w:tabs>
        <w:spacing w:after="0" w:line="240" w:lineRule="auto"/>
        <w:ind w:left="0"/>
        <w:jc w:val="both"/>
        <w:rPr>
          <w:sz w:val="24"/>
          <w:szCs w:val="24"/>
        </w:rPr>
      </w:pPr>
      <w:r w:rsidRPr="00691131">
        <w:rPr>
          <w:b/>
          <w:bCs/>
          <w:w w:val="99"/>
          <w:sz w:val="24"/>
          <w:szCs w:val="24"/>
        </w:rPr>
        <w:tab/>
      </w:r>
      <w:r w:rsidRPr="00FC1DC2">
        <w:rPr>
          <w:b/>
          <w:bCs/>
          <w:color w:val="0070C0"/>
          <w:w w:val="99"/>
          <w:sz w:val="24"/>
          <w:szCs w:val="24"/>
        </w:rPr>
        <w:t xml:space="preserve">D. </w:t>
      </w:r>
      <w:r w:rsidRPr="00691131">
        <w:rPr>
          <w:sz w:val="24"/>
          <w:szCs w:val="24"/>
        </w:rPr>
        <w:t>Gia tốc của vật có độ lớn cực tiểu khi vật qua VTCB.</w:t>
      </w:r>
    </w:p>
    <w:p w:rsidR="00FE2564" w:rsidRPr="00691131" w:rsidRDefault="00FE2564" w:rsidP="00691131">
      <w:pPr>
        <w:pStyle w:val="ListParagraph"/>
        <w:tabs>
          <w:tab w:val="left" w:pos="810"/>
          <w:tab w:val="left" w:pos="990"/>
        </w:tabs>
        <w:spacing w:after="0" w:line="240" w:lineRule="auto"/>
        <w:ind w:left="0"/>
        <w:jc w:val="both"/>
        <w:rPr>
          <w:sz w:val="24"/>
          <w:szCs w:val="24"/>
        </w:rPr>
      </w:pPr>
      <w:r w:rsidRPr="00FC1DC2">
        <w:rPr>
          <w:b/>
          <w:color w:val="C00000"/>
          <w:sz w:val="24"/>
          <w:szCs w:val="24"/>
        </w:rPr>
        <w:t>Câu 7.</w:t>
      </w:r>
      <w:r w:rsidRPr="00691131">
        <w:rPr>
          <w:sz w:val="24"/>
          <w:szCs w:val="24"/>
        </w:rPr>
        <w:t xml:space="preserve"> Một vật dao động điều hòa dọc theo trục Ox, biết vận tốc của vật khi qua vị trí cân bằng là V</w:t>
      </w:r>
      <w:r w:rsidRPr="00691131">
        <w:rPr>
          <w:sz w:val="24"/>
          <w:szCs w:val="24"/>
          <w:vertAlign w:val="subscript"/>
        </w:rPr>
        <w:t>max</w:t>
      </w:r>
      <w:r w:rsidRPr="00691131">
        <w:rPr>
          <w:sz w:val="24"/>
          <w:szCs w:val="24"/>
        </w:rPr>
        <w:t xml:space="preserve"> và gia tốc cực đại của vật là a</w:t>
      </w:r>
      <w:r w:rsidRPr="00691131">
        <w:rPr>
          <w:sz w:val="24"/>
          <w:szCs w:val="24"/>
          <w:vertAlign w:val="subscript"/>
        </w:rPr>
        <w:t>max</w:t>
      </w:r>
      <w:r w:rsidRPr="00691131">
        <w:rPr>
          <w:sz w:val="24"/>
          <w:szCs w:val="24"/>
        </w:rPr>
        <w:t>. Biết độ dao động và tần số góc của vật lần lượt là:</w:t>
      </w:r>
    </w:p>
    <w:p w:rsidR="00FE2564" w:rsidRPr="00691131" w:rsidRDefault="00FE2564" w:rsidP="00691131">
      <w:pPr>
        <w:tabs>
          <w:tab w:val="left" w:pos="360"/>
        </w:tabs>
        <w:jc w:val="both"/>
        <w:rPr>
          <w:rFonts w:ascii="Times New Roman" w:hAnsi="Times New Roman"/>
          <w:sz w:val="24"/>
          <w:szCs w:val="24"/>
        </w:rPr>
      </w:pPr>
      <w:r w:rsidRPr="00691131">
        <w:rPr>
          <w:rFonts w:ascii="Times New Roman" w:hAnsi="Times New Roman"/>
          <w:b/>
          <w:bCs/>
          <w:sz w:val="24"/>
          <w:szCs w:val="24"/>
        </w:rPr>
        <w:tab/>
      </w: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position w:val="-30"/>
          <w:sz w:val="24"/>
          <w:szCs w:val="24"/>
        </w:rPr>
        <w:object w:dxaOrig="2170" w:dyaOrig="860">
          <v:shape id="_x0000_i1102" type="#_x0000_t75" style="width:108.75pt;height:43.5pt" o:ole="">
            <v:imagedata r:id="rId111" o:title=""/>
          </v:shape>
          <o:OLEObject Type="Embed" ProgID="Equation.DSMT4" ShapeID="_x0000_i1102" DrawAspect="Content" ObjectID="_1823184876" r:id="rId112"/>
        </w:object>
      </w:r>
      <w:r w:rsidRPr="00691131">
        <w:rPr>
          <w:rFonts w:ascii="Times New Roman" w:hAnsi="Times New Roman"/>
          <w:sz w:val="24"/>
          <w:szCs w:val="24"/>
        </w:rPr>
        <w:t>.</w:t>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hAnsi="Times New Roman"/>
          <w:position w:val="-30"/>
          <w:sz w:val="24"/>
          <w:szCs w:val="24"/>
        </w:rPr>
        <w:object w:dxaOrig="2170" w:dyaOrig="740">
          <v:shape id="_x0000_i1103" type="#_x0000_t75" style="width:108.75pt;height:36.75pt" o:ole="">
            <v:imagedata r:id="rId113" o:title=""/>
          </v:shape>
          <o:OLEObject Type="Embed" ProgID="Equation.DSMT4" ShapeID="_x0000_i1103" DrawAspect="Content" ObjectID="_1823184877" r:id="rId114"/>
        </w:object>
      </w:r>
      <w:r w:rsidRPr="00691131">
        <w:rPr>
          <w:rFonts w:ascii="Times New Roman" w:hAnsi="Times New Roman"/>
          <w:sz w:val="24"/>
          <w:szCs w:val="24"/>
        </w:rPr>
        <w:t>.</w:t>
      </w:r>
      <w:r w:rsidRPr="00691131">
        <w:rPr>
          <w:rFonts w:ascii="Times New Roman" w:hAnsi="Times New Roman"/>
          <w:sz w:val="24"/>
          <w:szCs w:val="24"/>
        </w:rPr>
        <w:tab/>
      </w:r>
    </w:p>
    <w:p w:rsidR="00FE2564" w:rsidRPr="00691131" w:rsidRDefault="00FE2564" w:rsidP="00691131">
      <w:pPr>
        <w:tabs>
          <w:tab w:val="left" w:pos="360"/>
        </w:tabs>
        <w:jc w:val="both"/>
        <w:rPr>
          <w:rFonts w:ascii="Times New Roman" w:hAnsi="Times New Roman"/>
          <w:b/>
          <w:sz w:val="24"/>
          <w:szCs w:val="24"/>
        </w:rPr>
      </w:pPr>
      <w:r w:rsidRPr="00691131">
        <w:rPr>
          <w:rFonts w:ascii="Times New Roman" w:hAnsi="Times New Roman"/>
          <w:b/>
          <w:bCs/>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hAnsi="Times New Roman"/>
          <w:position w:val="-30"/>
          <w:sz w:val="24"/>
          <w:szCs w:val="24"/>
        </w:rPr>
        <w:object w:dxaOrig="2100" w:dyaOrig="740">
          <v:shape id="_x0000_i1104" type="#_x0000_t75" style="width:105pt;height:36.75pt" o:ole="">
            <v:imagedata r:id="rId115" o:title=""/>
          </v:shape>
          <o:OLEObject Type="Embed" ProgID="Equation.DSMT4" ShapeID="_x0000_i1104" DrawAspect="Content" ObjectID="_1823184878" r:id="rId116"/>
        </w:object>
      </w:r>
      <w:r w:rsidRPr="00691131">
        <w:rPr>
          <w:rFonts w:ascii="Times New Roman" w:hAnsi="Times New Roman"/>
          <w:sz w:val="24"/>
          <w:szCs w:val="24"/>
        </w:rPr>
        <w:t>.</w:t>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sz w:val="24"/>
          <w:szCs w:val="24"/>
          <w:lang w:val="vi-VN"/>
        </w:rPr>
        <w:t xml:space="preserve">         </w:t>
      </w:r>
      <w:r w:rsidRPr="00FC1DC2">
        <w:rPr>
          <w:rFonts w:ascii="Times New Roman" w:hAnsi="Times New Roman"/>
          <w:b/>
          <w:bCs/>
          <w:color w:val="0070C0"/>
          <w:sz w:val="24"/>
          <w:szCs w:val="24"/>
        </w:rPr>
        <w:t>D.</w:t>
      </w:r>
      <w:r w:rsidRPr="00FC1DC2">
        <w:rPr>
          <w:rFonts w:ascii="Times New Roman" w:hAnsi="Times New Roman"/>
          <w:b/>
          <w:color w:val="0070C0"/>
          <w:sz w:val="24"/>
          <w:szCs w:val="24"/>
        </w:rPr>
        <w:t xml:space="preserve"> </w:t>
      </w:r>
      <w:r w:rsidRPr="00691131">
        <w:rPr>
          <w:rFonts w:ascii="Times New Roman" w:hAnsi="Times New Roman"/>
          <w:position w:val="-30"/>
          <w:sz w:val="24"/>
          <w:szCs w:val="24"/>
        </w:rPr>
        <w:object w:dxaOrig="2170" w:dyaOrig="860">
          <v:shape id="_x0000_i1105" type="#_x0000_t75" style="width:108.75pt;height:43.5pt" o:ole="">
            <v:imagedata r:id="rId117" o:title=""/>
          </v:shape>
          <o:OLEObject Type="Embed" ProgID="Equation.DSMT4" ShapeID="_x0000_i1105" DrawAspect="Content" ObjectID="_1823184879" r:id="rId118"/>
        </w:object>
      </w:r>
      <w:r w:rsidRPr="00691131">
        <w:rPr>
          <w:rFonts w:ascii="Times New Roman" w:hAnsi="Times New Roman"/>
          <w:sz w:val="24"/>
          <w:szCs w:val="24"/>
        </w:rPr>
        <w:t>.</w:t>
      </w:r>
    </w:p>
    <w:p w:rsidR="00FE2564" w:rsidRPr="00691131" w:rsidRDefault="00FE2564" w:rsidP="00691131">
      <w:pPr>
        <w:rPr>
          <w:rFonts w:ascii="Times New Roman" w:hAnsi="Times New Roman"/>
          <w:sz w:val="24"/>
          <w:szCs w:val="24"/>
          <w:lang w:val="pt-BR"/>
        </w:rPr>
      </w:pPr>
      <w:r w:rsidRPr="00FC1DC2">
        <w:rPr>
          <w:rFonts w:ascii="Times New Roman" w:hAnsi="Times New Roman"/>
          <w:b/>
          <w:color w:val="C00000"/>
          <w:sz w:val="24"/>
          <w:szCs w:val="24"/>
          <w:lang w:val="pt-BR"/>
        </w:rPr>
        <w:t>Câu 8.</w:t>
      </w:r>
      <w:r w:rsidRPr="00691131">
        <w:rPr>
          <w:rFonts w:ascii="Times New Roman" w:hAnsi="Times New Roman"/>
          <w:sz w:val="24"/>
          <w:szCs w:val="24"/>
          <w:lang w:val="pt-BR"/>
        </w:rPr>
        <w:t xml:space="preserve"> Cơ năng của một vật dao động điều hòa</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A. </w:t>
      </w:r>
      <w:r w:rsidRPr="00691131">
        <w:rPr>
          <w:rFonts w:ascii="Times New Roman" w:hAnsi="Times New Roman"/>
          <w:sz w:val="24"/>
          <w:szCs w:val="24"/>
          <w:lang w:val="pt-BR"/>
        </w:rPr>
        <w:t>tăng gấp đôi khi biên độ dao động của vật tăng gấp đôi.</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B. </w:t>
      </w:r>
      <w:r w:rsidRPr="00691131">
        <w:rPr>
          <w:rFonts w:ascii="Times New Roman" w:hAnsi="Times New Roman"/>
          <w:sz w:val="24"/>
          <w:szCs w:val="24"/>
          <w:lang w:val="pt-BR"/>
        </w:rPr>
        <w:t>biến thiên tuần hoàn theo thời gian với chu kỳ bằng chu kỳ dao động của vật.</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C. </w:t>
      </w:r>
      <w:r w:rsidRPr="00691131">
        <w:rPr>
          <w:rFonts w:ascii="Times New Roman" w:hAnsi="Times New Roman"/>
          <w:sz w:val="24"/>
          <w:szCs w:val="24"/>
          <w:lang w:val="pt-BR"/>
        </w:rPr>
        <w:t>biến thiên tuần hoàn theo thời gian với chu kỳ bằng một nửa chu kỳ dao động của vật.</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D. </w:t>
      </w:r>
      <w:r w:rsidRPr="00691131">
        <w:rPr>
          <w:rFonts w:ascii="Times New Roman" w:hAnsi="Times New Roman"/>
          <w:sz w:val="24"/>
          <w:szCs w:val="24"/>
          <w:lang w:val="pt-BR"/>
        </w:rPr>
        <w:t>bằng động năng của vật khi vật tới vị trí cân bằng.</w:t>
      </w:r>
    </w:p>
    <w:p w:rsidR="00FE2564" w:rsidRPr="00691131" w:rsidRDefault="00FE2564" w:rsidP="00691131">
      <w:pPr>
        <w:widowControl w:val="0"/>
        <w:tabs>
          <w:tab w:val="left" w:pos="284"/>
          <w:tab w:val="left" w:pos="567"/>
          <w:tab w:val="left" w:pos="851"/>
          <w:tab w:val="left" w:pos="900"/>
          <w:tab w:val="left" w:pos="993"/>
          <w:tab w:val="left" w:pos="1080"/>
          <w:tab w:val="left" w:pos="2835"/>
          <w:tab w:val="left" w:pos="5387"/>
          <w:tab w:val="left" w:pos="7938"/>
        </w:tabs>
        <w:autoSpaceDE w:val="0"/>
        <w:autoSpaceDN w:val="0"/>
        <w:adjustRightInd w:val="0"/>
        <w:jc w:val="both"/>
        <w:rPr>
          <w:rFonts w:ascii="Times New Roman" w:hAnsi="Times New Roman"/>
          <w:sz w:val="24"/>
          <w:szCs w:val="24"/>
          <w:lang w:val="pt-BR"/>
        </w:rPr>
      </w:pPr>
      <w:r w:rsidRPr="00FC1DC2">
        <w:rPr>
          <w:rFonts w:ascii="Times New Roman" w:hAnsi="Times New Roman"/>
          <w:b/>
          <w:color w:val="C00000"/>
          <w:sz w:val="24"/>
          <w:szCs w:val="24"/>
          <w:lang w:val="pt-BR"/>
        </w:rPr>
        <w:t>Câu 9.</w:t>
      </w:r>
      <w:r w:rsidRPr="00691131">
        <w:rPr>
          <w:rFonts w:ascii="Times New Roman" w:hAnsi="Times New Roman"/>
          <w:sz w:val="24"/>
          <w:szCs w:val="24"/>
          <w:lang w:val="pt-BR"/>
        </w:rPr>
        <w:t xml:space="preserve"> Công thức tính tần số dao động của cllx </w:t>
      </w:r>
    </w:p>
    <w:p w:rsidR="00FE2564" w:rsidRPr="00691131" w:rsidRDefault="00FE2564" w:rsidP="00691131">
      <w:pPr>
        <w:widowControl w:val="0"/>
        <w:tabs>
          <w:tab w:val="left" w:pos="284"/>
          <w:tab w:val="left" w:pos="567"/>
          <w:tab w:val="left" w:pos="851"/>
          <w:tab w:val="left" w:pos="993"/>
          <w:tab w:val="left" w:pos="2835"/>
          <w:tab w:val="left" w:pos="5103"/>
          <w:tab w:val="left" w:pos="7655"/>
        </w:tabs>
        <w:autoSpaceDE w:val="0"/>
        <w:autoSpaceDN w:val="0"/>
        <w:adjustRightInd w:val="0"/>
        <w:ind w:firstLine="360"/>
        <w:jc w:val="both"/>
        <w:rPr>
          <w:rFonts w:ascii="Times New Roman" w:hAnsi="Times New Roman"/>
          <w:sz w:val="24"/>
          <w:szCs w:val="24"/>
          <w:lang w:val="pt-BR"/>
        </w:rPr>
      </w:pPr>
      <w:r w:rsidRPr="00FC1DC2">
        <w:rPr>
          <w:rFonts w:ascii="Times New Roman" w:hAnsi="Times New Roman"/>
          <w:b/>
          <w:bCs/>
          <w:color w:val="0070C0"/>
          <w:sz w:val="24"/>
          <w:szCs w:val="24"/>
          <w:lang w:val="pt-BR"/>
        </w:rPr>
        <w:t xml:space="preserve">A. </w:t>
      </w:r>
      <w:r w:rsidRPr="00691131">
        <w:rPr>
          <w:rFonts w:ascii="Times New Roman" w:hAnsi="Times New Roman"/>
          <w:position w:val="-22"/>
          <w:sz w:val="24"/>
          <w:szCs w:val="24"/>
        </w:rPr>
        <w:object w:dxaOrig="980" w:dyaOrig="590">
          <v:shape id="_x0000_i1106" type="#_x0000_t75" style="width:48.75pt;height:29.25pt" o:ole="">
            <v:imagedata r:id="rId119" o:title=""/>
          </v:shape>
          <o:OLEObject Type="Embed" ProgID="Equation.3" ShapeID="_x0000_i1106" DrawAspect="Content" ObjectID="_1823184880" r:id="rId120"/>
        </w:object>
      </w:r>
      <w:r w:rsidRPr="00691131">
        <w:rPr>
          <w:rFonts w:ascii="Times New Roman" w:hAnsi="Times New Roman"/>
          <w:sz w:val="24"/>
          <w:szCs w:val="24"/>
          <w:lang w:val="pt-BR"/>
        </w:rPr>
        <w:tab/>
      </w:r>
      <w:r w:rsidRPr="00FC1DC2">
        <w:rPr>
          <w:rFonts w:ascii="Times New Roman" w:hAnsi="Times New Roman"/>
          <w:b/>
          <w:bCs/>
          <w:color w:val="0070C0"/>
          <w:sz w:val="24"/>
          <w:szCs w:val="24"/>
          <w:lang w:val="pt-BR"/>
        </w:rPr>
        <w:t xml:space="preserve">B. </w:t>
      </w:r>
      <w:r w:rsidRPr="00691131">
        <w:rPr>
          <w:rFonts w:ascii="Times New Roman" w:hAnsi="Times New Roman"/>
          <w:position w:val="-22"/>
          <w:sz w:val="24"/>
          <w:szCs w:val="24"/>
        </w:rPr>
        <w:object w:dxaOrig="980" w:dyaOrig="590">
          <v:shape id="_x0000_i1107" type="#_x0000_t75" style="width:48.75pt;height:29.25pt" o:ole="">
            <v:imagedata r:id="rId121" o:title=""/>
          </v:shape>
          <o:OLEObject Type="Embed" ProgID="Equation.3" ShapeID="_x0000_i1107" DrawAspect="Content" ObjectID="_1823184881" r:id="rId122"/>
        </w:object>
      </w:r>
      <w:r w:rsidRPr="00691131">
        <w:rPr>
          <w:rFonts w:ascii="Times New Roman" w:hAnsi="Times New Roman"/>
          <w:sz w:val="24"/>
          <w:szCs w:val="24"/>
          <w:lang w:val="pt-BR"/>
        </w:rPr>
        <w:tab/>
      </w:r>
      <w:r w:rsidRPr="00FC1DC2">
        <w:rPr>
          <w:rFonts w:ascii="Times New Roman" w:hAnsi="Times New Roman"/>
          <w:b/>
          <w:bCs/>
          <w:color w:val="0070C0"/>
          <w:sz w:val="24"/>
          <w:szCs w:val="24"/>
          <w:lang w:val="pt-BR"/>
        </w:rPr>
        <w:t xml:space="preserve">C. </w:t>
      </w:r>
      <w:r w:rsidRPr="00691131">
        <w:rPr>
          <w:rFonts w:ascii="Times New Roman" w:hAnsi="Times New Roman"/>
          <w:position w:val="-22"/>
          <w:sz w:val="24"/>
          <w:szCs w:val="24"/>
        </w:rPr>
        <w:object w:dxaOrig="1100" w:dyaOrig="590">
          <v:shape id="_x0000_i1108" type="#_x0000_t75" style="width:54.75pt;height:29.25pt" o:ole="">
            <v:imagedata r:id="rId123" o:title=""/>
          </v:shape>
          <o:OLEObject Type="Embed" ProgID="Equation.3" ShapeID="_x0000_i1108" DrawAspect="Content" ObjectID="_1823184882" r:id="rId124"/>
        </w:object>
      </w:r>
      <w:r w:rsidRPr="00FC1DC2">
        <w:rPr>
          <w:rFonts w:ascii="Times New Roman" w:hAnsi="Times New Roman"/>
          <w:b/>
          <w:bCs/>
          <w:color w:val="0070C0"/>
          <w:sz w:val="24"/>
          <w:szCs w:val="24"/>
          <w:lang w:val="pt-BR"/>
        </w:rPr>
        <w:t xml:space="preserve">D. </w:t>
      </w:r>
      <w:r w:rsidRPr="00691131">
        <w:rPr>
          <w:rFonts w:ascii="Times New Roman" w:hAnsi="Times New Roman"/>
          <w:position w:val="-22"/>
          <w:sz w:val="24"/>
          <w:szCs w:val="24"/>
        </w:rPr>
        <w:object w:dxaOrig="1100" w:dyaOrig="590">
          <v:shape id="_x0000_i1109" type="#_x0000_t75" style="width:54.75pt;height:29.25pt" o:ole="">
            <v:imagedata r:id="rId125" o:title=""/>
          </v:shape>
          <o:OLEObject Type="Embed" ProgID="Equation.3" ShapeID="_x0000_i1109" DrawAspect="Content" ObjectID="_1823184883" r:id="rId126"/>
        </w:object>
      </w:r>
    </w:p>
    <w:p w:rsidR="00FE2564" w:rsidRPr="00691131" w:rsidRDefault="00FE2564" w:rsidP="00691131">
      <w:pPr>
        <w:pStyle w:val="ListParagraph"/>
        <w:tabs>
          <w:tab w:val="left" w:pos="900"/>
          <w:tab w:val="left" w:pos="1080"/>
        </w:tabs>
        <w:spacing w:after="0" w:line="240" w:lineRule="auto"/>
        <w:ind w:left="0"/>
        <w:jc w:val="both"/>
        <w:rPr>
          <w:sz w:val="24"/>
          <w:szCs w:val="24"/>
          <w:lang w:val="pt-BR"/>
        </w:rPr>
      </w:pPr>
      <w:r w:rsidRPr="00FC1DC2">
        <w:rPr>
          <w:b/>
          <w:color w:val="C00000"/>
          <w:sz w:val="24"/>
          <w:szCs w:val="24"/>
          <w:lang w:val="pt-BR"/>
        </w:rPr>
        <w:t>Câu 10.</w:t>
      </w:r>
      <w:r w:rsidRPr="00691131">
        <w:rPr>
          <w:sz w:val="24"/>
          <w:szCs w:val="24"/>
          <w:lang w:val="pt-BR"/>
        </w:rPr>
        <w:t xml:space="preserve"> Một con lắc đơn được thả không vận tốc ban đầu từ biên độ góc </w:t>
      </w:r>
      <w:r w:rsidRPr="00691131">
        <w:rPr>
          <w:sz w:val="24"/>
          <w:szCs w:val="24"/>
        </w:rPr>
        <w:sym w:font="Symbol" w:char="F061"/>
      </w:r>
      <w:r w:rsidRPr="00691131">
        <w:rPr>
          <w:sz w:val="24"/>
          <w:szCs w:val="24"/>
          <w:vertAlign w:val="subscript"/>
          <w:lang w:val="pt-BR"/>
        </w:rPr>
        <w:t>0</w:t>
      </w:r>
      <w:r w:rsidRPr="00691131">
        <w:rPr>
          <w:sz w:val="24"/>
          <w:szCs w:val="24"/>
          <w:lang w:val="pt-BR"/>
        </w:rPr>
        <w:t xml:space="preserve">. Cơ năng của con lắc là: </w:t>
      </w:r>
      <w:r w:rsidRPr="00691131">
        <w:rPr>
          <w:sz w:val="24"/>
          <w:szCs w:val="24"/>
          <w:lang w:val="pt-BR"/>
        </w:rPr>
        <w:tab/>
      </w:r>
    </w:p>
    <w:p w:rsidR="00FE2564" w:rsidRPr="00691131" w:rsidRDefault="00FE2564" w:rsidP="00691131">
      <w:pPr>
        <w:ind w:firstLine="426"/>
        <w:rPr>
          <w:rFonts w:ascii="Times New Roman" w:hAnsi="Times New Roman"/>
          <w:sz w:val="24"/>
          <w:szCs w:val="24"/>
          <w:lang w:val="pt-BR"/>
        </w:rPr>
      </w:pPr>
      <w:r w:rsidRPr="00FC1DC2">
        <w:rPr>
          <w:rFonts w:ascii="Times New Roman" w:hAnsi="Times New Roman"/>
          <w:b/>
          <w:color w:val="0070C0"/>
          <w:sz w:val="24"/>
          <w:szCs w:val="24"/>
          <w:lang w:val="pt-BR"/>
        </w:rPr>
        <w:t xml:space="preserve">A. </w:t>
      </w:r>
      <w:r w:rsidRPr="00691131">
        <w:rPr>
          <w:rFonts w:ascii="Times New Roman" w:hAnsi="Times New Roman"/>
          <w:position w:val="-24"/>
          <w:sz w:val="24"/>
          <w:szCs w:val="24"/>
        </w:rPr>
        <w:object w:dxaOrig="1780" w:dyaOrig="520">
          <v:shape id="_x0000_i1110" type="#_x0000_t75" style="width:89.25pt;height:26.25pt" o:ole="">
            <v:imagedata r:id="rId127" o:title=""/>
          </v:shape>
          <o:OLEObject Type="Embed" ProgID="Equation.3" ShapeID="_x0000_i1110" DrawAspect="Content" ObjectID="_1823184884" r:id="rId128"/>
        </w:object>
      </w:r>
      <w:r w:rsidRPr="00691131">
        <w:rPr>
          <w:rFonts w:ascii="Times New Roman" w:hAnsi="Times New Roman"/>
          <w:sz w:val="24"/>
          <w:szCs w:val="24"/>
          <w:lang w:val="pt-BR"/>
        </w:rPr>
        <w:t xml:space="preserve">        </w:t>
      </w:r>
      <w:r w:rsidRPr="00691131">
        <w:rPr>
          <w:rFonts w:ascii="Times New Roman" w:hAnsi="Times New Roman"/>
          <w:sz w:val="24"/>
          <w:szCs w:val="24"/>
          <w:lang w:val="pt-BR"/>
        </w:rPr>
        <w:tab/>
      </w:r>
      <w:r w:rsidRPr="00691131">
        <w:rPr>
          <w:rFonts w:ascii="Times New Roman" w:hAnsi="Times New Roman"/>
          <w:sz w:val="24"/>
          <w:szCs w:val="24"/>
          <w:lang w:val="pt-BR"/>
        </w:rPr>
        <w:tab/>
      </w:r>
      <w:r w:rsidRPr="00FC1DC2">
        <w:rPr>
          <w:rFonts w:ascii="Times New Roman" w:hAnsi="Times New Roman"/>
          <w:b/>
          <w:color w:val="0070C0"/>
          <w:sz w:val="24"/>
          <w:szCs w:val="24"/>
          <w:lang w:val="pt-BR"/>
        </w:rPr>
        <w:t xml:space="preserve">B. </w:t>
      </w:r>
      <w:r w:rsidRPr="00691131">
        <w:rPr>
          <w:rFonts w:ascii="Times New Roman" w:hAnsi="Times New Roman"/>
          <w:position w:val="-12"/>
          <w:sz w:val="24"/>
          <w:szCs w:val="24"/>
        </w:rPr>
        <w:object w:dxaOrig="1900" w:dyaOrig="340">
          <v:shape id="_x0000_i1111" type="#_x0000_t75" style="width:95.25pt;height:17.25pt" o:ole="">
            <v:imagedata r:id="rId129" o:title=""/>
          </v:shape>
          <o:OLEObject Type="Embed" ProgID="Equation.3" ShapeID="_x0000_i1111" DrawAspect="Content" ObjectID="_1823184885" r:id="rId130"/>
        </w:object>
      </w:r>
    </w:p>
    <w:p w:rsidR="00FE2564" w:rsidRPr="00691131" w:rsidRDefault="00FE2564" w:rsidP="00691131">
      <w:pPr>
        <w:ind w:firstLine="426"/>
        <w:rPr>
          <w:rFonts w:ascii="Times New Roman" w:hAnsi="Times New Roman"/>
          <w:sz w:val="24"/>
          <w:szCs w:val="24"/>
          <w:lang w:val="pt-BR"/>
        </w:rPr>
      </w:pPr>
      <w:r w:rsidRPr="00FC1DC2">
        <w:rPr>
          <w:rFonts w:ascii="Times New Roman" w:hAnsi="Times New Roman"/>
          <w:b/>
          <w:color w:val="0070C0"/>
          <w:sz w:val="24"/>
          <w:szCs w:val="24"/>
          <w:lang w:val="pt-BR"/>
        </w:rPr>
        <w:t xml:space="preserve">C. </w:t>
      </w:r>
      <w:r w:rsidRPr="00691131">
        <w:rPr>
          <w:rFonts w:ascii="Times New Roman" w:hAnsi="Times New Roman"/>
          <w:position w:val="-24"/>
          <w:sz w:val="24"/>
          <w:szCs w:val="24"/>
        </w:rPr>
        <w:object w:dxaOrig="1510" w:dyaOrig="520">
          <v:shape id="_x0000_i1112" type="#_x0000_t75" style="width:75pt;height:26.25pt" o:ole="">
            <v:imagedata r:id="rId131" o:title=""/>
          </v:shape>
          <o:OLEObject Type="Embed" ProgID="Equation.3" ShapeID="_x0000_i1112" DrawAspect="Content" ObjectID="_1823184886" r:id="rId132"/>
        </w:object>
      </w:r>
      <w:r w:rsidRPr="00691131">
        <w:rPr>
          <w:rFonts w:ascii="Times New Roman" w:hAnsi="Times New Roman"/>
          <w:sz w:val="24"/>
          <w:szCs w:val="24"/>
          <w:lang w:val="pt-BR"/>
        </w:rPr>
        <w:t xml:space="preserve">              </w:t>
      </w:r>
      <w:r w:rsidRPr="00691131">
        <w:rPr>
          <w:rFonts w:ascii="Times New Roman" w:hAnsi="Times New Roman"/>
          <w:sz w:val="24"/>
          <w:szCs w:val="24"/>
          <w:lang w:val="pt-BR"/>
        </w:rPr>
        <w:tab/>
        <w:t xml:space="preserve"> </w:t>
      </w:r>
      <w:r w:rsidRPr="00691131">
        <w:rPr>
          <w:rFonts w:ascii="Times New Roman" w:hAnsi="Times New Roman"/>
          <w:sz w:val="24"/>
          <w:szCs w:val="24"/>
          <w:lang w:val="pt-BR"/>
        </w:rPr>
        <w:tab/>
      </w:r>
      <w:r w:rsidRPr="00FC1DC2">
        <w:rPr>
          <w:rFonts w:ascii="Times New Roman" w:hAnsi="Times New Roman"/>
          <w:b/>
          <w:color w:val="0070C0"/>
          <w:sz w:val="24"/>
          <w:szCs w:val="24"/>
          <w:lang w:val="pt-BR"/>
        </w:rPr>
        <w:t xml:space="preserve">D. </w:t>
      </w:r>
      <w:r w:rsidRPr="00691131">
        <w:rPr>
          <w:rFonts w:ascii="Times New Roman" w:hAnsi="Times New Roman"/>
          <w:position w:val="-12"/>
          <w:sz w:val="24"/>
          <w:szCs w:val="24"/>
        </w:rPr>
        <w:object w:dxaOrig="1900" w:dyaOrig="340">
          <v:shape id="_x0000_i1113" type="#_x0000_t75" style="width:95.25pt;height:17.25pt" o:ole="">
            <v:imagedata r:id="rId133" o:title=""/>
          </v:shape>
          <o:OLEObject Type="Embed" ProgID="Equation.3" ShapeID="_x0000_i1113" DrawAspect="Content" ObjectID="_1823184887" r:id="rId134"/>
        </w:object>
      </w:r>
    </w:p>
    <w:p w:rsidR="00FE2564" w:rsidRPr="00691131" w:rsidRDefault="00FE2564" w:rsidP="00691131">
      <w:pPr>
        <w:rPr>
          <w:rFonts w:ascii="Times New Roman" w:hAnsi="Times New Roman"/>
          <w:sz w:val="24"/>
          <w:szCs w:val="24"/>
          <w:lang w:val="pt-BR"/>
        </w:rPr>
      </w:pPr>
      <w:r w:rsidRPr="00FC1DC2">
        <w:rPr>
          <w:rFonts w:ascii="Times New Roman" w:hAnsi="Times New Roman"/>
          <w:b/>
          <w:color w:val="C00000"/>
          <w:sz w:val="24"/>
          <w:szCs w:val="24"/>
          <w:lang w:val="pt-BR"/>
        </w:rPr>
        <w:t>Câu 11.</w:t>
      </w:r>
      <w:r w:rsidRPr="00691131">
        <w:rPr>
          <w:rFonts w:ascii="Times New Roman" w:hAnsi="Times New Roman"/>
          <w:sz w:val="24"/>
          <w:szCs w:val="24"/>
          <w:lang w:val="pt-BR"/>
        </w:rPr>
        <w:t xml:space="preserve"> Hiện tượng cộng hưởng xảy ra khi</w:t>
      </w:r>
    </w:p>
    <w:p w:rsidR="00FE2564" w:rsidRPr="00691131" w:rsidRDefault="00FE2564" w:rsidP="00691131">
      <w:pPr>
        <w:ind w:firstLine="284"/>
        <w:rPr>
          <w:rFonts w:ascii="Times New Roman" w:hAnsi="Times New Roman"/>
          <w:b/>
          <w:bCs/>
          <w:sz w:val="24"/>
          <w:szCs w:val="24"/>
          <w:lang w:val="pt-BR"/>
        </w:rPr>
      </w:pPr>
      <w:r w:rsidRPr="00FC1DC2">
        <w:rPr>
          <w:rFonts w:ascii="Times New Roman" w:hAnsi="Times New Roman"/>
          <w:b/>
          <w:bCs/>
          <w:color w:val="0070C0"/>
          <w:sz w:val="24"/>
          <w:szCs w:val="24"/>
          <w:lang w:val="pt-BR"/>
        </w:rPr>
        <w:t xml:space="preserve">A. </w:t>
      </w:r>
      <w:r w:rsidRPr="00691131">
        <w:rPr>
          <w:rFonts w:ascii="Times New Roman" w:hAnsi="Times New Roman"/>
          <w:sz w:val="24"/>
          <w:szCs w:val="24"/>
          <w:lang w:val="pt-BR"/>
        </w:rPr>
        <w:t>tần số của lực cưỡng bức bằng tần số riêng của hệ.</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B. </w:t>
      </w:r>
      <w:r w:rsidRPr="00691131">
        <w:rPr>
          <w:rFonts w:ascii="Times New Roman" w:hAnsi="Times New Roman"/>
          <w:sz w:val="24"/>
          <w:szCs w:val="24"/>
          <w:lang w:val="pt-BR"/>
        </w:rPr>
        <w:t>tần số dao động bằng tần số riêng của hệ.</w:t>
      </w:r>
    </w:p>
    <w:p w:rsidR="00FE2564" w:rsidRPr="00691131" w:rsidRDefault="00FE2564" w:rsidP="00691131">
      <w:pPr>
        <w:ind w:firstLine="284"/>
        <w:rPr>
          <w:rFonts w:ascii="Times New Roman" w:hAnsi="Times New Roman"/>
          <w:b/>
          <w:bCs/>
          <w:sz w:val="24"/>
          <w:szCs w:val="24"/>
          <w:lang w:val="pt-BR"/>
        </w:rPr>
      </w:pPr>
      <w:r w:rsidRPr="00FC1DC2">
        <w:rPr>
          <w:rFonts w:ascii="Times New Roman" w:hAnsi="Times New Roman"/>
          <w:b/>
          <w:bCs/>
          <w:color w:val="0070C0"/>
          <w:sz w:val="24"/>
          <w:szCs w:val="24"/>
          <w:lang w:val="pt-BR"/>
        </w:rPr>
        <w:t xml:space="preserve">C. </w:t>
      </w:r>
      <w:r w:rsidRPr="00691131">
        <w:rPr>
          <w:rFonts w:ascii="Times New Roman" w:hAnsi="Times New Roman"/>
          <w:sz w:val="24"/>
          <w:szCs w:val="24"/>
          <w:lang w:val="pt-BR"/>
        </w:rPr>
        <w:t>tần số của lực cưỡng bức nhỏ hơn tần số riêng của hệ.</w:t>
      </w:r>
    </w:p>
    <w:p w:rsidR="00FE2564" w:rsidRPr="00691131" w:rsidRDefault="00FE2564" w:rsidP="00691131">
      <w:pPr>
        <w:ind w:firstLine="284"/>
        <w:rPr>
          <w:rFonts w:ascii="Times New Roman" w:hAnsi="Times New Roman"/>
          <w:sz w:val="24"/>
          <w:szCs w:val="24"/>
          <w:lang w:val="pt-BR"/>
        </w:rPr>
      </w:pPr>
      <w:r w:rsidRPr="00FC1DC2">
        <w:rPr>
          <w:rFonts w:ascii="Times New Roman" w:hAnsi="Times New Roman"/>
          <w:b/>
          <w:bCs/>
          <w:color w:val="0070C0"/>
          <w:sz w:val="24"/>
          <w:szCs w:val="24"/>
          <w:lang w:val="pt-BR"/>
        </w:rPr>
        <w:t xml:space="preserve">D. </w:t>
      </w:r>
      <w:r w:rsidRPr="00691131">
        <w:rPr>
          <w:rFonts w:ascii="Times New Roman" w:hAnsi="Times New Roman"/>
          <w:sz w:val="24"/>
          <w:szCs w:val="24"/>
          <w:lang w:val="pt-BR"/>
        </w:rPr>
        <w:t>tần số của lực cưỡng bức lớn hơn tần số riêng của hệ.</w:t>
      </w:r>
    </w:p>
    <w:p w:rsidR="00FE2564" w:rsidRPr="00691131" w:rsidRDefault="00FE2564" w:rsidP="00691131">
      <w:pPr>
        <w:widowControl w:val="0"/>
        <w:tabs>
          <w:tab w:val="left" w:pos="284"/>
          <w:tab w:val="left" w:pos="810"/>
          <w:tab w:val="left" w:pos="851"/>
          <w:tab w:val="left" w:pos="993"/>
          <w:tab w:val="left" w:pos="2835"/>
          <w:tab w:val="left" w:pos="5387"/>
          <w:tab w:val="left" w:pos="7938"/>
        </w:tabs>
        <w:autoSpaceDE w:val="0"/>
        <w:autoSpaceDN w:val="0"/>
        <w:adjustRightInd w:val="0"/>
        <w:jc w:val="both"/>
        <w:rPr>
          <w:rFonts w:ascii="Times New Roman" w:hAnsi="Times New Roman"/>
          <w:color w:val="000000"/>
          <w:sz w:val="24"/>
          <w:szCs w:val="24"/>
          <w:lang w:val="pt-BR"/>
        </w:rPr>
      </w:pPr>
      <w:r w:rsidRPr="00FC1DC2">
        <w:rPr>
          <w:rFonts w:ascii="Times New Roman" w:hAnsi="Times New Roman"/>
          <w:b/>
          <w:color w:val="C00000"/>
          <w:sz w:val="24"/>
          <w:szCs w:val="24"/>
          <w:lang w:val="pt-BR"/>
        </w:rPr>
        <w:t>Câu 12.</w:t>
      </w:r>
      <w:r w:rsidRPr="00691131">
        <w:rPr>
          <w:rFonts w:ascii="Times New Roman" w:hAnsi="Times New Roman"/>
          <w:color w:val="000000"/>
          <w:sz w:val="24"/>
          <w:szCs w:val="24"/>
          <w:lang w:val="pt-BR"/>
        </w:rPr>
        <w:t xml:space="preserve"> Chọn một phát biếu </w:t>
      </w:r>
      <w:r w:rsidRPr="00691131">
        <w:rPr>
          <w:rFonts w:ascii="Times New Roman" w:hAnsi="Times New Roman"/>
          <w:b/>
          <w:bCs/>
          <w:color w:val="000000"/>
          <w:sz w:val="24"/>
          <w:szCs w:val="24"/>
          <w:lang w:val="pt-BR"/>
        </w:rPr>
        <w:t xml:space="preserve">sai </w:t>
      </w:r>
      <w:r w:rsidRPr="00691131">
        <w:rPr>
          <w:rFonts w:ascii="Times New Roman" w:hAnsi="Times New Roman"/>
          <w:color w:val="000000"/>
          <w:sz w:val="24"/>
          <w:szCs w:val="24"/>
          <w:lang w:val="pt-BR"/>
        </w:rPr>
        <w:t>khi nói về dao động tắt dần?</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ind w:left="630" w:hanging="270"/>
        <w:jc w:val="both"/>
        <w:rPr>
          <w:rFonts w:ascii="Times New Roman" w:hAnsi="Times New Roman"/>
          <w:color w:val="000000"/>
          <w:sz w:val="24"/>
          <w:szCs w:val="24"/>
          <w:lang w:val="pt-BR"/>
        </w:rPr>
      </w:pPr>
      <w:r w:rsidRPr="00FC1DC2">
        <w:rPr>
          <w:rFonts w:ascii="Times New Roman" w:hAnsi="Times New Roman"/>
          <w:b/>
          <w:bCs/>
          <w:color w:val="0070C0"/>
          <w:sz w:val="24"/>
          <w:szCs w:val="24"/>
          <w:lang w:val="pt-BR"/>
        </w:rPr>
        <w:t xml:space="preserve">A. </w:t>
      </w:r>
      <w:r w:rsidRPr="00691131">
        <w:rPr>
          <w:rFonts w:ascii="Times New Roman" w:hAnsi="Times New Roman"/>
          <w:color w:val="000000"/>
          <w:sz w:val="24"/>
          <w:szCs w:val="24"/>
          <w:lang w:val="pt-BR"/>
        </w:rPr>
        <w:t>Ma sát, lực cản sinh công làm tiêu hao dần năng lượng của dao động.</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ind w:left="630" w:hanging="270"/>
        <w:jc w:val="both"/>
        <w:rPr>
          <w:rFonts w:ascii="Times New Roman" w:hAnsi="Times New Roman"/>
          <w:color w:val="000000"/>
          <w:sz w:val="24"/>
          <w:szCs w:val="24"/>
          <w:lang w:val="pt-BR"/>
        </w:rPr>
      </w:pPr>
      <w:r w:rsidRPr="00FC1DC2">
        <w:rPr>
          <w:rFonts w:ascii="Times New Roman" w:hAnsi="Times New Roman"/>
          <w:b/>
          <w:bCs/>
          <w:color w:val="0070C0"/>
          <w:sz w:val="24"/>
          <w:szCs w:val="24"/>
          <w:lang w:val="pt-BR"/>
        </w:rPr>
        <w:t xml:space="preserve">B. </w:t>
      </w:r>
      <w:r w:rsidRPr="00691131">
        <w:rPr>
          <w:rFonts w:ascii="Times New Roman" w:hAnsi="Times New Roman"/>
          <w:color w:val="000000"/>
          <w:sz w:val="24"/>
          <w:szCs w:val="24"/>
          <w:lang w:val="pt-BR"/>
        </w:rPr>
        <w:t>Dao động có biên độ giảm dần do ma sát hoặc lực cản của môi trường tác dụng lên vật dao động.</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ind w:left="630" w:hanging="270"/>
        <w:jc w:val="both"/>
        <w:rPr>
          <w:rFonts w:ascii="Times New Roman" w:hAnsi="Times New Roman"/>
          <w:color w:val="000000"/>
          <w:sz w:val="24"/>
          <w:szCs w:val="24"/>
          <w:lang w:val="pt-BR"/>
        </w:rPr>
      </w:pPr>
      <w:r w:rsidRPr="00FC1DC2">
        <w:rPr>
          <w:rFonts w:ascii="Times New Roman" w:hAnsi="Times New Roman"/>
          <w:b/>
          <w:bCs/>
          <w:color w:val="0070C0"/>
          <w:sz w:val="24"/>
          <w:szCs w:val="24"/>
          <w:lang w:val="pt-BR"/>
        </w:rPr>
        <w:t xml:space="preserve">C. </w:t>
      </w:r>
      <w:r w:rsidRPr="00691131">
        <w:rPr>
          <w:rFonts w:ascii="Times New Roman" w:hAnsi="Times New Roman"/>
          <w:color w:val="000000"/>
          <w:sz w:val="24"/>
          <w:szCs w:val="24"/>
          <w:lang w:val="pt-BR"/>
        </w:rPr>
        <w:t>Tần số của dao động càng lớn thì quá trình dao động tắt dần càng kéo dài.</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ind w:left="630" w:hanging="270"/>
        <w:jc w:val="both"/>
        <w:rPr>
          <w:rFonts w:ascii="Times New Roman" w:hAnsi="Times New Roman"/>
          <w:color w:val="000000"/>
          <w:sz w:val="24"/>
          <w:szCs w:val="24"/>
          <w:lang w:val="pt-BR"/>
        </w:rPr>
      </w:pPr>
      <w:r w:rsidRPr="00FC1DC2">
        <w:rPr>
          <w:rFonts w:ascii="Times New Roman" w:hAnsi="Times New Roman"/>
          <w:b/>
          <w:bCs/>
          <w:color w:val="0070C0"/>
          <w:sz w:val="24"/>
          <w:szCs w:val="24"/>
          <w:lang w:val="pt-BR"/>
        </w:rPr>
        <w:t xml:space="preserve">D. </w:t>
      </w:r>
      <w:r w:rsidRPr="00691131">
        <w:rPr>
          <w:rFonts w:ascii="Times New Roman" w:hAnsi="Times New Roman"/>
          <w:color w:val="000000"/>
          <w:sz w:val="24"/>
          <w:szCs w:val="24"/>
          <w:lang w:val="pt-BR"/>
        </w:rPr>
        <w:t>Lực cản hoặc lực ma sát càng lớn thì quá trình dao động tắt dần càng kéo dài.</w:t>
      </w:r>
    </w:p>
    <w:p w:rsidR="00FE2564" w:rsidRPr="00691131" w:rsidRDefault="00FE2564" w:rsidP="00691131">
      <w:pPr>
        <w:pStyle w:val="ListParagraph"/>
        <w:tabs>
          <w:tab w:val="left" w:pos="240"/>
          <w:tab w:val="left" w:pos="810"/>
          <w:tab w:val="left" w:pos="993"/>
        </w:tabs>
        <w:spacing w:after="0" w:line="240" w:lineRule="auto"/>
        <w:ind w:left="0"/>
        <w:jc w:val="both"/>
        <w:rPr>
          <w:color w:val="000000"/>
          <w:sz w:val="24"/>
          <w:szCs w:val="24"/>
          <w:lang w:val="pt-BR"/>
        </w:rPr>
      </w:pPr>
      <w:r w:rsidRPr="00FC1DC2">
        <w:rPr>
          <w:b/>
          <w:color w:val="C00000"/>
          <w:sz w:val="24"/>
          <w:szCs w:val="24"/>
          <w:lang w:val="pt-BR"/>
        </w:rPr>
        <w:lastRenderedPageBreak/>
        <w:t>Câu 13.</w:t>
      </w:r>
      <w:r w:rsidRPr="00691131">
        <w:rPr>
          <w:color w:val="000000"/>
          <w:sz w:val="24"/>
          <w:szCs w:val="24"/>
          <w:lang w:val="pt-BR"/>
        </w:rPr>
        <w:t xml:space="preserve"> Trong những dao động tắt dần sau, trường hợp nào tắt dần nhanh có lợi</w:t>
      </w:r>
    </w:p>
    <w:tbl>
      <w:tblPr>
        <w:tblW w:w="9600" w:type="dxa"/>
        <w:tblInd w:w="-108" w:type="dxa"/>
        <w:tblLook w:val="04A0" w:firstRow="1" w:lastRow="0" w:firstColumn="1" w:lastColumn="0" w:noHBand="0" w:noVBand="1"/>
      </w:tblPr>
      <w:tblGrid>
        <w:gridCol w:w="1542"/>
        <w:gridCol w:w="2471"/>
        <w:gridCol w:w="1756"/>
        <w:gridCol w:w="764"/>
        <w:gridCol w:w="2504"/>
        <w:gridCol w:w="563"/>
      </w:tblGrid>
      <w:tr w:rsidR="00691131" w:rsidRPr="00691131" w:rsidTr="00577657">
        <w:trPr>
          <w:gridAfter w:val="1"/>
          <w:wAfter w:w="507" w:type="dxa"/>
        </w:trPr>
        <w:tc>
          <w:tcPr>
            <w:tcW w:w="1542" w:type="dxa"/>
            <w:shd w:val="clear" w:color="auto" w:fill="auto"/>
            <w:vAlign w:val="center"/>
            <w:hideMark/>
          </w:tcPr>
          <w:p w:rsidR="00FE2564" w:rsidRPr="00691131" w:rsidRDefault="006552AD" w:rsidP="00577657">
            <w:pPr>
              <w:tabs>
                <w:tab w:val="left" w:pos="240"/>
              </w:tabs>
              <w:jc w:val="center"/>
              <w:rPr>
                <w:rFonts w:ascii="Times New Roman" w:hAnsi="Times New Roman"/>
                <w:b/>
                <w:color w:val="000000"/>
                <w:sz w:val="24"/>
                <w:szCs w:val="24"/>
                <w:lang w:val="pt-BR"/>
              </w:rPr>
            </w:pPr>
            <w:r>
              <w:rPr>
                <w:rFonts w:ascii="Times New Roman" w:hAnsi="Times New Roman"/>
                <w:noProof/>
                <w:color w:val="000000"/>
                <w:sz w:val="24"/>
                <w:szCs w:val="24"/>
              </w:rPr>
              <w:pict>
                <v:shape id="Picture 4" o:spid="_x0000_i1114" type="#_x0000_t75" alt="Description: A picture containing dark, black&#10;&#10;Description automatically generated" style="width:53.25pt;height:87.75pt;visibility:visible">
                  <v:imagedata r:id="rId135" o:title="A picture containing dark, black&#10;&#10;Description automatically generated" croptop="751f" cropbottom="1299f" cropleft="12769f" cropright="14175f"/>
                </v:shape>
              </w:pict>
            </w:r>
          </w:p>
        </w:tc>
        <w:tc>
          <w:tcPr>
            <w:tcW w:w="2471" w:type="dxa"/>
            <w:shd w:val="clear" w:color="auto" w:fill="auto"/>
            <w:vAlign w:val="center"/>
            <w:hideMark/>
          </w:tcPr>
          <w:p w:rsidR="00FE2564" w:rsidRPr="00691131" w:rsidRDefault="006552AD" w:rsidP="00577657">
            <w:pPr>
              <w:tabs>
                <w:tab w:val="left" w:pos="240"/>
              </w:tabs>
              <w:jc w:val="center"/>
              <w:rPr>
                <w:rFonts w:ascii="Times New Roman" w:hAnsi="Times New Roman"/>
                <w:b/>
                <w:color w:val="000000"/>
                <w:sz w:val="24"/>
                <w:szCs w:val="24"/>
                <w:lang w:val="pt-BR"/>
              </w:rPr>
            </w:pPr>
            <w:r>
              <w:rPr>
                <w:rFonts w:ascii="Times New Roman" w:hAnsi="Times New Roman"/>
                <w:noProof/>
                <w:color w:val="000000"/>
                <w:sz w:val="24"/>
                <w:szCs w:val="24"/>
              </w:rPr>
              <w:pict>
                <v:shape id="Picture 3" o:spid="_x0000_i1115" type="#_x0000_t75" alt="Description: Trọn bộ mẫu tranh tô màu xe máy đẹp và đơn giản cho bé" style="width:111.75pt;height:81pt;visibility:visible">
                  <v:imagedata r:id="rId136" o:title="Trọn bộ mẫu tranh tô màu xe máy đẹp và đơn giản cho bé" croptop="3682f"/>
                </v:shape>
              </w:pict>
            </w:r>
          </w:p>
        </w:tc>
        <w:tc>
          <w:tcPr>
            <w:tcW w:w="2520" w:type="dxa"/>
            <w:gridSpan w:val="2"/>
            <w:shd w:val="clear" w:color="auto" w:fill="auto"/>
            <w:vAlign w:val="center"/>
            <w:hideMark/>
          </w:tcPr>
          <w:p w:rsidR="00FE2564" w:rsidRPr="00691131" w:rsidRDefault="006552AD" w:rsidP="00577657">
            <w:pPr>
              <w:tabs>
                <w:tab w:val="left" w:pos="240"/>
              </w:tabs>
              <w:jc w:val="center"/>
              <w:rPr>
                <w:rFonts w:ascii="Times New Roman" w:hAnsi="Times New Roman"/>
                <w:b/>
                <w:color w:val="000000"/>
                <w:sz w:val="24"/>
                <w:szCs w:val="24"/>
                <w:lang w:val="pt-BR"/>
              </w:rPr>
            </w:pPr>
            <w:r>
              <w:rPr>
                <w:rFonts w:ascii="Times New Roman" w:hAnsi="Times New Roman"/>
                <w:noProof/>
                <w:color w:val="000000"/>
                <w:sz w:val="24"/>
                <w:szCs w:val="24"/>
              </w:rPr>
              <w:pict>
                <v:shape id="Picture 2" o:spid="_x0000_i1116" type="#_x0000_t75" alt="Description: Con lắc lò xo lí tưởng được kích thích dao động điều hòa trên một mặt phẳng  nghiêng góc \(\alpha \) như hình vẽ. Biết rằng gia tốc trọng trường tại nơi" style="width:110.25pt;height:64.5pt;visibility:visible">
                  <v:imagedata r:id="rId137" o:title=") như hình vẽ" cropbottom="7809f" cropleft="4861f" cropright="13857f"/>
                </v:shape>
              </w:pict>
            </w:r>
          </w:p>
        </w:tc>
        <w:tc>
          <w:tcPr>
            <w:tcW w:w="2504" w:type="dxa"/>
            <w:shd w:val="clear" w:color="auto" w:fill="auto"/>
            <w:vAlign w:val="center"/>
            <w:hideMark/>
          </w:tcPr>
          <w:p w:rsidR="00FE2564" w:rsidRPr="00691131" w:rsidRDefault="006552AD" w:rsidP="00577657">
            <w:pPr>
              <w:tabs>
                <w:tab w:val="left" w:pos="240"/>
              </w:tabs>
              <w:jc w:val="center"/>
              <w:rPr>
                <w:rFonts w:ascii="Times New Roman" w:hAnsi="Times New Roman"/>
                <w:b/>
                <w:color w:val="000000"/>
                <w:sz w:val="24"/>
                <w:szCs w:val="24"/>
                <w:lang w:val="pt-BR"/>
              </w:rPr>
            </w:pPr>
            <w:r>
              <w:rPr>
                <w:rFonts w:ascii="Times New Roman" w:hAnsi="Times New Roman"/>
                <w:noProof/>
                <w:color w:val="000000"/>
                <w:sz w:val="24"/>
                <w:szCs w:val="24"/>
              </w:rPr>
              <w:pict>
                <v:shape id="Picture 1" o:spid="_x0000_i1117" type="#_x0000_t75" alt="Description: A picture containing dark, night&#10;&#10;Description automatically generated" style="width:95.25pt;height:84pt;visibility:visible">
                  <v:imagedata r:id="rId138" o:title="A picture containing dark, night&#10;&#10;Description automatically generated" croptop="1697f" cropbottom="1f"/>
                </v:shape>
              </w:pict>
            </w:r>
          </w:p>
        </w:tc>
      </w:tr>
      <w:tr w:rsidR="00691131" w:rsidRPr="00691131" w:rsidTr="00577657">
        <w:trPr>
          <w:gridAfter w:val="1"/>
          <w:wAfter w:w="507" w:type="dxa"/>
        </w:trPr>
        <w:tc>
          <w:tcPr>
            <w:tcW w:w="1542" w:type="dxa"/>
            <w:shd w:val="clear" w:color="auto" w:fill="auto"/>
            <w:vAlign w:val="center"/>
            <w:hideMark/>
          </w:tcPr>
          <w:p w:rsidR="00FE2564" w:rsidRPr="00691131" w:rsidRDefault="00FE2564" w:rsidP="00577657">
            <w:pPr>
              <w:tabs>
                <w:tab w:val="left" w:pos="240"/>
              </w:tabs>
              <w:jc w:val="center"/>
              <w:rPr>
                <w:rFonts w:ascii="Times New Roman" w:hAnsi="Times New Roman"/>
                <w:color w:val="000000"/>
                <w:sz w:val="24"/>
                <w:szCs w:val="24"/>
                <w:lang w:val="pt-BR"/>
              </w:rPr>
            </w:pPr>
            <w:r w:rsidRPr="00691131">
              <w:rPr>
                <w:rFonts w:ascii="Times New Roman" w:hAnsi="Times New Roman"/>
                <w:b/>
                <w:color w:val="000000"/>
                <w:sz w:val="24"/>
                <w:szCs w:val="24"/>
                <w:lang w:val="vi-VN"/>
              </w:rPr>
              <w:t xml:space="preserve">  </w:t>
            </w:r>
            <w:r w:rsidRPr="00FC1DC2">
              <w:rPr>
                <w:rFonts w:ascii="Times New Roman" w:hAnsi="Times New Roman"/>
                <w:b/>
                <w:color w:val="0070C0"/>
                <w:sz w:val="24"/>
                <w:szCs w:val="24"/>
                <w:lang w:val="pt-BR"/>
              </w:rPr>
              <w:t xml:space="preserve">A. </w:t>
            </w:r>
            <w:r w:rsidRPr="00691131">
              <w:rPr>
                <w:rFonts w:ascii="Times New Roman" w:hAnsi="Times New Roman"/>
                <w:color w:val="000000"/>
                <w:sz w:val="24"/>
                <w:szCs w:val="24"/>
                <w:lang w:val="pt-BR"/>
              </w:rPr>
              <w:t>Dao động của đồng hồ quả lắc.</w:t>
            </w:r>
          </w:p>
        </w:tc>
        <w:tc>
          <w:tcPr>
            <w:tcW w:w="2471" w:type="dxa"/>
            <w:shd w:val="clear" w:color="auto" w:fill="auto"/>
            <w:vAlign w:val="center"/>
            <w:hideMark/>
          </w:tcPr>
          <w:p w:rsidR="00FE2564" w:rsidRPr="00691131" w:rsidRDefault="00FE2564" w:rsidP="00577657">
            <w:pPr>
              <w:tabs>
                <w:tab w:val="left" w:pos="240"/>
              </w:tabs>
              <w:jc w:val="center"/>
              <w:rPr>
                <w:rFonts w:ascii="Times New Roman" w:hAnsi="Times New Roman"/>
                <w:color w:val="000000"/>
                <w:sz w:val="24"/>
                <w:szCs w:val="24"/>
                <w:lang w:val="pt-BR"/>
              </w:rPr>
            </w:pPr>
            <w:r w:rsidRPr="00FC1DC2">
              <w:rPr>
                <w:rFonts w:ascii="Times New Roman" w:hAnsi="Times New Roman"/>
                <w:b/>
                <w:color w:val="0070C0"/>
                <w:sz w:val="24"/>
                <w:szCs w:val="24"/>
                <w:lang w:val="pt-BR"/>
              </w:rPr>
              <w:t xml:space="preserve">B. </w:t>
            </w:r>
            <w:r w:rsidRPr="00691131">
              <w:rPr>
                <w:rFonts w:ascii="Times New Roman" w:hAnsi="Times New Roman"/>
                <w:color w:val="000000"/>
                <w:sz w:val="24"/>
                <w:szCs w:val="24"/>
                <w:lang w:val="pt-BR"/>
              </w:rPr>
              <w:t>Dao động của khung xe qua chỗ đường mấp mô.</w:t>
            </w:r>
          </w:p>
        </w:tc>
        <w:tc>
          <w:tcPr>
            <w:tcW w:w="2520" w:type="dxa"/>
            <w:gridSpan w:val="2"/>
            <w:shd w:val="clear" w:color="auto" w:fill="auto"/>
            <w:vAlign w:val="center"/>
            <w:hideMark/>
          </w:tcPr>
          <w:p w:rsidR="00FE2564" w:rsidRPr="00691131" w:rsidRDefault="00FE2564" w:rsidP="00577657">
            <w:pPr>
              <w:tabs>
                <w:tab w:val="left" w:pos="240"/>
              </w:tabs>
              <w:jc w:val="center"/>
              <w:rPr>
                <w:rFonts w:ascii="Times New Roman" w:hAnsi="Times New Roman"/>
                <w:color w:val="000000"/>
                <w:sz w:val="24"/>
                <w:szCs w:val="24"/>
                <w:lang w:val="pt-BR"/>
              </w:rPr>
            </w:pPr>
            <w:r w:rsidRPr="00FC1DC2">
              <w:rPr>
                <w:rFonts w:ascii="Times New Roman" w:hAnsi="Times New Roman"/>
                <w:b/>
                <w:color w:val="0070C0"/>
                <w:sz w:val="24"/>
                <w:szCs w:val="24"/>
                <w:lang w:val="pt-BR"/>
              </w:rPr>
              <w:t xml:space="preserve">C. </w:t>
            </w:r>
            <w:r w:rsidRPr="00691131">
              <w:rPr>
                <w:rFonts w:ascii="Times New Roman" w:hAnsi="Times New Roman"/>
                <w:color w:val="000000"/>
                <w:sz w:val="24"/>
                <w:szCs w:val="24"/>
                <w:lang w:val="pt-BR"/>
              </w:rPr>
              <w:t>Dao động của con lắc lò xo trong phòng thí nghiệm.</w:t>
            </w:r>
          </w:p>
        </w:tc>
        <w:tc>
          <w:tcPr>
            <w:tcW w:w="2504" w:type="dxa"/>
            <w:shd w:val="clear" w:color="auto" w:fill="auto"/>
            <w:vAlign w:val="center"/>
            <w:hideMark/>
          </w:tcPr>
          <w:p w:rsidR="00FE2564" w:rsidRPr="00691131" w:rsidRDefault="00FE2564" w:rsidP="00577657">
            <w:pPr>
              <w:tabs>
                <w:tab w:val="left" w:pos="240"/>
              </w:tabs>
              <w:jc w:val="center"/>
              <w:rPr>
                <w:rFonts w:ascii="Times New Roman" w:hAnsi="Times New Roman"/>
                <w:color w:val="000000"/>
                <w:sz w:val="24"/>
                <w:szCs w:val="24"/>
                <w:lang w:val="pt-BR"/>
              </w:rPr>
            </w:pPr>
            <w:r w:rsidRPr="00FC1DC2">
              <w:rPr>
                <w:rFonts w:ascii="Times New Roman" w:hAnsi="Times New Roman"/>
                <w:b/>
                <w:color w:val="0070C0"/>
                <w:sz w:val="24"/>
                <w:szCs w:val="24"/>
                <w:lang w:val="pt-BR"/>
              </w:rPr>
              <w:t xml:space="preserve">D. </w:t>
            </w:r>
            <w:r w:rsidRPr="00691131">
              <w:rPr>
                <w:rFonts w:ascii="Times New Roman" w:hAnsi="Times New Roman"/>
                <w:color w:val="000000"/>
                <w:sz w:val="24"/>
                <w:szCs w:val="24"/>
                <w:lang w:val="pt-BR"/>
              </w:rPr>
              <w:t>Dao động của con lắc đơn trong phòng thí nghiệm.</w:t>
            </w:r>
          </w:p>
        </w:tc>
      </w:tr>
      <w:tr w:rsidR="00691131" w:rsidRPr="00691131" w:rsidTr="00577657">
        <w:tc>
          <w:tcPr>
            <w:tcW w:w="5769" w:type="dxa"/>
            <w:gridSpan w:val="3"/>
            <w:shd w:val="clear" w:color="auto" w:fill="auto"/>
          </w:tcPr>
          <w:p w:rsidR="00FE2564" w:rsidRPr="00691131" w:rsidRDefault="00FE2564" w:rsidP="00577657">
            <w:pPr>
              <w:pStyle w:val="ListParagraph"/>
              <w:tabs>
                <w:tab w:val="left" w:pos="810"/>
                <w:tab w:val="left" w:pos="990"/>
                <w:tab w:val="left" w:pos="2166"/>
              </w:tabs>
              <w:spacing w:line="240" w:lineRule="auto"/>
              <w:ind w:left="0"/>
              <w:jc w:val="both"/>
              <w:rPr>
                <w:color w:val="000000"/>
                <w:sz w:val="24"/>
                <w:szCs w:val="24"/>
                <w:lang w:val="pt-BR"/>
              </w:rPr>
            </w:pPr>
            <w:r w:rsidRPr="00FC1DC2">
              <w:rPr>
                <w:b/>
                <w:color w:val="C00000"/>
                <w:sz w:val="24"/>
                <w:szCs w:val="24"/>
                <w:lang w:val="pt-BR"/>
              </w:rPr>
              <w:t>Câu 14.</w:t>
            </w:r>
            <w:r w:rsidRPr="00691131">
              <w:rPr>
                <w:color w:val="000000"/>
                <w:sz w:val="24"/>
                <w:szCs w:val="24"/>
                <w:lang w:val="pt-BR"/>
              </w:rPr>
              <w:t xml:space="preserve">  Hình vẽ là dao động điều hòa của một vật. Hãy xác định tốc độ cực đại của vật dao động:</w:t>
            </w:r>
          </w:p>
          <w:p w:rsidR="00FE2564" w:rsidRPr="00691131" w:rsidRDefault="00FE2564" w:rsidP="00577657">
            <w:pPr>
              <w:tabs>
                <w:tab w:val="left" w:pos="284"/>
                <w:tab w:val="left" w:pos="2700"/>
                <w:tab w:val="left" w:pos="4860"/>
                <w:tab w:val="left" w:pos="7290"/>
              </w:tabs>
              <w:jc w:val="both"/>
              <w:rPr>
                <w:rFonts w:ascii="Times New Roman" w:hAnsi="Times New Roman"/>
                <w:bCs/>
                <w:color w:val="000000"/>
                <w:sz w:val="24"/>
                <w:szCs w:val="24"/>
                <w:lang w:val="pt-BR"/>
              </w:rPr>
            </w:pPr>
            <w:r w:rsidRPr="00691131">
              <w:rPr>
                <w:rFonts w:ascii="Times New Roman" w:hAnsi="Times New Roman"/>
                <w:color w:val="000000"/>
                <w:sz w:val="24"/>
                <w:szCs w:val="24"/>
                <w:lang w:val="pt-BR"/>
              </w:rPr>
              <w:t xml:space="preserve"> </w:t>
            </w:r>
            <w:r w:rsidRPr="00691131">
              <w:rPr>
                <w:rFonts w:ascii="Times New Roman" w:hAnsi="Times New Roman"/>
                <w:b/>
                <w:bCs/>
                <w:color w:val="000000"/>
                <w:sz w:val="24"/>
                <w:szCs w:val="24"/>
                <w:lang w:val="pt-BR"/>
              </w:rPr>
              <w:tab/>
            </w:r>
            <w:r w:rsidRPr="00FC1DC2">
              <w:rPr>
                <w:rFonts w:ascii="Times New Roman" w:hAnsi="Times New Roman"/>
                <w:b/>
                <w:bCs/>
                <w:color w:val="0070C0"/>
                <w:sz w:val="24"/>
                <w:szCs w:val="24"/>
                <w:lang w:val="pt-BR"/>
              </w:rPr>
              <w:t xml:space="preserve">A. </w:t>
            </w:r>
            <w:r w:rsidR="00577657" w:rsidRPr="00C03169">
              <w:rPr>
                <w:rFonts w:ascii="Times New Roman" w:hAnsi="Times New Roman"/>
                <w:color w:val="000000"/>
                <w:sz w:val="24"/>
                <w:szCs w:val="24"/>
                <w:lang w:val="pt-BR"/>
              </w:rPr>
              <w:fldChar w:fldCharType="begin"/>
            </w:r>
            <w:r w:rsidR="00577657" w:rsidRPr="00C03169">
              <w:rPr>
                <w:rFonts w:ascii="Times New Roman" w:hAnsi="Times New Roman"/>
                <w:color w:val="000000"/>
                <w:sz w:val="24"/>
                <w:szCs w:val="24"/>
                <w:lang w:val="pt-BR"/>
              </w:rPr>
              <w:instrText xml:space="preserve"> QUOTE </w:instrText>
            </w:r>
            <w:r w:rsidR="004038D9">
              <w:rPr>
                <w:rFonts w:ascii="Times New Roman" w:hAnsi="Times New Roman"/>
                <w:position w:val="-6"/>
              </w:rPr>
              <w:pict>
                <v:shape id="_x0000_i1118"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03962&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03962&quot; wsp:rsidP=&quot;00403962&quot;&gt;&lt;m:oMathPara&gt;&lt;m:oMath&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 o:title="" chromakey="white"/>
                </v:shape>
              </w:pict>
            </w:r>
            <w:r w:rsidR="00577657" w:rsidRPr="00C03169">
              <w:rPr>
                <w:rFonts w:ascii="Times New Roman" w:hAnsi="Times New Roman"/>
                <w:color w:val="000000"/>
                <w:sz w:val="24"/>
                <w:szCs w:val="24"/>
                <w:lang w:val="pt-BR"/>
              </w:rPr>
              <w:instrText xml:space="preserve"> </w:instrText>
            </w:r>
            <w:r w:rsidR="00577657" w:rsidRPr="00C03169">
              <w:rPr>
                <w:rFonts w:ascii="Times New Roman" w:hAnsi="Times New Roman"/>
                <w:color w:val="000000"/>
                <w:sz w:val="24"/>
                <w:szCs w:val="24"/>
                <w:lang w:val="pt-BR"/>
              </w:rPr>
              <w:fldChar w:fldCharType="separate"/>
            </w:r>
            <w:r w:rsidR="004038D9">
              <w:rPr>
                <w:rFonts w:ascii="Times New Roman" w:hAnsi="Times New Roman"/>
                <w:position w:val="-6"/>
              </w:rPr>
              <w:pict>
                <v:shape id="_x0000_i1119" type="#_x0000_t75" style="width: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03962&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03962&quot; wsp:rsidP=&quot;00403962&quot;&gt;&lt;m:oMathPara&gt;&lt;m:oMath&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 o:title="" chromakey="white"/>
                </v:shape>
              </w:pict>
            </w:r>
            <w:r w:rsidR="00577657" w:rsidRPr="00C03169">
              <w:rPr>
                <w:rFonts w:ascii="Times New Roman" w:hAnsi="Times New Roman"/>
                <w:color w:val="000000"/>
                <w:sz w:val="24"/>
                <w:szCs w:val="24"/>
                <w:lang w:val="pt-BR"/>
              </w:rPr>
              <w:fldChar w:fldCharType="end"/>
            </w:r>
            <w:r w:rsidRPr="00691131">
              <w:rPr>
                <w:rFonts w:ascii="Times New Roman" w:hAnsi="Times New Roman"/>
                <w:color w:val="000000"/>
                <w:sz w:val="24"/>
                <w:szCs w:val="24"/>
                <w:lang w:val="pt-BR"/>
              </w:rPr>
              <w:t xml:space="preserve"> </w:t>
            </w:r>
            <w:r w:rsidRPr="00691131">
              <w:rPr>
                <w:rFonts w:ascii="Times New Roman" w:hAnsi="Times New Roman"/>
                <w:bCs/>
                <w:color w:val="000000"/>
                <w:sz w:val="24"/>
                <w:szCs w:val="24"/>
                <w:lang w:val="pt-BR"/>
              </w:rPr>
              <w:t>m/s.</w:t>
            </w:r>
            <w:r w:rsidRPr="00691131">
              <w:rPr>
                <w:rFonts w:ascii="Times New Roman" w:hAnsi="Times New Roman"/>
                <w:bCs/>
                <w:color w:val="000000"/>
                <w:sz w:val="24"/>
                <w:szCs w:val="24"/>
                <w:lang w:val="pt-BR"/>
              </w:rPr>
              <w:tab/>
            </w:r>
            <w:r w:rsidRPr="00FC1DC2">
              <w:rPr>
                <w:rFonts w:ascii="Times New Roman" w:hAnsi="Times New Roman"/>
                <w:b/>
                <w:bCs/>
                <w:color w:val="0070C0"/>
                <w:sz w:val="24"/>
                <w:szCs w:val="24"/>
                <w:lang w:val="pt-BR"/>
              </w:rPr>
              <w:t xml:space="preserve">B. </w:t>
            </w:r>
            <w:r w:rsidR="00577657" w:rsidRPr="00C03169">
              <w:rPr>
                <w:rFonts w:ascii="Times New Roman" w:hAnsi="Times New Roman"/>
                <w:color w:val="000000"/>
                <w:sz w:val="24"/>
                <w:szCs w:val="24"/>
                <w:lang w:val="pt-BR"/>
              </w:rPr>
              <w:fldChar w:fldCharType="begin"/>
            </w:r>
            <w:r w:rsidR="00577657" w:rsidRPr="00C03169">
              <w:rPr>
                <w:rFonts w:ascii="Times New Roman" w:hAnsi="Times New Roman"/>
                <w:color w:val="000000"/>
                <w:sz w:val="24"/>
                <w:szCs w:val="24"/>
                <w:lang w:val="pt-BR"/>
              </w:rPr>
              <w:instrText xml:space="preserve"> QUOTE </w:instrText>
            </w:r>
            <w:r w:rsidR="004038D9">
              <w:rPr>
                <w:rFonts w:ascii="Times New Roman" w:hAnsi="Times New Roman"/>
                <w:position w:val="-6"/>
              </w:rPr>
              <w:pict>
                <v:shape id="_x0000_i1120" type="#_x0000_t75" style="width:14.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12FA&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112FA&quot; wsp:rsidP=&quot;00F112FA&quot;&gt;&lt;m:oMathPara&gt;&lt;m:oMath&gt;&lt;m:r&gt;&lt;w:rPr&gt;&lt;w:rFonts w:ascii=&quot;Cambria Math&quot; w:h-ansi=&quot;Cambria Math&quot;/&gt;&lt;wx:font wx:val=&quot;Cambria Math&quot;/&gt;&lt;w:i/&gt;&lt;w:color w:val=&quot;000000&quot;/&gt;&lt;w:sz w:val=&quot;24&quot;/&gt;&lt;w:sz-cs w:val=&quot;24&quot;/&gt;&lt;w:lang w:val=&quot;PT-BR&quot;/&gt;&lt;/w:rPr&gt;&lt;m:t&gt;2&lt;/m:t&gt;&lt;/m:r&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 o:title="" chromakey="white"/>
                </v:shape>
              </w:pict>
            </w:r>
            <w:r w:rsidR="00577657" w:rsidRPr="00C03169">
              <w:rPr>
                <w:rFonts w:ascii="Times New Roman" w:hAnsi="Times New Roman"/>
                <w:color w:val="000000"/>
                <w:sz w:val="24"/>
                <w:szCs w:val="24"/>
                <w:lang w:val="pt-BR"/>
              </w:rPr>
              <w:instrText xml:space="preserve"> </w:instrText>
            </w:r>
            <w:r w:rsidR="00577657" w:rsidRPr="00C03169">
              <w:rPr>
                <w:rFonts w:ascii="Times New Roman" w:hAnsi="Times New Roman"/>
                <w:color w:val="000000"/>
                <w:sz w:val="24"/>
                <w:szCs w:val="24"/>
                <w:lang w:val="pt-BR"/>
              </w:rPr>
              <w:fldChar w:fldCharType="separate"/>
            </w:r>
            <w:r w:rsidR="004038D9">
              <w:rPr>
                <w:rFonts w:ascii="Times New Roman" w:hAnsi="Times New Roman"/>
                <w:position w:val="-6"/>
              </w:rPr>
              <w:pict>
                <v:shape id="_x0000_i1121" type="#_x0000_t75" style="width:14.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12FA&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112FA&quot; wsp:rsidP=&quot;00F112FA&quot;&gt;&lt;m:oMathPara&gt;&lt;m:oMath&gt;&lt;m:r&gt;&lt;w:rPr&gt;&lt;w:rFonts w:ascii=&quot;Cambria Math&quot; w:h-ansi=&quot;Cambria Math&quot;/&gt;&lt;wx:font wx:val=&quot;Cambria Math&quot;/&gt;&lt;w:i/&gt;&lt;w:color w:val=&quot;000000&quot;/&gt;&lt;w:sz w:val=&quot;24&quot;/&gt;&lt;w:sz-cs w:val=&quot;24&quot;/&gt;&lt;w:lang w:val=&quot;PT-BR&quot;/&gt;&lt;/w:rPr&gt;&lt;m:t&gt;2&lt;/m:t&gt;&lt;/m:r&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0" o:title="" chromakey="white"/>
                </v:shape>
              </w:pict>
            </w:r>
            <w:r w:rsidR="00577657" w:rsidRPr="00C03169">
              <w:rPr>
                <w:rFonts w:ascii="Times New Roman" w:hAnsi="Times New Roman"/>
                <w:color w:val="000000"/>
                <w:sz w:val="24"/>
                <w:szCs w:val="24"/>
                <w:lang w:val="pt-BR"/>
              </w:rPr>
              <w:fldChar w:fldCharType="end"/>
            </w:r>
            <w:r w:rsidRPr="00691131">
              <w:rPr>
                <w:rFonts w:ascii="Times New Roman" w:hAnsi="Times New Roman"/>
                <w:color w:val="000000"/>
                <w:sz w:val="24"/>
                <w:szCs w:val="24"/>
                <w:lang w:val="pt-BR"/>
              </w:rPr>
              <w:t xml:space="preserve"> </w:t>
            </w:r>
            <w:r w:rsidRPr="00691131">
              <w:rPr>
                <w:rFonts w:ascii="Times New Roman" w:hAnsi="Times New Roman"/>
                <w:bCs/>
                <w:color w:val="000000"/>
                <w:sz w:val="24"/>
                <w:szCs w:val="24"/>
                <w:lang w:val="pt-BR"/>
              </w:rPr>
              <w:t>m/s.</w:t>
            </w:r>
          </w:p>
          <w:p w:rsidR="00FE2564" w:rsidRPr="00691131" w:rsidRDefault="00FE2564" w:rsidP="00577657">
            <w:pPr>
              <w:tabs>
                <w:tab w:val="left" w:pos="284"/>
                <w:tab w:val="left" w:pos="2700"/>
                <w:tab w:val="left" w:pos="4860"/>
                <w:tab w:val="left" w:pos="7290"/>
              </w:tabs>
              <w:jc w:val="both"/>
              <w:rPr>
                <w:rFonts w:ascii="Times New Roman" w:hAnsi="Times New Roman"/>
                <w:bCs/>
                <w:color w:val="000000"/>
                <w:sz w:val="24"/>
                <w:szCs w:val="24"/>
              </w:rPr>
            </w:pPr>
            <w:r w:rsidRPr="00691131">
              <w:rPr>
                <w:rFonts w:ascii="Times New Roman" w:hAnsi="Times New Roman"/>
                <w:bCs/>
                <w:color w:val="000000"/>
                <w:sz w:val="24"/>
                <w:szCs w:val="24"/>
                <w:lang w:val="pt-BR"/>
              </w:rPr>
              <w:tab/>
            </w:r>
            <w:r w:rsidRPr="00FC1DC2">
              <w:rPr>
                <w:rFonts w:ascii="Times New Roman" w:hAnsi="Times New Roman"/>
                <w:b/>
                <w:bCs/>
                <w:color w:val="0070C0"/>
                <w:sz w:val="24"/>
                <w:szCs w:val="24"/>
                <w:lang w:val="pt-BR"/>
              </w:rPr>
              <w:t xml:space="preserve">C. </w:t>
            </w:r>
            <w:r w:rsidR="00577657" w:rsidRPr="00C03169">
              <w:rPr>
                <w:rFonts w:ascii="Times New Roman" w:hAnsi="Times New Roman"/>
                <w:bCs/>
                <w:color w:val="000000"/>
                <w:sz w:val="24"/>
                <w:szCs w:val="24"/>
                <w:lang w:val="pt-BR"/>
              </w:rPr>
              <w:fldChar w:fldCharType="begin"/>
            </w:r>
            <w:r w:rsidR="00577657" w:rsidRPr="00C03169">
              <w:rPr>
                <w:rFonts w:ascii="Times New Roman" w:hAnsi="Times New Roman"/>
                <w:bCs/>
                <w:color w:val="000000"/>
                <w:sz w:val="24"/>
                <w:szCs w:val="24"/>
                <w:lang w:val="pt-BR"/>
              </w:rPr>
              <w:instrText xml:space="preserve"> QUOTE </w:instrText>
            </w:r>
            <w:r w:rsidR="004038D9">
              <w:rPr>
                <w:rFonts w:ascii="Times New Roman" w:hAnsi="Times New Roman"/>
                <w:position w:val="-6"/>
              </w:rPr>
              <w:pict>
                <v:shape id="_x0000_i1122" type="#_x0000_t75" style="width:14.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33B42&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33B42&quot; wsp:rsidP=&quot;00A33B42&quot;&gt;&lt;m:oMathPara&gt;&lt;m:oMath&gt;&lt;m:r&gt;&lt;w:rPr&gt;&lt;w:rFonts w:ascii=&quot;Cambria Math&quot; w:h-ansi=&quot;Cambria Math&quot;/&gt;&lt;wx:font wx:val=&quot;Cambria Math&quot;/&gt;&lt;w:i/&gt;&lt;w:color w:val=&quot;000000&quot;/&gt;&lt;w:sz w:val=&quot;24&quot;/&gt;&lt;w:sz-cs w:val=&quot;24&quot;/&gt;&lt;w:lang w:val=&quot;PT-BR&quot;/&gt;&lt;/w:rPr&gt;&lt;m:t&gt;5&lt;/m:t&gt;&lt;/m:r&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 o:title="" chromakey="white"/>
                </v:shape>
              </w:pict>
            </w:r>
            <w:r w:rsidR="00577657" w:rsidRPr="00C03169">
              <w:rPr>
                <w:rFonts w:ascii="Times New Roman" w:hAnsi="Times New Roman"/>
                <w:bCs/>
                <w:color w:val="000000"/>
                <w:sz w:val="24"/>
                <w:szCs w:val="24"/>
                <w:lang w:val="pt-BR"/>
              </w:rPr>
              <w:instrText xml:space="preserve"> </w:instrText>
            </w:r>
            <w:r w:rsidR="00577657" w:rsidRPr="00C03169">
              <w:rPr>
                <w:rFonts w:ascii="Times New Roman" w:hAnsi="Times New Roman"/>
                <w:bCs/>
                <w:color w:val="000000"/>
                <w:sz w:val="24"/>
                <w:szCs w:val="24"/>
                <w:lang w:val="pt-BR"/>
              </w:rPr>
              <w:fldChar w:fldCharType="separate"/>
            </w:r>
            <w:r w:rsidR="004038D9">
              <w:rPr>
                <w:rFonts w:ascii="Times New Roman" w:hAnsi="Times New Roman"/>
                <w:position w:val="-6"/>
              </w:rPr>
              <w:pict>
                <v:shape id="_x0000_i1123" type="#_x0000_t75" style="width:14.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33B42&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33B42&quot; wsp:rsidP=&quot;00A33B42&quot;&gt;&lt;m:oMathPara&gt;&lt;m:oMath&gt;&lt;m:r&gt;&lt;w:rPr&gt;&lt;w:rFonts w:ascii=&quot;Cambria Math&quot; w:h-ansi=&quot;Cambria Math&quot;/&gt;&lt;wx:font wx:val=&quot;Cambria Math&quot;/&gt;&lt;w:i/&gt;&lt;w:color w:val=&quot;000000&quot;/&gt;&lt;w:sz w:val=&quot;24&quot;/&gt;&lt;w:sz-cs w:val=&quot;24&quot;/&gt;&lt;w:lang w:val=&quot;PT-BR&quot;/&gt;&lt;/w:rPr&gt;&lt;m:t&gt;5&lt;/m:t&gt;&lt;/m:r&gt;&lt;m:r&gt;&lt;w:rPr&gt;&lt;w:rFonts w:ascii=&quot;Cambria Math&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1" o:title="" chromakey="white"/>
                </v:shape>
              </w:pict>
            </w:r>
            <w:r w:rsidR="00577657" w:rsidRPr="00C03169">
              <w:rPr>
                <w:rFonts w:ascii="Times New Roman" w:hAnsi="Times New Roman"/>
                <w:bCs/>
                <w:color w:val="000000"/>
                <w:sz w:val="24"/>
                <w:szCs w:val="24"/>
                <w:lang w:val="pt-BR"/>
              </w:rPr>
              <w:fldChar w:fldCharType="end"/>
            </w:r>
            <w:r w:rsidRPr="00691131">
              <w:rPr>
                <w:rFonts w:ascii="Times New Roman" w:hAnsi="Times New Roman"/>
                <w:bCs/>
                <w:color w:val="000000"/>
                <w:sz w:val="24"/>
                <w:szCs w:val="24"/>
                <w:lang w:val="pt-BR"/>
              </w:rPr>
              <w:t xml:space="preserve"> </w:t>
            </w:r>
            <w:r w:rsidRPr="00691131">
              <w:rPr>
                <w:rFonts w:ascii="Times New Roman" w:hAnsi="Times New Roman"/>
                <w:bCs/>
                <w:color w:val="000000"/>
                <w:sz w:val="24"/>
                <w:szCs w:val="24"/>
              </w:rPr>
              <w:t>m/s.</w:t>
            </w:r>
            <w:r w:rsidRPr="00691131">
              <w:rPr>
                <w:rFonts w:ascii="Times New Roman" w:hAnsi="Times New Roman"/>
                <w:bCs/>
                <w:color w:val="000000"/>
                <w:sz w:val="24"/>
                <w:szCs w:val="24"/>
              </w:rPr>
              <w:tab/>
            </w:r>
            <w:r w:rsidRPr="00FC1DC2">
              <w:rPr>
                <w:rFonts w:ascii="Times New Roman" w:hAnsi="Times New Roman"/>
                <w:b/>
                <w:bCs/>
                <w:color w:val="0070C0"/>
                <w:sz w:val="24"/>
                <w:szCs w:val="24"/>
              </w:rPr>
              <w:t xml:space="preserve">D. </w:t>
            </w:r>
            <w:r w:rsidRPr="00691131">
              <w:rPr>
                <w:rFonts w:ascii="Times New Roman" w:hAnsi="Times New Roman"/>
                <w:bCs/>
                <w:color w:val="000000"/>
                <w:sz w:val="24"/>
                <w:szCs w:val="24"/>
              </w:rPr>
              <w:t>50 cm/s.</w:t>
            </w:r>
          </w:p>
        </w:tc>
        <w:tc>
          <w:tcPr>
            <w:tcW w:w="3831" w:type="dxa"/>
            <w:gridSpan w:val="3"/>
            <w:shd w:val="clear" w:color="auto" w:fill="auto"/>
          </w:tcPr>
          <w:p w:rsidR="00FE2564" w:rsidRPr="00691131" w:rsidRDefault="006552AD" w:rsidP="00577657">
            <w:pPr>
              <w:jc w:val="center"/>
              <w:rPr>
                <w:rFonts w:ascii="Times New Roman" w:hAnsi="Times New Roman"/>
                <w:color w:val="000000"/>
                <w:sz w:val="24"/>
                <w:szCs w:val="24"/>
              </w:rPr>
            </w:pPr>
            <w:r>
              <w:rPr>
                <w:rFonts w:ascii="Times New Roman" w:hAnsi="Times New Roman"/>
                <w:noProof/>
                <w:color w:val="000000"/>
                <w:sz w:val="24"/>
                <w:szCs w:val="24"/>
              </w:rPr>
              <w:pict>
                <v:shape id="Picture 1119990026" o:spid="_x0000_i1124" type="#_x0000_t75" alt="Description: A graph with a line&#10;&#10;Description automatically generated" style="width:164.25pt;height:96pt;visibility:visible">
                  <v:imagedata r:id="rId142" o:title="A graph with a line&#10;&#10;Description automatically generated"/>
                </v:shape>
              </w:pic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9" w:type="dxa"/>
            <w:gridSpan w:val="3"/>
            <w:tcBorders>
              <w:top w:val="nil"/>
              <w:left w:val="nil"/>
              <w:bottom w:val="nil"/>
              <w:right w:val="nil"/>
            </w:tcBorders>
            <w:shd w:val="clear" w:color="auto" w:fill="auto"/>
          </w:tcPr>
          <w:p w:rsidR="00FE2564" w:rsidRPr="00691131" w:rsidRDefault="00FE2564" w:rsidP="00577657">
            <w:pPr>
              <w:jc w:val="both"/>
              <w:rPr>
                <w:rFonts w:ascii="Times New Roman" w:hAnsi="Times New Roman"/>
                <w:color w:val="000000"/>
                <w:sz w:val="24"/>
                <w:szCs w:val="24"/>
                <w:lang w:val="vi-VN"/>
              </w:rPr>
            </w:pPr>
            <w:r w:rsidRPr="00FC1DC2">
              <w:rPr>
                <w:rFonts w:ascii="Times New Roman" w:hAnsi="Times New Roman"/>
                <w:b/>
                <w:color w:val="C00000"/>
                <w:sz w:val="24"/>
                <w:szCs w:val="24"/>
                <w:lang w:val="fr-FR"/>
              </w:rPr>
              <w:t>Câu 15.</w:t>
            </w:r>
            <w:r w:rsidRPr="00691131">
              <w:rPr>
                <w:rFonts w:ascii="Times New Roman" w:hAnsi="Times New Roman"/>
                <w:color w:val="000000"/>
                <w:sz w:val="24"/>
                <w:szCs w:val="24"/>
                <w:lang w:val="fr-FR"/>
              </w:rPr>
              <w:t xml:space="preserve"> Đồ thị li độ - thời gian của một con lắc đơn dao động điều hòa được mô tả trên hình vẽ. Biên độ dao động của con lắc đơn là:</w:t>
            </w:r>
          </w:p>
          <w:p w:rsidR="00FE2564" w:rsidRPr="00691131" w:rsidRDefault="00FE2564" w:rsidP="00577657">
            <w:pPr>
              <w:ind w:firstLine="345"/>
              <w:jc w:val="both"/>
              <w:rPr>
                <w:rFonts w:ascii="Times New Roman" w:hAnsi="Times New Roman"/>
                <w:color w:val="000000"/>
                <w:sz w:val="24"/>
                <w:szCs w:val="24"/>
                <w:lang w:val="vi-VN"/>
              </w:rPr>
            </w:pPr>
            <w:r w:rsidRPr="00FC1DC2">
              <w:rPr>
                <w:rFonts w:ascii="Times New Roman" w:hAnsi="Times New Roman"/>
                <w:b/>
                <w:color w:val="0070C0"/>
                <w:sz w:val="24"/>
                <w:szCs w:val="24"/>
                <w:lang w:val="vi-VN"/>
              </w:rPr>
              <w:t>A.</w:t>
            </w:r>
            <w:r w:rsidRPr="00FC1DC2">
              <w:rPr>
                <w:rFonts w:ascii="Times New Roman" w:hAnsi="Times New Roman"/>
                <w:b/>
                <w:color w:val="0070C0"/>
                <w:sz w:val="24"/>
                <w:szCs w:val="24"/>
                <w:lang w:val="fr-FR"/>
              </w:rPr>
              <w:t xml:space="preserve"> </w:t>
            </w:r>
            <w:r w:rsidRPr="00691131">
              <w:rPr>
                <w:rFonts w:ascii="Times New Roman" w:hAnsi="Times New Roman"/>
                <w:color w:val="000000"/>
                <w:sz w:val="24"/>
                <w:szCs w:val="24"/>
                <w:lang w:val="fr-FR"/>
              </w:rPr>
              <w:t>20</w:t>
            </w:r>
            <w:r w:rsidRPr="00691131">
              <w:rPr>
                <w:rFonts w:ascii="Times New Roman" w:hAnsi="Times New Roman"/>
                <w:color w:val="000000"/>
                <w:sz w:val="24"/>
                <w:szCs w:val="24"/>
                <w:lang w:val="vi-VN"/>
              </w:rPr>
              <w:t xml:space="preserve">cm. </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FC1DC2">
              <w:rPr>
                <w:rFonts w:ascii="Times New Roman" w:hAnsi="Times New Roman"/>
                <w:b/>
                <w:color w:val="0070C0"/>
                <w:sz w:val="24"/>
                <w:szCs w:val="24"/>
                <w:lang w:val="vi-VN"/>
              </w:rPr>
              <w:t>B.</w:t>
            </w:r>
            <w:r w:rsidRPr="00FC1DC2">
              <w:rPr>
                <w:rFonts w:ascii="Times New Roman" w:hAnsi="Times New Roman"/>
                <w:b/>
                <w:color w:val="0070C0"/>
                <w:sz w:val="24"/>
                <w:szCs w:val="24"/>
              </w:rPr>
              <w:t xml:space="preserve"> </w:t>
            </w:r>
            <w:r w:rsidRPr="00691131">
              <w:rPr>
                <w:rFonts w:ascii="Times New Roman" w:hAnsi="Times New Roman"/>
                <w:color w:val="000000"/>
                <w:sz w:val="24"/>
                <w:szCs w:val="24"/>
              </w:rPr>
              <w:t>-20</w:t>
            </w:r>
            <w:r w:rsidRPr="00691131">
              <w:rPr>
                <w:rFonts w:ascii="Times New Roman" w:hAnsi="Times New Roman"/>
                <w:color w:val="000000"/>
                <w:sz w:val="24"/>
                <w:szCs w:val="24"/>
                <w:lang w:val="vi-VN"/>
              </w:rPr>
              <w:t xml:space="preserve">cm. </w:t>
            </w:r>
          </w:p>
          <w:p w:rsidR="00FE2564" w:rsidRPr="00691131" w:rsidRDefault="00FE2564" w:rsidP="00577657">
            <w:pPr>
              <w:ind w:firstLine="345"/>
              <w:jc w:val="both"/>
              <w:rPr>
                <w:rFonts w:ascii="Times New Roman" w:hAnsi="Times New Roman"/>
                <w:color w:val="000000"/>
                <w:sz w:val="24"/>
                <w:szCs w:val="24"/>
                <w:lang w:val="vi-VN"/>
              </w:rPr>
            </w:pPr>
            <w:r w:rsidRPr="00FC1DC2">
              <w:rPr>
                <w:rFonts w:ascii="Times New Roman" w:hAnsi="Times New Roman"/>
                <w:b/>
                <w:color w:val="0070C0"/>
                <w:sz w:val="24"/>
                <w:szCs w:val="24"/>
                <w:lang w:val="vi-VN"/>
              </w:rPr>
              <w:t xml:space="preserve">C. </w:t>
            </w:r>
            <w:r w:rsidRPr="00691131">
              <w:rPr>
                <w:rFonts w:ascii="Times New Roman" w:hAnsi="Times New Roman"/>
                <w:color w:val="000000"/>
                <w:sz w:val="24"/>
                <w:szCs w:val="24"/>
              </w:rPr>
              <w:t>4</w:t>
            </w:r>
            <w:r w:rsidRPr="00691131">
              <w:rPr>
                <w:rFonts w:ascii="Times New Roman" w:hAnsi="Times New Roman"/>
                <w:color w:val="000000"/>
                <w:sz w:val="24"/>
                <w:szCs w:val="24"/>
                <w:lang w:val="vi-VN"/>
              </w:rPr>
              <w:t xml:space="preserve">0cm. </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FC1DC2">
              <w:rPr>
                <w:rFonts w:ascii="Times New Roman" w:hAnsi="Times New Roman"/>
                <w:b/>
                <w:color w:val="0070C0"/>
                <w:sz w:val="24"/>
                <w:szCs w:val="24"/>
                <w:lang w:val="vi-VN"/>
              </w:rPr>
              <w:t>D.</w:t>
            </w:r>
            <w:r w:rsidRPr="00FC1DC2">
              <w:rPr>
                <w:rFonts w:ascii="Times New Roman" w:hAnsi="Times New Roman"/>
                <w:b/>
                <w:color w:val="0070C0"/>
                <w:sz w:val="24"/>
                <w:szCs w:val="24"/>
              </w:rPr>
              <w:t xml:space="preserve"> </w:t>
            </w:r>
            <w:r w:rsidRPr="00691131">
              <w:rPr>
                <w:rFonts w:ascii="Times New Roman" w:hAnsi="Times New Roman"/>
                <w:color w:val="000000"/>
                <w:sz w:val="24"/>
                <w:szCs w:val="24"/>
                <w:lang w:val="vi-VN"/>
              </w:rPr>
              <w:t>-</w:t>
            </w:r>
            <w:r w:rsidRPr="00691131">
              <w:rPr>
                <w:rFonts w:ascii="Times New Roman" w:hAnsi="Times New Roman"/>
                <w:color w:val="000000"/>
                <w:sz w:val="24"/>
                <w:szCs w:val="24"/>
              </w:rPr>
              <w:t>4</w:t>
            </w:r>
            <w:r w:rsidRPr="00691131">
              <w:rPr>
                <w:rFonts w:ascii="Times New Roman" w:hAnsi="Times New Roman"/>
                <w:color w:val="000000"/>
                <w:sz w:val="24"/>
                <w:szCs w:val="24"/>
                <w:lang w:val="vi-VN"/>
              </w:rPr>
              <w:t>0cm.</w:t>
            </w:r>
          </w:p>
        </w:tc>
        <w:tc>
          <w:tcPr>
            <w:tcW w:w="3831" w:type="dxa"/>
            <w:gridSpan w:val="3"/>
            <w:tcBorders>
              <w:top w:val="nil"/>
              <w:left w:val="nil"/>
              <w:bottom w:val="nil"/>
              <w:right w:val="nil"/>
            </w:tcBorders>
            <w:shd w:val="clear" w:color="auto" w:fill="auto"/>
          </w:tcPr>
          <w:p w:rsidR="00FE2564" w:rsidRPr="00691131" w:rsidRDefault="006552AD" w:rsidP="00577657">
            <w:pPr>
              <w:jc w:val="both"/>
              <w:rPr>
                <w:rFonts w:ascii="Times New Roman" w:hAnsi="Times New Roman"/>
                <w:b/>
                <w:color w:val="000000"/>
                <w:sz w:val="24"/>
                <w:szCs w:val="24"/>
              </w:rPr>
            </w:pPr>
            <w:r>
              <w:rPr>
                <w:rFonts w:ascii="Times New Roman" w:hAnsi="Times New Roman"/>
                <w:noProof/>
                <w:color w:val="000000"/>
                <w:sz w:val="24"/>
                <w:szCs w:val="24"/>
              </w:rPr>
              <w:pict>
                <v:shape id="Picture 282" o:spid="_x0000_i1125" type="#_x0000_t75" alt="Description: Graphical user interface&#10;&#10;Description automatically generated with medium confidence" style="width:145.5pt;height:99pt;visibility:visible">
                  <v:imagedata r:id="rId143" o:title="Graphical user interface&#10;&#10;Description automatically generated with medium confidence" croptop="32019f" cropbottom="16325f" cropleft="18912f" cropright="33767f"/>
                </v:shape>
              </w:pict>
            </w:r>
          </w:p>
        </w:tc>
      </w:tr>
    </w:tbl>
    <w:p w:rsidR="00FE2564" w:rsidRPr="00691131" w:rsidRDefault="00FE2564" w:rsidP="00691131">
      <w:pPr>
        <w:rPr>
          <w:rFonts w:ascii="Times New Roman" w:hAnsi="Times New Roman"/>
          <w:b/>
          <w:sz w:val="24"/>
          <w:szCs w:val="24"/>
        </w:rPr>
      </w:pPr>
    </w:p>
    <w:p w:rsidR="00FE2564" w:rsidRPr="00691131" w:rsidRDefault="00FE2564" w:rsidP="00691131">
      <w:pPr>
        <w:rPr>
          <w:rFonts w:ascii="Times New Roman" w:hAnsi="Times New Roman"/>
          <w:sz w:val="24"/>
          <w:szCs w:val="24"/>
        </w:rPr>
      </w:pPr>
      <w:r w:rsidRPr="00FC1DC2">
        <w:rPr>
          <w:rFonts w:ascii="Times New Roman" w:hAnsi="Times New Roman"/>
          <w:b/>
          <w:color w:val="C00000"/>
          <w:sz w:val="24"/>
          <w:szCs w:val="24"/>
        </w:rPr>
        <w:t>Câu 16.</w:t>
      </w:r>
      <w:r w:rsidRPr="00691131">
        <w:rPr>
          <w:rFonts w:ascii="Times New Roman" w:hAnsi="Times New Roman"/>
          <w:sz w:val="24"/>
          <w:szCs w:val="24"/>
        </w:rPr>
        <w:t xml:space="preserve"> Một vật dao động điều hòa có phương trình x = 4 cos(10πt + π/3) cm. Tại thời điểm t = 0 vật có tọa độ bằng bao nhiêu?</w:t>
      </w:r>
      <w:r w:rsidRPr="00691131">
        <w:rPr>
          <w:rFonts w:ascii="Times New Roman" w:hAnsi="Times New Roman"/>
          <w:sz w:val="24"/>
          <w:szCs w:val="24"/>
        </w:rPr>
        <w:tab/>
      </w:r>
      <w:r w:rsidRPr="00691131">
        <w:rPr>
          <w:rFonts w:ascii="Times New Roman" w:hAnsi="Times New Roman"/>
          <w:sz w:val="24"/>
          <w:szCs w:val="24"/>
        </w:rPr>
        <w:tab/>
      </w:r>
    </w:p>
    <w:p w:rsidR="00FE2564" w:rsidRPr="00691131" w:rsidRDefault="00FE2564" w:rsidP="00691131">
      <w:pPr>
        <w:rPr>
          <w:rFonts w:ascii="Times New Roman" w:hAnsi="Times New Roman"/>
          <w:sz w:val="24"/>
          <w:szCs w:val="24"/>
        </w:rPr>
      </w:pPr>
      <w:r w:rsidRPr="00691131">
        <w:rPr>
          <w:rFonts w:ascii="Times New Roman" w:hAnsi="Times New Roman"/>
          <w:b/>
          <w:sz w:val="24"/>
          <w:szCs w:val="24"/>
        </w:rPr>
        <w:tab/>
      </w:r>
      <w:r w:rsidRPr="00FC1DC2">
        <w:rPr>
          <w:rFonts w:ascii="Times New Roman" w:hAnsi="Times New Roman"/>
          <w:b/>
          <w:color w:val="0070C0"/>
          <w:sz w:val="24"/>
          <w:szCs w:val="24"/>
        </w:rPr>
        <w:t xml:space="preserve">A. </w:t>
      </w:r>
      <w:r w:rsidRPr="00691131">
        <w:rPr>
          <w:rFonts w:ascii="Times New Roman" w:hAnsi="Times New Roman"/>
          <w:sz w:val="24"/>
          <w:szCs w:val="24"/>
        </w:rPr>
        <w:t>x = -2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color w:val="0070C0"/>
          <w:sz w:val="24"/>
          <w:szCs w:val="24"/>
        </w:rPr>
        <w:t xml:space="preserve">B. </w:t>
      </w:r>
      <w:r w:rsidRPr="00691131">
        <w:rPr>
          <w:rFonts w:ascii="Times New Roman" w:hAnsi="Times New Roman"/>
          <w:sz w:val="24"/>
          <w:szCs w:val="24"/>
        </w:rPr>
        <w:t>x = 2cm.</w:t>
      </w:r>
      <w:r w:rsidRPr="00691131">
        <w:rPr>
          <w:rFonts w:ascii="Times New Roman" w:hAnsi="Times New Roman"/>
          <w:sz w:val="24"/>
          <w:szCs w:val="24"/>
        </w:rPr>
        <w:tab/>
      </w:r>
      <w:r w:rsidRPr="00691131">
        <w:rPr>
          <w:rFonts w:ascii="Times New Roman" w:hAnsi="Times New Roman"/>
          <w:sz w:val="24"/>
          <w:szCs w:val="24"/>
        </w:rPr>
        <w:tab/>
      </w:r>
      <w:r w:rsidRPr="00691131">
        <w:rPr>
          <w:rFonts w:ascii="Times New Roman" w:hAnsi="Times New Roman"/>
          <w:b/>
          <w:sz w:val="24"/>
          <w:szCs w:val="24"/>
        </w:rPr>
        <w:t>C</w:t>
      </w:r>
      <w:r w:rsidRPr="00691131">
        <w:rPr>
          <w:rFonts w:ascii="Times New Roman" w:hAnsi="Times New Roman"/>
          <w:sz w:val="24"/>
          <w:szCs w:val="24"/>
        </w:rPr>
        <w:t>.</w:t>
      </w:r>
      <w:r w:rsidRPr="00691131">
        <w:rPr>
          <w:rFonts w:ascii="Times New Roman" w:hAnsi="Times New Roman"/>
          <w:sz w:val="24"/>
          <w:szCs w:val="24"/>
        </w:rPr>
        <w:object w:dxaOrig="1240" w:dyaOrig="390">
          <v:shape id="_x0000_i1126" type="#_x0000_t75" style="width:62.25pt;height:19.5pt" o:ole="">
            <v:imagedata r:id="rId144" o:title=""/>
          </v:shape>
          <o:OLEObject Type="Embed" ProgID="Equation.DSMT4" ShapeID="_x0000_i1126" DrawAspect="Content" ObjectID="_1823184888" r:id="rId145"/>
        </w:object>
      </w:r>
      <w:r w:rsidRPr="00691131">
        <w:rPr>
          <w:rFonts w:ascii="Times New Roman" w:hAnsi="Times New Roman"/>
          <w:sz w:val="24"/>
          <w:szCs w:val="24"/>
        </w:rPr>
        <w:t xml:space="preserve">.         </w:t>
      </w:r>
      <w:r w:rsidRPr="00691131">
        <w:rPr>
          <w:rFonts w:ascii="Times New Roman" w:hAnsi="Times New Roman"/>
          <w:sz w:val="24"/>
          <w:szCs w:val="24"/>
        </w:rPr>
        <w:tab/>
      </w:r>
      <w:r w:rsidRPr="00691131">
        <w:rPr>
          <w:rFonts w:ascii="Times New Roman" w:hAnsi="Times New Roman"/>
          <w:b/>
          <w:sz w:val="24"/>
          <w:szCs w:val="24"/>
        </w:rPr>
        <w:t>D</w:t>
      </w:r>
      <w:r w:rsidRPr="00691131">
        <w:rPr>
          <w:rFonts w:ascii="Times New Roman" w:hAnsi="Times New Roman"/>
          <w:sz w:val="24"/>
          <w:szCs w:val="24"/>
        </w:rPr>
        <w:t>.</w:t>
      </w:r>
      <w:r w:rsidRPr="00691131">
        <w:rPr>
          <w:rFonts w:ascii="Times New Roman" w:hAnsi="Times New Roman"/>
          <w:sz w:val="24"/>
          <w:szCs w:val="24"/>
        </w:rPr>
        <w:object w:dxaOrig="1120" w:dyaOrig="390">
          <v:shape id="_x0000_i1127" type="#_x0000_t75" style="width:56.25pt;height:19.5pt" o:ole="">
            <v:imagedata r:id="rId146" o:title=""/>
          </v:shape>
          <o:OLEObject Type="Embed" ProgID="Equation.DSMT4" ShapeID="_x0000_i1127" DrawAspect="Content" ObjectID="_1823184889" r:id="rId147"/>
        </w:object>
      </w:r>
      <w:r w:rsidRPr="00691131">
        <w:rPr>
          <w:rFonts w:ascii="Times New Roman" w:hAnsi="Times New Roman"/>
          <w:sz w:val="24"/>
          <w:szCs w:val="24"/>
        </w:rPr>
        <w:t>.</w:t>
      </w:r>
    </w:p>
    <w:p w:rsidR="00FE2564" w:rsidRPr="00691131" w:rsidRDefault="00FE2564" w:rsidP="00691131">
      <w:pPr>
        <w:rPr>
          <w:rFonts w:ascii="Times New Roman" w:hAnsi="Times New Roman"/>
          <w:sz w:val="24"/>
          <w:szCs w:val="24"/>
        </w:rPr>
      </w:pPr>
      <w:r w:rsidRPr="00FC1DC2">
        <w:rPr>
          <w:rFonts w:ascii="Times New Roman" w:hAnsi="Times New Roman"/>
          <w:b/>
          <w:color w:val="C00000"/>
          <w:sz w:val="24"/>
          <w:szCs w:val="24"/>
        </w:rPr>
        <w:t>Câu 17.</w:t>
      </w:r>
      <w:r w:rsidRPr="00691131">
        <w:rPr>
          <w:rFonts w:ascii="Times New Roman" w:hAnsi="Times New Roman"/>
          <w:sz w:val="24"/>
          <w:szCs w:val="24"/>
        </w:rPr>
        <w:t xml:space="preserve"> Một vật dđđh theo phương trình x = –4sin(5πt – π/3) cm. Biên độ dao động và pha ban đầu của vật là</w:t>
      </w:r>
    </w:p>
    <w:p w:rsidR="00FE2564" w:rsidRPr="00691131" w:rsidRDefault="00FE2564" w:rsidP="00691131">
      <w:pPr>
        <w:rPr>
          <w:rFonts w:ascii="Times New Roman" w:hAnsi="Times New Roman"/>
          <w:b/>
          <w:bCs/>
          <w:sz w:val="24"/>
          <w:szCs w:val="24"/>
        </w:rPr>
      </w:pPr>
      <w:r w:rsidRPr="00691131">
        <w:rPr>
          <w:rFonts w:ascii="Times New Roman" w:hAnsi="Times New Roman"/>
          <w:b/>
          <w:bCs/>
          <w:sz w:val="24"/>
          <w:szCs w:val="24"/>
        </w:rPr>
        <w:tab/>
      </w:r>
      <w:r w:rsidRPr="00FC1DC2">
        <w:rPr>
          <w:rFonts w:ascii="Times New Roman" w:hAnsi="Times New Roman"/>
          <w:b/>
          <w:bCs/>
          <w:color w:val="0070C0"/>
          <w:sz w:val="24"/>
          <w:szCs w:val="24"/>
        </w:rPr>
        <w:t xml:space="preserve">A. </w:t>
      </w:r>
      <w:r w:rsidRPr="00691131">
        <w:rPr>
          <w:rFonts w:ascii="Times New Roman" w:hAnsi="Times New Roman"/>
          <w:sz w:val="24"/>
          <w:szCs w:val="24"/>
        </w:rPr>
        <w:t>A = – 4 cm và φ = π/3 rad</w:t>
      </w:r>
      <w:r w:rsidRPr="00691131">
        <w:rPr>
          <w:rFonts w:ascii="Times New Roman" w:hAnsi="Times New Roman"/>
          <w:b/>
          <w:sz w:val="24"/>
          <w:szCs w:val="24"/>
        </w:rPr>
        <w:t xml:space="preserve"> </w:t>
      </w:r>
      <w:r w:rsidRPr="00691131">
        <w:rPr>
          <w:rFonts w:ascii="Times New Roman" w:hAnsi="Times New Roman"/>
          <w:b/>
          <w:sz w:val="24"/>
          <w:szCs w:val="24"/>
        </w:rPr>
        <w:tab/>
      </w:r>
      <w:r w:rsidRPr="00691131">
        <w:rPr>
          <w:rFonts w:ascii="Times New Roman" w:hAnsi="Times New Roman"/>
          <w:b/>
          <w:sz w:val="24"/>
          <w:szCs w:val="24"/>
          <w:lang w:val="vi-VN"/>
        </w:rPr>
        <w:t xml:space="preserve">                         </w:t>
      </w:r>
      <w:r w:rsidRPr="00FC1DC2">
        <w:rPr>
          <w:rFonts w:ascii="Times New Roman" w:hAnsi="Times New Roman"/>
          <w:b/>
          <w:bCs/>
          <w:color w:val="0070C0"/>
          <w:sz w:val="24"/>
          <w:szCs w:val="24"/>
        </w:rPr>
        <w:t xml:space="preserve">B. </w:t>
      </w:r>
      <w:r w:rsidRPr="00691131">
        <w:rPr>
          <w:rFonts w:ascii="Times New Roman" w:hAnsi="Times New Roman"/>
          <w:sz w:val="24"/>
          <w:szCs w:val="24"/>
        </w:rPr>
        <w:t xml:space="preserve">A = 4 cm và </w:t>
      </w:r>
      <w:r w:rsidRPr="00691131">
        <w:rPr>
          <w:rFonts w:ascii="Times New Roman" w:hAnsi="Times New Roman"/>
          <w:sz w:val="24"/>
          <w:szCs w:val="24"/>
        </w:rPr>
        <w:sym w:font="Symbol" w:char="F06A"/>
      </w:r>
      <w:r w:rsidRPr="00691131">
        <w:rPr>
          <w:rFonts w:ascii="Times New Roman" w:hAnsi="Times New Roman"/>
          <w:sz w:val="24"/>
          <w:szCs w:val="24"/>
        </w:rPr>
        <w:t xml:space="preserve"> = π/6 rad</w:t>
      </w:r>
    </w:p>
    <w:p w:rsidR="00FE2564" w:rsidRPr="00691131" w:rsidRDefault="00FE2564" w:rsidP="00691131">
      <w:pPr>
        <w:rPr>
          <w:rFonts w:ascii="Times New Roman" w:hAnsi="Times New Roman"/>
          <w:sz w:val="24"/>
          <w:szCs w:val="24"/>
        </w:rPr>
      </w:pPr>
      <w:r w:rsidRPr="00691131">
        <w:rPr>
          <w:rFonts w:ascii="Times New Roman" w:hAnsi="Times New Roman"/>
          <w:b/>
          <w:bCs/>
          <w:sz w:val="24"/>
          <w:szCs w:val="24"/>
        </w:rPr>
        <w:tab/>
      </w:r>
      <w:r w:rsidRPr="00FC1DC2">
        <w:rPr>
          <w:rFonts w:ascii="Times New Roman" w:hAnsi="Times New Roman"/>
          <w:b/>
          <w:bCs/>
          <w:color w:val="0070C0"/>
          <w:sz w:val="24"/>
          <w:szCs w:val="24"/>
        </w:rPr>
        <w:t xml:space="preserve">C. </w:t>
      </w:r>
      <w:r w:rsidRPr="00691131">
        <w:rPr>
          <w:rFonts w:ascii="Times New Roman" w:hAnsi="Times New Roman"/>
          <w:sz w:val="24"/>
          <w:szCs w:val="24"/>
        </w:rPr>
        <w:t>A = 4 cm và φ = 4π/3 rad</w:t>
      </w:r>
      <w:r w:rsidRPr="00691131">
        <w:rPr>
          <w:rFonts w:ascii="Times New Roman" w:hAnsi="Times New Roman"/>
          <w:b/>
          <w:sz w:val="24"/>
          <w:szCs w:val="24"/>
        </w:rPr>
        <w:tab/>
      </w:r>
      <w:r w:rsidRPr="00691131">
        <w:rPr>
          <w:rFonts w:ascii="Times New Roman" w:hAnsi="Times New Roman"/>
          <w:b/>
          <w:sz w:val="24"/>
          <w:szCs w:val="24"/>
          <w:lang w:val="vi-VN"/>
        </w:rPr>
        <w:t xml:space="preserve">                         </w:t>
      </w:r>
      <w:r w:rsidRPr="00FC1DC2">
        <w:rPr>
          <w:rFonts w:ascii="Times New Roman" w:hAnsi="Times New Roman"/>
          <w:b/>
          <w:bCs/>
          <w:color w:val="0070C0"/>
          <w:sz w:val="24"/>
          <w:szCs w:val="24"/>
        </w:rPr>
        <w:t xml:space="preserve">D. </w:t>
      </w:r>
      <w:r w:rsidRPr="00691131">
        <w:rPr>
          <w:rFonts w:ascii="Times New Roman" w:hAnsi="Times New Roman"/>
          <w:sz w:val="24"/>
          <w:szCs w:val="24"/>
        </w:rPr>
        <w:t>A = 4 cm và φ = 2π/3 rad</w:t>
      </w:r>
    </w:p>
    <w:p w:rsidR="00FE2564" w:rsidRPr="00691131" w:rsidRDefault="00FE2564" w:rsidP="00691131">
      <w:pPr>
        <w:rPr>
          <w:rFonts w:ascii="Times New Roman" w:hAnsi="Times New Roman"/>
          <w:sz w:val="24"/>
          <w:szCs w:val="24"/>
        </w:rPr>
      </w:pPr>
      <w:r w:rsidRPr="00FC1DC2">
        <w:rPr>
          <w:rFonts w:ascii="Times New Roman" w:hAnsi="Times New Roman"/>
          <w:b/>
          <w:color w:val="C00000"/>
          <w:sz w:val="24"/>
          <w:szCs w:val="24"/>
        </w:rPr>
        <w:t>Câu 18.</w:t>
      </w:r>
      <w:r w:rsidRPr="00691131">
        <w:rPr>
          <w:rFonts w:ascii="Times New Roman" w:hAnsi="Times New Roman"/>
          <w:sz w:val="24"/>
          <w:szCs w:val="24"/>
        </w:rPr>
        <w:t xml:space="preserve"> Chất điểm dđđh với phương trình x = 6cos(10t – 3π/2) cm. Li độ của chất điểm khi pha dao động bằng 2π/3 là</w:t>
      </w:r>
    </w:p>
    <w:p w:rsidR="00FE2564" w:rsidRPr="00691131" w:rsidRDefault="00FE2564" w:rsidP="00691131">
      <w:pPr>
        <w:rPr>
          <w:rFonts w:ascii="Times New Roman" w:hAnsi="Times New Roman"/>
          <w:sz w:val="24"/>
          <w:szCs w:val="24"/>
        </w:rPr>
      </w:pPr>
      <w:r w:rsidRPr="00691131">
        <w:rPr>
          <w:rFonts w:ascii="Times New Roman" w:hAnsi="Times New Roman"/>
          <w:b/>
          <w:bCs/>
          <w:sz w:val="24"/>
          <w:szCs w:val="24"/>
        </w:rPr>
        <w:tab/>
      </w:r>
      <w:r w:rsidRPr="00FC1DC2">
        <w:rPr>
          <w:rFonts w:ascii="Times New Roman" w:hAnsi="Times New Roman"/>
          <w:b/>
          <w:bCs/>
          <w:color w:val="0070C0"/>
          <w:sz w:val="24"/>
          <w:szCs w:val="24"/>
        </w:rPr>
        <w:t xml:space="preserve">A. </w:t>
      </w:r>
      <w:r w:rsidRPr="00691131">
        <w:rPr>
          <w:rFonts w:ascii="Times New Roman" w:hAnsi="Times New Roman"/>
          <w:sz w:val="24"/>
          <w:szCs w:val="24"/>
        </w:rPr>
        <w:t xml:space="preserve">x = 30 cm. </w:t>
      </w:r>
      <w:r w:rsidRPr="00691131">
        <w:rPr>
          <w:rFonts w:ascii="Times New Roman" w:hAnsi="Times New Roman"/>
          <w:sz w:val="24"/>
          <w:szCs w:val="24"/>
        </w:rPr>
        <w:tab/>
      </w:r>
      <w:r w:rsidRPr="00FC1DC2">
        <w:rPr>
          <w:rFonts w:ascii="Times New Roman" w:hAnsi="Times New Roman"/>
          <w:b/>
          <w:bCs/>
          <w:color w:val="0070C0"/>
          <w:sz w:val="24"/>
          <w:szCs w:val="24"/>
        </w:rPr>
        <w:t xml:space="preserve">B. </w:t>
      </w:r>
      <w:r w:rsidRPr="00691131">
        <w:rPr>
          <w:rFonts w:ascii="Times New Roman" w:hAnsi="Times New Roman"/>
          <w:sz w:val="24"/>
          <w:szCs w:val="24"/>
        </w:rPr>
        <w:t xml:space="preserve">x = 32 cm. </w:t>
      </w:r>
      <w:r w:rsidRPr="00691131">
        <w:rPr>
          <w:rFonts w:ascii="Times New Roman" w:hAnsi="Times New Roman"/>
          <w:sz w:val="24"/>
          <w:szCs w:val="24"/>
        </w:rPr>
        <w:tab/>
      </w:r>
      <w:r w:rsidRPr="00FC1DC2">
        <w:rPr>
          <w:rFonts w:ascii="Times New Roman" w:hAnsi="Times New Roman"/>
          <w:b/>
          <w:bCs/>
          <w:color w:val="0070C0"/>
          <w:sz w:val="24"/>
          <w:szCs w:val="24"/>
        </w:rPr>
        <w:t xml:space="preserve">C. </w:t>
      </w:r>
      <w:r w:rsidRPr="00691131">
        <w:rPr>
          <w:rFonts w:ascii="Times New Roman" w:hAnsi="Times New Roman"/>
          <w:sz w:val="24"/>
          <w:szCs w:val="24"/>
        </w:rPr>
        <w:t xml:space="preserve">x = –3 cm. </w:t>
      </w:r>
      <w:r w:rsidRPr="00691131">
        <w:rPr>
          <w:rFonts w:ascii="Times New Roman" w:hAnsi="Times New Roman"/>
          <w:sz w:val="24"/>
          <w:szCs w:val="24"/>
        </w:rPr>
        <w:tab/>
      </w:r>
      <w:r w:rsidRPr="00FC1DC2">
        <w:rPr>
          <w:rFonts w:ascii="Times New Roman" w:hAnsi="Times New Roman"/>
          <w:b/>
          <w:bCs/>
          <w:color w:val="0070C0"/>
          <w:sz w:val="24"/>
          <w:szCs w:val="24"/>
        </w:rPr>
        <w:t xml:space="preserve">D. </w:t>
      </w:r>
      <w:r w:rsidRPr="00691131">
        <w:rPr>
          <w:rFonts w:ascii="Times New Roman" w:hAnsi="Times New Roman"/>
          <w:sz w:val="24"/>
          <w:szCs w:val="24"/>
        </w:rPr>
        <w:t>x = – 40 cm.</w:t>
      </w:r>
    </w:p>
    <w:tbl>
      <w:tblPr>
        <w:tblW w:w="0" w:type="auto"/>
        <w:tblLook w:val="04A0" w:firstRow="1" w:lastRow="0" w:firstColumn="1" w:lastColumn="0" w:noHBand="0" w:noVBand="1"/>
      </w:tblPr>
      <w:tblGrid>
        <w:gridCol w:w="5145"/>
        <w:gridCol w:w="3881"/>
      </w:tblGrid>
      <w:tr w:rsidR="00FE2564" w:rsidRPr="00691131" w:rsidTr="00577657">
        <w:tc>
          <w:tcPr>
            <w:tcW w:w="5145" w:type="dxa"/>
            <w:shd w:val="clear" w:color="auto" w:fill="auto"/>
            <w:hideMark/>
          </w:tcPr>
          <w:p w:rsidR="00FE2564" w:rsidRPr="00691131" w:rsidRDefault="00FE2564" w:rsidP="00577657">
            <w:pPr>
              <w:spacing w:after="160"/>
              <w:rPr>
                <w:rFonts w:ascii="Times New Roman" w:hAnsi="Times New Roman"/>
                <w:kern w:val="2"/>
                <w:sz w:val="24"/>
                <w:szCs w:val="24"/>
              </w:rPr>
            </w:pPr>
            <w:r w:rsidRPr="00FC1DC2">
              <w:rPr>
                <w:rFonts w:ascii="Times New Roman" w:hAnsi="Times New Roman"/>
                <w:b/>
                <w:color w:val="C00000"/>
                <w:kern w:val="2"/>
                <w:sz w:val="24"/>
                <w:szCs w:val="24"/>
              </w:rPr>
              <w:t>Câu 19.</w:t>
            </w:r>
            <w:r w:rsidRPr="00691131">
              <w:rPr>
                <w:rFonts w:ascii="Times New Roman" w:hAnsi="Times New Roman"/>
                <w:kern w:val="2"/>
                <w:sz w:val="24"/>
                <w:szCs w:val="24"/>
              </w:rPr>
              <w:t xml:space="preserve"> Ðồ thị biểu diễn hai dao động điều hòa cùng phương, cùng tần số, cùng biên độ A và ngược pha nhau như hình vẽ. Ðiều nào sau đây là đúng khi nói về hai dao động này</w:t>
            </w:r>
          </w:p>
          <w:p w:rsidR="00FE2564" w:rsidRPr="00691131" w:rsidRDefault="00FE2564" w:rsidP="00577657">
            <w:pPr>
              <w:spacing w:after="160"/>
              <w:rPr>
                <w:rFonts w:ascii="Times New Roman" w:hAnsi="Times New Roman"/>
                <w:kern w:val="2"/>
                <w:sz w:val="24"/>
                <w:szCs w:val="24"/>
              </w:rPr>
            </w:pPr>
            <w:r w:rsidRPr="00FC1DC2">
              <w:rPr>
                <w:rFonts w:ascii="Times New Roman" w:hAnsi="Times New Roman"/>
                <w:b/>
                <w:color w:val="0070C0"/>
                <w:kern w:val="2"/>
                <w:sz w:val="24"/>
                <w:szCs w:val="24"/>
              </w:rPr>
              <w:t xml:space="preserve">A. </w:t>
            </w:r>
            <w:r w:rsidRPr="00691131">
              <w:rPr>
                <w:rFonts w:ascii="Times New Roman" w:hAnsi="Times New Roman"/>
                <w:kern w:val="2"/>
                <w:sz w:val="24"/>
                <w:szCs w:val="24"/>
              </w:rPr>
              <w:t>Có li độ luôn đối nhau</w:t>
            </w:r>
          </w:p>
          <w:p w:rsidR="00FE2564" w:rsidRPr="00691131" w:rsidRDefault="00FE2564" w:rsidP="00577657">
            <w:pPr>
              <w:numPr>
                <w:ilvl w:val="0"/>
                <w:numId w:val="8"/>
              </w:numPr>
              <w:spacing w:after="160"/>
              <w:rPr>
                <w:rFonts w:ascii="Times New Roman" w:hAnsi="Times New Roman"/>
                <w:kern w:val="2"/>
                <w:sz w:val="24"/>
                <w:szCs w:val="24"/>
              </w:rPr>
            </w:pPr>
            <w:r w:rsidRPr="00691131">
              <w:rPr>
                <w:rFonts w:ascii="Times New Roman" w:hAnsi="Times New Roman"/>
                <w:kern w:val="2"/>
                <w:sz w:val="24"/>
                <w:szCs w:val="24"/>
              </w:rPr>
              <w:t>Cùng qua vị trí cân bằng theo một hướng</w:t>
            </w:r>
          </w:p>
          <w:p w:rsidR="00FE2564" w:rsidRPr="00691131" w:rsidRDefault="00FE2564" w:rsidP="00577657">
            <w:pPr>
              <w:numPr>
                <w:ilvl w:val="0"/>
                <w:numId w:val="8"/>
              </w:numPr>
              <w:spacing w:after="160"/>
              <w:rPr>
                <w:rFonts w:ascii="Times New Roman" w:hAnsi="Times New Roman"/>
                <w:kern w:val="2"/>
                <w:sz w:val="24"/>
                <w:szCs w:val="24"/>
              </w:rPr>
            </w:pPr>
            <w:r w:rsidRPr="00691131">
              <w:rPr>
                <w:rFonts w:ascii="Times New Roman" w:hAnsi="Times New Roman"/>
                <w:kern w:val="2"/>
                <w:sz w:val="24"/>
                <w:szCs w:val="24"/>
              </w:rPr>
              <w:t>Độ lệch pha của hai dao động là 2π</w:t>
            </w:r>
          </w:p>
          <w:p w:rsidR="00FE2564" w:rsidRPr="00691131" w:rsidRDefault="00FE2564" w:rsidP="00577657">
            <w:pPr>
              <w:numPr>
                <w:ilvl w:val="0"/>
                <w:numId w:val="8"/>
              </w:numPr>
              <w:spacing w:after="160"/>
              <w:rPr>
                <w:rFonts w:ascii="Times New Roman" w:hAnsi="Times New Roman"/>
                <w:kern w:val="2"/>
                <w:sz w:val="24"/>
                <w:szCs w:val="24"/>
              </w:rPr>
            </w:pPr>
            <w:r w:rsidRPr="00691131">
              <w:rPr>
                <w:rFonts w:ascii="Times New Roman" w:hAnsi="Times New Roman"/>
                <w:kern w:val="2"/>
                <w:sz w:val="24"/>
                <w:szCs w:val="24"/>
              </w:rPr>
              <w:t>Biên độ dao động tổng hợp bằng 2A</w:t>
            </w:r>
          </w:p>
        </w:tc>
        <w:tc>
          <w:tcPr>
            <w:tcW w:w="3881" w:type="dxa"/>
            <w:shd w:val="clear" w:color="auto" w:fill="auto"/>
            <w:vAlign w:val="center"/>
            <w:hideMark/>
          </w:tcPr>
          <w:p w:rsidR="00FE2564" w:rsidRPr="00691131" w:rsidRDefault="006552AD" w:rsidP="00577657">
            <w:pPr>
              <w:spacing w:after="160"/>
              <w:rPr>
                <w:rFonts w:ascii="Times New Roman" w:hAnsi="Times New Roman"/>
                <w:kern w:val="2"/>
                <w:sz w:val="24"/>
                <w:szCs w:val="24"/>
              </w:rPr>
            </w:pPr>
            <w:r>
              <w:rPr>
                <w:rFonts w:ascii="Times New Roman" w:hAnsi="Times New Roman"/>
                <w:noProof/>
                <w:sz w:val="24"/>
                <w:szCs w:val="24"/>
              </w:rPr>
              <w:pict>
                <v:shape id="_x0000_i1128" type="#_x0000_t75" alt="Description: Diagram&#10;&#10;Description automatically generated" style="width:183pt;height:128.25pt;visibility:visible">
                  <v:imagedata r:id="rId148" o:title="Diagram&#10;&#10;Description automatically generated"/>
                </v:shape>
              </w:pict>
            </w:r>
          </w:p>
        </w:tc>
      </w:tr>
    </w:tbl>
    <w:p w:rsidR="00FE2564" w:rsidRPr="00691131" w:rsidRDefault="00FE2564" w:rsidP="00691131">
      <w:pPr>
        <w:rPr>
          <w:rFonts w:ascii="Times New Roman" w:hAnsi="Times New Roman"/>
          <w:sz w:val="24"/>
          <w:szCs w:val="24"/>
        </w:rPr>
      </w:pPr>
      <w:r w:rsidRPr="00FC1DC2">
        <w:rPr>
          <w:rFonts w:ascii="Times New Roman" w:hAnsi="Times New Roman"/>
          <w:b/>
          <w:color w:val="C00000"/>
          <w:sz w:val="24"/>
          <w:szCs w:val="24"/>
        </w:rPr>
        <w:t>Câu 20.</w:t>
      </w:r>
      <w:r w:rsidRPr="00691131">
        <w:rPr>
          <w:rFonts w:ascii="Times New Roman" w:hAnsi="Times New Roman"/>
          <w:sz w:val="24"/>
          <w:szCs w:val="24"/>
        </w:rPr>
        <w:t xml:space="preserve"> Một vật dao động điều hòa với biên độ 4 cm. Khoảng thời gian giữa hai lần liên tiếp tốc độ của vật cực đại là 0,05s. Khoảng thời gian ngắn nhất để nó đi từ vị trí có li độ +2 cm đến li độ +4 cm là</w:t>
      </w:r>
    </w:p>
    <w:p w:rsidR="00FE2564" w:rsidRPr="00691131" w:rsidRDefault="00FE2564" w:rsidP="00691131">
      <w:pPr>
        <w:rPr>
          <w:rFonts w:ascii="Times New Roman" w:hAnsi="Times New Roman"/>
          <w:sz w:val="24"/>
          <w:szCs w:val="24"/>
        </w:rPr>
      </w:pPr>
      <w:r w:rsidRPr="00691131">
        <w:rPr>
          <w:rFonts w:ascii="Times New Roman" w:hAnsi="Times New Roman"/>
          <w:b/>
          <w:bCs/>
          <w:sz w:val="24"/>
          <w:szCs w:val="24"/>
        </w:rPr>
        <w:t xml:space="preserve">       </w:t>
      </w: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sz w:val="24"/>
          <w:szCs w:val="24"/>
        </w:rPr>
        <w:object w:dxaOrig="600" w:dyaOrig="560">
          <v:shape id="_x0000_i1129" type="#_x0000_t75" style="width:30pt;height:27.75pt" o:ole="">
            <v:imagedata r:id="rId149" o:title=""/>
          </v:shape>
          <o:OLEObject Type="Embed" ProgID="Equation.DSMT4" ShapeID="_x0000_i1129" DrawAspect="Content" ObjectID="_1823184890" r:id="rId150"/>
        </w:object>
      </w:r>
      <w:r w:rsidRPr="00691131">
        <w:rPr>
          <w:rFonts w:ascii="Times New Roman" w:hAnsi="Times New Roman"/>
          <w:sz w:val="24"/>
          <w:szCs w:val="24"/>
        </w:rPr>
        <w:t xml:space="preserve"> </w:t>
      </w:r>
      <w:r w:rsidRPr="00691131">
        <w:rPr>
          <w:rFonts w:ascii="Times New Roman" w:hAnsi="Times New Roman"/>
          <w:sz w:val="24"/>
          <w:szCs w:val="24"/>
        </w:rPr>
        <w:tab/>
      </w:r>
      <w:r w:rsidRPr="00691131">
        <w:rPr>
          <w:rFonts w:ascii="Times New Roman" w:hAnsi="Times New Roman"/>
          <w:sz w:val="24"/>
          <w:szCs w:val="24"/>
          <w:lang w:val="vi-VN"/>
        </w:rPr>
        <w:t xml:space="preserve">            </w:t>
      </w: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hAnsi="Times New Roman"/>
          <w:sz w:val="24"/>
          <w:szCs w:val="24"/>
        </w:rPr>
        <w:object w:dxaOrig="440" w:dyaOrig="560">
          <v:shape id="_x0000_i1130" type="#_x0000_t75" style="width:21.75pt;height:27.75pt" o:ole="">
            <v:imagedata r:id="rId151" o:title=""/>
          </v:shape>
          <o:OLEObject Type="Embed" ProgID="Equation.DSMT4" ShapeID="_x0000_i1130" DrawAspect="Content" ObjectID="_1823184891" r:id="rId152"/>
        </w:object>
      </w:r>
      <w:r w:rsidRPr="00691131">
        <w:rPr>
          <w:rFonts w:ascii="Times New Roman" w:hAnsi="Times New Roman"/>
          <w:sz w:val="24"/>
          <w:szCs w:val="24"/>
        </w:rPr>
        <w:tab/>
      </w:r>
      <w:r w:rsidRPr="00691131">
        <w:rPr>
          <w:rFonts w:ascii="Times New Roman" w:hAnsi="Times New Roman"/>
          <w:sz w:val="24"/>
          <w:szCs w:val="24"/>
          <w:lang w:val="vi-VN"/>
        </w:rPr>
        <w:t xml:space="preserve">                       </w:t>
      </w: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hAnsi="Times New Roman"/>
          <w:sz w:val="24"/>
          <w:szCs w:val="24"/>
        </w:rPr>
        <w:object w:dxaOrig="440" w:dyaOrig="560">
          <v:shape id="_x0000_i1131" type="#_x0000_t75" style="width:21.75pt;height:27.75pt" o:ole="">
            <v:imagedata r:id="rId153" o:title=""/>
          </v:shape>
          <o:OLEObject Type="Embed" ProgID="Equation.DSMT4" ShapeID="_x0000_i1131" DrawAspect="Content" ObjectID="_1823184892" r:id="rId154"/>
        </w:object>
      </w:r>
      <w:r w:rsidRPr="00691131">
        <w:rPr>
          <w:rFonts w:ascii="Times New Roman" w:hAnsi="Times New Roman"/>
          <w:sz w:val="24"/>
          <w:szCs w:val="24"/>
        </w:rPr>
        <w:tab/>
      </w:r>
      <w:r w:rsidRPr="00691131">
        <w:rPr>
          <w:rFonts w:ascii="Times New Roman" w:hAnsi="Times New Roman"/>
          <w:sz w:val="24"/>
          <w:szCs w:val="24"/>
          <w:lang w:val="vi-VN"/>
        </w:rPr>
        <w:t xml:space="preserve">                       </w:t>
      </w:r>
      <w:r w:rsidRPr="00FC1DC2">
        <w:rPr>
          <w:rFonts w:ascii="Times New Roman" w:hAnsi="Times New Roman"/>
          <w:b/>
          <w:bCs/>
          <w:color w:val="0070C0"/>
          <w:sz w:val="24"/>
          <w:szCs w:val="24"/>
        </w:rPr>
        <w:t>D.</w:t>
      </w:r>
      <w:r w:rsidRPr="00FC1DC2">
        <w:rPr>
          <w:rFonts w:ascii="Times New Roman" w:hAnsi="Times New Roman"/>
          <w:b/>
          <w:color w:val="0070C0"/>
          <w:sz w:val="24"/>
          <w:szCs w:val="24"/>
        </w:rPr>
        <w:t xml:space="preserve"> </w:t>
      </w:r>
      <w:r w:rsidRPr="00691131">
        <w:rPr>
          <w:rFonts w:ascii="Times New Roman" w:hAnsi="Times New Roman"/>
          <w:sz w:val="24"/>
          <w:szCs w:val="24"/>
        </w:rPr>
        <w:object w:dxaOrig="600" w:dyaOrig="560">
          <v:shape id="_x0000_i1132" type="#_x0000_t75" style="width:30pt;height:27.75pt" o:ole="">
            <v:imagedata r:id="rId155" o:title=""/>
          </v:shape>
          <o:OLEObject Type="Embed" ProgID="Equation.DSMT4" ShapeID="_x0000_i1132" DrawAspect="Content" ObjectID="_1823184893" r:id="rId156"/>
        </w:object>
      </w:r>
    </w:p>
    <w:p w:rsidR="00FE2564" w:rsidRPr="00691131" w:rsidRDefault="00FE2564" w:rsidP="00691131">
      <w:pPr>
        <w:pStyle w:val="ListParagraph"/>
        <w:tabs>
          <w:tab w:val="left" w:pos="810"/>
          <w:tab w:val="left" w:pos="990"/>
        </w:tabs>
        <w:spacing w:after="0" w:line="240" w:lineRule="auto"/>
        <w:ind w:left="0"/>
        <w:jc w:val="both"/>
        <w:rPr>
          <w:sz w:val="24"/>
          <w:szCs w:val="24"/>
        </w:rPr>
      </w:pPr>
      <w:r w:rsidRPr="00FC1DC2">
        <w:rPr>
          <w:b/>
          <w:color w:val="C00000"/>
          <w:sz w:val="24"/>
          <w:szCs w:val="24"/>
        </w:rPr>
        <w:lastRenderedPageBreak/>
        <w:t>Câu 21.</w:t>
      </w:r>
      <w:r w:rsidRPr="00691131">
        <w:rPr>
          <w:b/>
          <w:sz w:val="24"/>
          <w:szCs w:val="24"/>
        </w:rPr>
        <w:t xml:space="preserve"> </w:t>
      </w:r>
      <w:r w:rsidRPr="00691131">
        <w:rPr>
          <w:sz w:val="24"/>
          <w:szCs w:val="24"/>
        </w:rPr>
        <w:t xml:space="preserve">Một vật dao động điều hòa với phương trình </w:t>
      </w:r>
      <w:r w:rsidRPr="00691131">
        <w:rPr>
          <w:position w:val="-6"/>
          <w:sz w:val="24"/>
          <w:szCs w:val="24"/>
        </w:rPr>
        <w:object w:dxaOrig="1150" w:dyaOrig="290">
          <v:shape id="_x0000_i1133" type="#_x0000_t75" style="width:57.75pt;height:14.25pt" o:ole="">
            <v:imagedata r:id="rId157" o:title=""/>
          </v:shape>
          <o:OLEObject Type="Embed" ProgID="Equation.DSMT4" ShapeID="_x0000_i1133" DrawAspect="Content" ObjectID="_1823184894" r:id="rId158"/>
        </w:object>
      </w:r>
      <w:r w:rsidRPr="00691131">
        <w:rPr>
          <w:sz w:val="24"/>
          <w:szCs w:val="24"/>
        </w:rPr>
        <w:t>(cm). Quãng đường vật đi được trong một chu kì là</w:t>
      </w:r>
    </w:p>
    <w:p w:rsidR="00FE2564" w:rsidRPr="00691131" w:rsidRDefault="00FE2564" w:rsidP="00691131">
      <w:pPr>
        <w:ind w:firstLine="360"/>
        <w:jc w:val="both"/>
        <w:rPr>
          <w:rFonts w:ascii="Times New Roman" w:hAnsi="Times New Roman"/>
          <w:b/>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sz w:val="24"/>
          <w:szCs w:val="24"/>
        </w:rPr>
        <w:t>10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hAnsi="Times New Roman"/>
          <w:sz w:val="24"/>
          <w:szCs w:val="24"/>
        </w:rPr>
        <w:t>5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hAnsi="Times New Roman"/>
          <w:sz w:val="24"/>
          <w:szCs w:val="24"/>
        </w:rPr>
        <w:t>15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xml:space="preserve"> </w:t>
      </w:r>
      <w:r w:rsidRPr="00691131">
        <w:rPr>
          <w:rFonts w:ascii="Times New Roman" w:hAnsi="Times New Roman"/>
          <w:sz w:val="24"/>
          <w:szCs w:val="24"/>
        </w:rPr>
        <w:t>20 cm.</w:t>
      </w:r>
    </w:p>
    <w:p w:rsidR="00FE2564" w:rsidRPr="00691131" w:rsidRDefault="00FE2564" w:rsidP="00691131">
      <w:pPr>
        <w:pStyle w:val="ListParagraph"/>
        <w:tabs>
          <w:tab w:val="left" w:pos="810"/>
          <w:tab w:val="left" w:pos="990"/>
        </w:tabs>
        <w:spacing w:after="0" w:line="240" w:lineRule="auto"/>
        <w:ind w:left="0"/>
        <w:jc w:val="both"/>
        <w:rPr>
          <w:sz w:val="24"/>
          <w:szCs w:val="24"/>
        </w:rPr>
      </w:pPr>
      <w:r w:rsidRPr="00FC1DC2">
        <w:rPr>
          <w:b/>
          <w:color w:val="C00000"/>
          <w:sz w:val="24"/>
          <w:szCs w:val="24"/>
        </w:rPr>
        <w:t>Câu 22.</w:t>
      </w:r>
      <w:r w:rsidRPr="00691131">
        <w:rPr>
          <w:b/>
          <w:sz w:val="24"/>
          <w:szCs w:val="24"/>
        </w:rPr>
        <w:t xml:space="preserve"> </w:t>
      </w:r>
      <w:r w:rsidRPr="00691131">
        <w:rPr>
          <w:sz w:val="24"/>
          <w:szCs w:val="24"/>
        </w:rPr>
        <w:t>Một vật dao động điều hòa với biên độ 4 cm và chu kì 2 s. Quãng đường vật đi được trong 4 s là</w:t>
      </w:r>
    </w:p>
    <w:p w:rsidR="00FE2564" w:rsidRPr="00691131" w:rsidRDefault="00FE2564" w:rsidP="00691131">
      <w:pPr>
        <w:ind w:firstLine="360"/>
        <w:jc w:val="both"/>
        <w:rPr>
          <w:rFonts w:ascii="Times New Roman" w:hAnsi="Times New Roman"/>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sz w:val="24"/>
          <w:szCs w:val="24"/>
        </w:rPr>
        <w:t>64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hAnsi="Times New Roman"/>
          <w:sz w:val="24"/>
          <w:szCs w:val="24"/>
        </w:rPr>
        <w:t>16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hAnsi="Times New Roman"/>
          <w:sz w:val="24"/>
          <w:szCs w:val="24"/>
        </w:rPr>
        <w:t>32 cm.</w:t>
      </w:r>
      <w:r w:rsidRPr="00691131">
        <w:rPr>
          <w:rFonts w:ascii="Times New Roman" w:hAnsi="Times New Roman"/>
          <w:sz w:val="24"/>
          <w:szCs w:val="24"/>
        </w:rPr>
        <w:tab/>
      </w:r>
      <w:r w:rsidRPr="00691131">
        <w:rPr>
          <w:rFonts w:ascii="Times New Roman" w:hAnsi="Times New Roman"/>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xml:space="preserve"> </w:t>
      </w:r>
      <w:r w:rsidRPr="00691131">
        <w:rPr>
          <w:rFonts w:ascii="Times New Roman" w:hAnsi="Times New Roman"/>
          <w:sz w:val="24"/>
          <w:szCs w:val="24"/>
        </w:rPr>
        <w:t>8 cm.</w:t>
      </w:r>
    </w:p>
    <w:tbl>
      <w:tblPr>
        <w:tblW w:w="9597" w:type="dxa"/>
        <w:tblInd w:w="-105" w:type="dxa"/>
        <w:tblLook w:val="04A0" w:firstRow="1" w:lastRow="0" w:firstColumn="1" w:lastColumn="0" w:noHBand="0" w:noVBand="1"/>
      </w:tblPr>
      <w:tblGrid>
        <w:gridCol w:w="5897"/>
        <w:gridCol w:w="3700"/>
      </w:tblGrid>
      <w:tr w:rsidR="00FE2564" w:rsidRPr="00691131" w:rsidTr="00577657">
        <w:tc>
          <w:tcPr>
            <w:tcW w:w="5897" w:type="dxa"/>
            <w:shd w:val="clear" w:color="auto" w:fill="auto"/>
          </w:tcPr>
          <w:p w:rsidR="00FE2564" w:rsidRPr="00691131" w:rsidRDefault="00FE2564" w:rsidP="00577657">
            <w:pPr>
              <w:pStyle w:val="ListParagraph"/>
              <w:tabs>
                <w:tab w:val="left" w:pos="810"/>
                <w:tab w:val="left" w:pos="990"/>
              </w:tabs>
              <w:spacing w:line="240" w:lineRule="auto"/>
              <w:ind w:left="0"/>
              <w:jc w:val="both"/>
              <w:rPr>
                <w:color w:val="000000"/>
                <w:sz w:val="24"/>
                <w:szCs w:val="24"/>
              </w:rPr>
            </w:pPr>
            <w:bookmarkStart w:id="1" w:name="_Hlk142315426"/>
            <w:r w:rsidRPr="00FC1DC2">
              <w:rPr>
                <w:b/>
                <w:color w:val="C00000"/>
                <w:sz w:val="24"/>
                <w:szCs w:val="24"/>
              </w:rPr>
              <w:t>Câu 23.</w:t>
            </w:r>
            <w:r w:rsidRPr="00691131">
              <w:rPr>
                <w:b/>
                <w:color w:val="000000"/>
                <w:sz w:val="24"/>
                <w:szCs w:val="24"/>
              </w:rPr>
              <w:t xml:space="preserve"> </w:t>
            </w:r>
            <w:r w:rsidRPr="00691131">
              <w:rPr>
                <w:color w:val="000000"/>
                <w:sz w:val="24"/>
                <w:szCs w:val="24"/>
              </w:rPr>
              <w:t>Một vât có khối lượng 1kg dao động diều hòa xung quanh vị trí cân bằng. Ðồ thị dao động của thế năng của vật như hình vẽ. Cho π</w:t>
            </w:r>
            <w:r w:rsidRPr="00691131">
              <w:rPr>
                <w:color w:val="000000"/>
                <w:sz w:val="24"/>
                <w:szCs w:val="24"/>
                <w:vertAlign w:val="superscript"/>
              </w:rPr>
              <w:t xml:space="preserve">2 </w:t>
            </w:r>
            <w:r w:rsidRPr="00691131">
              <w:rPr>
                <w:color w:val="000000"/>
                <w:sz w:val="24"/>
                <w:szCs w:val="24"/>
              </w:rPr>
              <w:t>= 10 thì biên độ dao động của vât là</w:t>
            </w:r>
            <w:bookmarkEnd w:id="1"/>
          </w:p>
          <w:p w:rsidR="00FE2564" w:rsidRPr="00691131" w:rsidRDefault="00FE2564" w:rsidP="00577657">
            <w:pPr>
              <w:pStyle w:val="ListParagraph"/>
              <w:numPr>
                <w:ilvl w:val="0"/>
                <w:numId w:val="9"/>
              </w:numPr>
              <w:spacing w:after="0" w:line="240" w:lineRule="auto"/>
              <w:rPr>
                <w:color w:val="000000"/>
                <w:sz w:val="24"/>
                <w:szCs w:val="24"/>
              </w:rPr>
            </w:pPr>
            <w:r w:rsidRPr="00691131">
              <w:rPr>
                <w:color w:val="000000"/>
                <w:sz w:val="24"/>
                <w:szCs w:val="24"/>
              </w:rPr>
              <w:t>60 cm</w:t>
            </w:r>
            <w:r w:rsidRPr="00691131">
              <w:rPr>
                <w:color w:val="000000"/>
                <w:sz w:val="24"/>
                <w:szCs w:val="24"/>
              </w:rPr>
              <w:tab/>
            </w:r>
            <w:r w:rsidRPr="00691131">
              <w:rPr>
                <w:color w:val="000000"/>
                <w:sz w:val="24"/>
                <w:szCs w:val="24"/>
              </w:rPr>
              <w:tab/>
            </w:r>
            <w:r w:rsidRPr="00691131">
              <w:rPr>
                <w:color w:val="000000"/>
                <w:sz w:val="24"/>
                <w:szCs w:val="24"/>
              </w:rPr>
              <w:tab/>
            </w:r>
            <w:r w:rsidRPr="00691131">
              <w:rPr>
                <w:color w:val="000000"/>
                <w:sz w:val="24"/>
                <w:szCs w:val="24"/>
                <w:lang w:val="vi-VN"/>
              </w:rPr>
              <w:t xml:space="preserve">     </w:t>
            </w:r>
            <w:r w:rsidRPr="00FC1DC2">
              <w:rPr>
                <w:b/>
                <w:color w:val="0070C0"/>
                <w:sz w:val="24"/>
                <w:szCs w:val="24"/>
              </w:rPr>
              <w:t xml:space="preserve">C. </w:t>
            </w:r>
            <w:r w:rsidRPr="00691131">
              <w:rPr>
                <w:color w:val="000000"/>
                <w:sz w:val="24"/>
                <w:szCs w:val="24"/>
              </w:rPr>
              <w:t>3,75 cm</w:t>
            </w:r>
          </w:p>
          <w:p w:rsidR="00FE2564" w:rsidRPr="00691131" w:rsidRDefault="00FE2564" w:rsidP="00577657">
            <w:pPr>
              <w:pStyle w:val="ListParagraph"/>
              <w:numPr>
                <w:ilvl w:val="0"/>
                <w:numId w:val="9"/>
              </w:numPr>
              <w:spacing w:after="0" w:line="240" w:lineRule="auto"/>
              <w:rPr>
                <w:color w:val="000000"/>
                <w:sz w:val="24"/>
                <w:szCs w:val="24"/>
              </w:rPr>
            </w:pPr>
            <w:r w:rsidRPr="00691131">
              <w:rPr>
                <w:color w:val="000000"/>
                <w:sz w:val="24"/>
                <w:szCs w:val="24"/>
              </w:rPr>
              <w:t>15 cm</w:t>
            </w:r>
            <w:r w:rsidRPr="00691131">
              <w:rPr>
                <w:color w:val="000000"/>
                <w:sz w:val="24"/>
                <w:szCs w:val="24"/>
              </w:rPr>
              <w:tab/>
            </w:r>
            <w:r w:rsidRPr="00691131">
              <w:rPr>
                <w:color w:val="000000"/>
                <w:sz w:val="24"/>
                <w:szCs w:val="24"/>
              </w:rPr>
              <w:tab/>
            </w:r>
            <w:r w:rsidRPr="00691131">
              <w:rPr>
                <w:color w:val="000000"/>
                <w:sz w:val="24"/>
                <w:szCs w:val="24"/>
              </w:rPr>
              <w:tab/>
            </w:r>
            <w:r w:rsidRPr="00691131">
              <w:rPr>
                <w:color w:val="000000"/>
                <w:sz w:val="24"/>
                <w:szCs w:val="24"/>
                <w:lang w:val="vi-VN"/>
              </w:rPr>
              <w:t xml:space="preserve">     </w:t>
            </w:r>
            <w:r w:rsidRPr="00FC1DC2">
              <w:rPr>
                <w:b/>
                <w:color w:val="0070C0"/>
                <w:sz w:val="24"/>
                <w:szCs w:val="24"/>
              </w:rPr>
              <w:t xml:space="preserve">D. </w:t>
            </w:r>
            <w:r w:rsidRPr="00691131">
              <w:rPr>
                <w:color w:val="000000"/>
                <w:sz w:val="24"/>
                <w:szCs w:val="24"/>
              </w:rPr>
              <w:t>30 cm</w:t>
            </w:r>
          </w:p>
        </w:tc>
        <w:tc>
          <w:tcPr>
            <w:tcW w:w="3700" w:type="dxa"/>
            <w:shd w:val="clear" w:color="auto" w:fill="auto"/>
          </w:tcPr>
          <w:p w:rsidR="00FE2564" w:rsidRPr="00691131" w:rsidRDefault="006552AD" w:rsidP="00577657">
            <w:pPr>
              <w:jc w:val="both"/>
              <w:rPr>
                <w:rFonts w:ascii="Times New Roman" w:hAnsi="Times New Roman"/>
                <w:b/>
                <w:color w:val="000000"/>
                <w:sz w:val="24"/>
                <w:szCs w:val="24"/>
              </w:rPr>
            </w:pPr>
            <w:r>
              <w:rPr>
                <w:rFonts w:ascii="Times New Roman" w:hAnsi="Times New Roman"/>
                <w:noProof/>
                <w:color w:val="000000"/>
                <w:sz w:val="24"/>
                <w:szCs w:val="24"/>
              </w:rPr>
              <w:pict>
                <v:shape id="Picture 380519097" o:spid="_x0000_i1134" type="#_x0000_t75" alt="Description: Chart, line chart&#10;&#10;Description automatically generated" style="width:173.25pt;height:102pt;visibility:visible">
                  <v:imagedata r:id="rId159" o:title="Chart, line chart&#10;&#10;Description automatically generated" croptop="3429f" cropbottom="4939f" cropleft="1944f" cropright="1828f"/>
                </v:shape>
              </w:pict>
            </w:r>
          </w:p>
        </w:tc>
      </w:tr>
    </w:tbl>
    <w:p w:rsidR="00FE2564" w:rsidRPr="00691131" w:rsidRDefault="00FE2564" w:rsidP="00691131">
      <w:pPr>
        <w:tabs>
          <w:tab w:val="left" w:pos="284"/>
          <w:tab w:val="left" w:pos="2835"/>
          <w:tab w:val="left" w:pos="5386"/>
          <w:tab w:val="left" w:pos="7937"/>
        </w:tabs>
        <w:jc w:val="both"/>
        <w:rPr>
          <w:rFonts w:ascii="Times New Roman" w:hAnsi="Times New Roman"/>
          <w:bCs/>
          <w:color w:val="000000"/>
          <w:sz w:val="24"/>
          <w:szCs w:val="24"/>
          <w:lang w:val="pt-BR"/>
        </w:rPr>
      </w:pPr>
      <w:r w:rsidRPr="00FC1DC2">
        <w:rPr>
          <w:rFonts w:ascii="Times New Roman" w:hAnsi="Times New Roman"/>
          <w:b/>
          <w:color w:val="C00000"/>
          <w:sz w:val="24"/>
          <w:szCs w:val="24"/>
          <w:lang w:val="pt-BR"/>
        </w:rPr>
        <w:t>Câu 24.</w:t>
      </w:r>
      <w:r w:rsidRPr="00691131">
        <w:rPr>
          <w:rFonts w:ascii="Times New Roman" w:hAnsi="Times New Roman"/>
          <w:color w:val="000000"/>
          <w:sz w:val="24"/>
          <w:szCs w:val="24"/>
          <w:lang w:val="pt-BR"/>
        </w:rPr>
        <w:t xml:space="preserve"> Một vật dao động điều hòa dọc theo trục tọa độ nằm ngang Ox với chu kì T, vị trí cân bằng và mốc thế năng ở gốc tọa độ. Tính từ lúc vật có li độ dương lớn nhất, thời điểm đầu tiên mà động năng và thế năng của vật bằng nhau là</w:t>
      </w:r>
    </w:p>
    <w:p w:rsidR="00FE2564" w:rsidRPr="00691131" w:rsidRDefault="00FE2564" w:rsidP="00691131">
      <w:pPr>
        <w:tabs>
          <w:tab w:val="left" w:pos="283"/>
          <w:tab w:val="left" w:pos="2835"/>
          <w:tab w:val="left" w:pos="5386"/>
          <w:tab w:val="left" w:pos="7937"/>
        </w:tabs>
        <w:jc w:val="both"/>
        <w:rPr>
          <w:rFonts w:ascii="Times New Roman" w:hAnsi="Times New Roman"/>
          <w:b/>
          <w:color w:val="000000"/>
          <w:sz w:val="24"/>
          <w:szCs w:val="24"/>
          <w:lang w:val="pt-BR"/>
        </w:rPr>
      </w:pPr>
      <w:r w:rsidRPr="00691131">
        <w:rPr>
          <w:rFonts w:ascii="Times New Roman" w:hAnsi="Times New Roman"/>
          <w:b/>
          <w:color w:val="000000"/>
          <w:sz w:val="24"/>
          <w:szCs w:val="24"/>
          <w:lang w:val="pt-BR"/>
        </w:rPr>
        <w:tab/>
      </w:r>
      <w:r w:rsidRPr="00FC1DC2">
        <w:rPr>
          <w:rFonts w:ascii="Times New Roman" w:hAnsi="Times New Roman"/>
          <w:b/>
          <w:color w:val="0070C0"/>
          <w:sz w:val="24"/>
          <w:szCs w:val="24"/>
          <w:lang w:val="pt-BR"/>
        </w:rPr>
        <w:t xml:space="preserve">A. </w:t>
      </w:r>
      <w:r w:rsidRPr="00691131">
        <w:rPr>
          <w:rFonts w:ascii="Times New Roman" w:hAnsi="Times New Roman"/>
          <w:b/>
          <w:bCs/>
          <w:color w:val="000000"/>
          <w:position w:val="-24"/>
          <w:sz w:val="24"/>
          <w:szCs w:val="24"/>
        </w:rPr>
        <w:object w:dxaOrig="260" w:dyaOrig="620">
          <v:shape id="_x0000_i1135" type="#_x0000_t75" style="width:13.5pt;height:32.25pt" o:ole="">
            <v:imagedata r:id="rId160" o:title=""/>
          </v:shape>
          <o:OLEObject Type="Embed" ProgID="Equation.DSMT4" ShapeID="_x0000_i1135" DrawAspect="Content" ObjectID="_1823184895" r:id="rId161"/>
        </w:object>
      </w:r>
      <w:r w:rsidRPr="00691131">
        <w:rPr>
          <w:rFonts w:ascii="Times New Roman" w:hAnsi="Times New Roman"/>
          <w:b/>
          <w:color w:val="000000"/>
          <w:sz w:val="24"/>
          <w:szCs w:val="24"/>
          <w:lang w:val="pt-BR"/>
        </w:rPr>
        <w:tab/>
      </w:r>
      <w:r w:rsidRPr="00FC1DC2">
        <w:rPr>
          <w:rFonts w:ascii="Times New Roman" w:hAnsi="Times New Roman"/>
          <w:b/>
          <w:color w:val="0070C0"/>
          <w:sz w:val="24"/>
          <w:szCs w:val="24"/>
          <w:lang w:val="pt-BR"/>
        </w:rPr>
        <w:t xml:space="preserve">B. </w:t>
      </w:r>
      <w:r w:rsidRPr="00691131">
        <w:rPr>
          <w:rFonts w:ascii="Times New Roman" w:hAnsi="Times New Roman"/>
          <w:color w:val="000000"/>
          <w:position w:val="-24"/>
          <w:sz w:val="24"/>
          <w:szCs w:val="24"/>
        </w:rPr>
        <w:object w:dxaOrig="260" w:dyaOrig="620">
          <v:shape id="_x0000_i1136" type="#_x0000_t75" style="width:13.5pt;height:32.25pt" o:ole="">
            <v:imagedata r:id="rId162" o:title=""/>
          </v:shape>
          <o:OLEObject Type="Embed" ProgID="Equation.DSMT4" ShapeID="_x0000_i1136" DrawAspect="Content" ObjectID="_1823184896" r:id="rId163"/>
        </w:object>
      </w:r>
      <w:r w:rsidRPr="00691131">
        <w:rPr>
          <w:rFonts w:ascii="Times New Roman" w:hAnsi="Times New Roman"/>
          <w:color w:val="000000"/>
          <w:sz w:val="24"/>
          <w:szCs w:val="24"/>
          <w:lang w:val="pt-BR"/>
        </w:rPr>
        <w:t xml:space="preserve"> </w:t>
      </w:r>
      <w:r w:rsidRPr="00691131">
        <w:rPr>
          <w:rFonts w:ascii="Times New Roman" w:hAnsi="Times New Roman"/>
          <w:b/>
          <w:color w:val="000000"/>
          <w:sz w:val="24"/>
          <w:szCs w:val="24"/>
          <w:lang w:val="pt-BR"/>
        </w:rPr>
        <w:tab/>
      </w:r>
      <w:r w:rsidRPr="00FC1DC2">
        <w:rPr>
          <w:rFonts w:ascii="Times New Roman" w:hAnsi="Times New Roman"/>
          <w:b/>
          <w:color w:val="0070C0"/>
          <w:sz w:val="24"/>
          <w:szCs w:val="24"/>
          <w:lang w:val="pt-BR"/>
        </w:rPr>
        <w:t xml:space="preserve">C. </w:t>
      </w:r>
      <w:r w:rsidRPr="00691131">
        <w:rPr>
          <w:rFonts w:ascii="Times New Roman" w:hAnsi="Times New Roman"/>
          <w:b/>
          <w:bCs/>
          <w:color w:val="000000"/>
          <w:position w:val="-24"/>
          <w:sz w:val="24"/>
          <w:szCs w:val="24"/>
        </w:rPr>
        <w:object w:dxaOrig="320" w:dyaOrig="620">
          <v:shape id="_x0000_i1137" type="#_x0000_t75" style="width:17.25pt;height:32.25pt" o:ole="">
            <v:imagedata r:id="rId164" o:title=""/>
          </v:shape>
          <o:OLEObject Type="Embed" ProgID="Equation.DSMT4" ShapeID="_x0000_i1137" DrawAspect="Content" ObjectID="_1823184897" r:id="rId165"/>
        </w:object>
      </w:r>
      <w:r w:rsidRPr="00691131">
        <w:rPr>
          <w:rFonts w:ascii="Times New Roman" w:hAnsi="Times New Roman"/>
          <w:b/>
          <w:color w:val="000000"/>
          <w:sz w:val="24"/>
          <w:szCs w:val="24"/>
          <w:lang w:val="pt-BR"/>
        </w:rPr>
        <w:tab/>
      </w:r>
      <w:r w:rsidRPr="00FC1DC2">
        <w:rPr>
          <w:rFonts w:ascii="Times New Roman" w:hAnsi="Times New Roman"/>
          <w:b/>
          <w:color w:val="0070C0"/>
          <w:sz w:val="24"/>
          <w:szCs w:val="24"/>
          <w:lang w:val="pt-BR"/>
        </w:rPr>
        <w:t xml:space="preserve">D. </w:t>
      </w:r>
      <w:r w:rsidRPr="00691131">
        <w:rPr>
          <w:rFonts w:ascii="Times New Roman" w:eastAsia="Calibri" w:hAnsi="Times New Roman"/>
          <w:color w:val="000000"/>
          <w:position w:val="-24"/>
          <w:sz w:val="24"/>
          <w:szCs w:val="24"/>
        </w:rPr>
        <w:object w:dxaOrig="260" w:dyaOrig="620">
          <v:shape id="_x0000_i1138" type="#_x0000_t75" style="width:13.5pt;height:32.25pt" o:ole="">
            <v:imagedata r:id="rId166" o:title=""/>
          </v:shape>
          <o:OLEObject Type="Embed" ProgID="Equation.DSMT4" ShapeID="_x0000_i1138" DrawAspect="Content" ObjectID="_1823184898" r:id="rId167"/>
        </w:object>
      </w:r>
    </w:p>
    <w:tbl>
      <w:tblPr>
        <w:tblW w:w="10901" w:type="dxa"/>
        <w:tblInd w:w="-95" w:type="dxa"/>
        <w:tblLook w:val="04A0" w:firstRow="1" w:lastRow="0" w:firstColumn="1" w:lastColumn="0" w:noHBand="0" w:noVBand="1"/>
      </w:tblPr>
      <w:tblGrid>
        <w:gridCol w:w="5765"/>
        <w:gridCol w:w="5136"/>
      </w:tblGrid>
      <w:tr w:rsidR="00FE2564" w:rsidRPr="00691131" w:rsidTr="00577657">
        <w:tc>
          <w:tcPr>
            <w:tcW w:w="5765" w:type="dxa"/>
            <w:shd w:val="clear" w:color="auto" w:fill="auto"/>
          </w:tcPr>
          <w:p w:rsidR="00FE2564" w:rsidRPr="00691131" w:rsidRDefault="00FE2564" w:rsidP="00577657">
            <w:pPr>
              <w:jc w:val="both"/>
              <w:rPr>
                <w:rFonts w:ascii="Times New Roman" w:hAnsi="Times New Roman"/>
                <w:color w:val="000000"/>
                <w:sz w:val="24"/>
                <w:szCs w:val="24"/>
              </w:rPr>
            </w:pPr>
            <w:r w:rsidRPr="00FC1DC2">
              <w:rPr>
                <w:rFonts w:ascii="Times New Roman" w:hAnsi="Times New Roman"/>
                <w:b/>
                <w:color w:val="C00000"/>
                <w:sz w:val="24"/>
                <w:szCs w:val="24"/>
                <w:lang w:val="pt-BR"/>
              </w:rPr>
              <w:t>Câu 25.</w:t>
            </w:r>
            <w:r w:rsidRPr="00691131">
              <w:rPr>
                <w:rFonts w:ascii="Times New Roman" w:hAnsi="Times New Roman"/>
                <w:color w:val="000000"/>
                <w:sz w:val="24"/>
                <w:szCs w:val="24"/>
                <w:lang w:val="pt-BR"/>
              </w:rPr>
              <w:t xml:space="preserve"> Một vât có khối lượng 1kg dao động diều hòa xung quanh vị trí cân bằng. Ðồ thị dao động của thế năng của vật như hình vẽ. </w:t>
            </w:r>
            <w:r w:rsidRPr="00691131">
              <w:rPr>
                <w:rFonts w:ascii="Times New Roman" w:hAnsi="Times New Roman"/>
                <w:color w:val="000000"/>
                <w:sz w:val="24"/>
                <w:szCs w:val="24"/>
              </w:rPr>
              <w:t>Cơ năng của vât dao động là</w:t>
            </w:r>
          </w:p>
          <w:p w:rsidR="00FE2564" w:rsidRPr="00691131" w:rsidRDefault="00FE2564" w:rsidP="00577657">
            <w:pPr>
              <w:pStyle w:val="ListParagraph"/>
              <w:numPr>
                <w:ilvl w:val="0"/>
                <w:numId w:val="10"/>
              </w:numPr>
              <w:spacing w:after="0" w:line="240" w:lineRule="auto"/>
              <w:ind w:left="690"/>
              <w:jc w:val="both"/>
              <w:rPr>
                <w:color w:val="000000"/>
                <w:sz w:val="24"/>
                <w:szCs w:val="24"/>
              </w:rPr>
            </w:pPr>
            <w:r w:rsidRPr="00691131">
              <w:rPr>
                <w:color w:val="000000"/>
                <w:sz w:val="24"/>
                <w:szCs w:val="24"/>
              </w:rPr>
              <w:t>0,45</w:t>
            </w:r>
            <w:r w:rsidRPr="00691131">
              <w:rPr>
                <w:bCs/>
                <w:color w:val="000000"/>
                <w:sz w:val="24"/>
                <w:szCs w:val="24"/>
              </w:rPr>
              <w:t xml:space="preserve"> J</w:t>
            </w:r>
            <w:r w:rsidRPr="00691131">
              <w:rPr>
                <w:color w:val="000000"/>
                <w:sz w:val="24"/>
                <w:szCs w:val="24"/>
              </w:rPr>
              <w:t xml:space="preserve"> </w:t>
            </w:r>
            <w:r w:rsidRPr="00691131">
              <w:rPr>
                <w:color w:val="000000"/>
                <w:sz w:val="24"/>
                <w:szCs w:val="24"/>
              </w:rPr>
              <w:tab/>
            </w:r>
            <w:r w:rsidRPr="00691131">
              <w:rPr>
                <w:color w:val="000000"/>
                <w:sz w:val="24"/>
                <w:szCs w:val="24"/>
              </w:rPr>
              <w:tab/>
            </w:r>
            <w:r w:rsidRPr="00FC1DC2">
              <w:rPr>
                <w:b/>
                <w:color w:val="0070C0"/>
                <w:sz w:val="24"/>
                <w:szCs w:val="24"/>
              </w:rPr>
              <w:t xml:space="preserve">C. </w:t>
            </w:r>
            <w:r w:rsidRPr="00691131">
              <w:rPr>
                <w:color w:val="000000"/>
                <w:sz w:val="24"/>
                <w:szCs w:val="24"/>
              </w:rPr>
              <w:t>0,5</w:t>
            </w:r>
            <w:r w:rsidRPr="00691131">
              <w:rPr>
                <w:bCs/>
                <w:color w:val="000000"/>
                <w:sz w:val="24"/>
                <w:szCs w:val="24"/>
              </w:rPr>
              <w:t xml:space="preserve"> J</w:t>
            </w:r>
            <w:r w:rsidRPr="00691131">
              <w:rPr>
                <w:color w:val="000000"/>
                <w:sz w:val="24"/>
                <w:szCs w:val="24"/>
              </w:rPr>
              <w:t xml:space="preserve"> </w:t>
            </w:r>
            <w:r w:rsidRPr="00691131">
              <w:rPr>
                <w:color w:val="000000"/>
                <w:sz w:val="24"/>
                <w:szCs w:val="24"/>
              </w:rPr>
              <w:tab/>
            </w:r>
          </w:p>
          <w:p w:rsidR="00FE2564" w:rsidRPr="00691131" w:rsidRDefault="00FE2564" w:rsidP="00577657">
            <w:pPr>
              <w:pStyle w:val="NoSpacing"/>
              <w:numPr>
                <w:ilvl w:val="0"/>
                <w:numId w:val="10"/>
              </w:numPr>
              <w:ind w:left="690"/>
              <w:jc w:val="both"/>
              <w:rPr>
                <w:color w:val="000000"/>
                <w:szCs w:val="24"/>
              </w:rPr>
            </w:pPr>
            <w:r w:rsidRPr="00691131">
              <w:rPr>
                <w:color w:val="000000"/>
                <w:szCs w:val="24"/>
              </w:rPr>
              <w:t>1,0</w:t>
            </w:r>
            <w:r w:rsidRPr="00691131">
              <w:rPr>
                <w:bCs/>
                <w:color w:val="000000"/>
                <w:szCs w:val="24"/>
              </w:rPr>
              <w:t xml:space="preserve"> J</w:t>
            </w:r>
            <w:r w:rsidRPr="00691131">
              <w:rPr>
                <w:color w:val="000000"/>
                <w:szCs w:val="24"/>
              </w:rPr>
              <w:t xml:space="preserve"> </w:t>
            </w:r>
            <w:r w:rsidRPr="00691131">
              <w:rPr>
                <w:color w:val="000000"/>
                <w:szCs w:val="24"/>
              </w:rPr>
              <w:tab/>
            </w:r>
            <w:r w:rsidRPr="00691131">
              <w:rPr>
                <w:color w:val="000000"/>
                <w:szCs w:val="24"/>
              </w:rPr>
              <w:tab/>
            </w:r>
            <w:r w:rsidRPr="00FC1DC2">
              <w:rPr>
                <w:b/>
                <w:color w:val="0070C0"/>
                <w:szCs w:val="24"/>
              </w:rPr>
              <w:t xml:space="preserve">D. </w:t>
            </w:r>
            <w:r w:rsidRPr="00691131">
              <w:rPr>
                <w:color w:val="000000"/>
                <w:szCs w:val="24"/>
              </w:rPr>
              <w:t>1,5</w:t>
            </w:r>
            <w:r w:rsidRPr="00691131">
              <w:rPr>
                <w:bCs/>
                <w:color w:val="000000"/>
                <w:szCs w:val="24"/>
              </w:rPr>
              <w:t xml:space="preserve"> J</w:t>
            </w:r>
          </w:p>
        </w:tc>
        <w:tc>
          <w:tcPr>
            <w:tcW w:w="5136" w:type="dxa"/>
            <w:shd w:val="clear" w:color="auto" w:fill="auto"/>
          </w:tcPr>
          <w:p w:rsidR="00FE2564" w:rsidRPr="00691131" w:rsidRDefault="006552AD" w:rsidP="00577657">
            <w:pPr>
              <w:jc w:val="both"/>
              <w:rPr>
                <w:rFonts w:ascii="Times New Roman" w:hAnsi="Times New Roman"/>
                <w:b/>
                <w:color w:val="000000"/>
                <w:sz w:val="24"/>
                <w:szCs w:val="24"/>
              </w:rPr>
            </w:pPr>
            <w:r>
              <w:rPr>
                <w:rFonts w:ascii="Times New Roman" w:hAnsi="Times New Roman"/>
                <w:noProof/>
                <w:color w:val="000000"/>
                <w:sz w:val="24"/>
                <w:szCs w:val="24"/>
              </w:rPr>
              <w:pict>
                <v:shape id="Picture 781172509" o:spid="_x0000_i1139" type="#_x0000_t75" alt="Description: Chart, line chart&#10;&#10;Description automatically generated" style="width:173.25pt;height:102pt;visibility:visible">
                  <v:imagedata r:id="rId159" o:title="Chart, line chart&#10;&#10;Description automatically generated" croptop="3429f" cropbottom="4939f" cropleft="1944f" cropright="1828f"/>
                </v:shape>
              </w:pict>
            </w:r>
          </w:p>
        </w:tc>
      </w:tr>
      <w:tr w:rsidR="00FE2564"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5" w:type="dxa"/>
            <w:tcBorders>
              <w:top w:val="nil"/>
              <w:left w:val="nil"/>
              <w:bottom w:val="nil"/>
              <w:right w:val="nil"/>
            </w:tcBorders>
            <w:shd w:val="clear" w:color="auto" w:fill="auto"/>
          </w:tcPr>
          <w:p w:rsidR="00FE2564" w:rsidRPr="00691131" w:rsidRDefault="00FE2564" w:rsidP="00691131">
            <w:pPr>
              <w:pStyle w:val="NoSpacing"/>
              <w:rPr>
                <w:color w:val="000000"/>
                <w:szCs w:val="24"/>
                <w:lang w:val="vi-VN"/>
              </w:rPr>
            </w:pPr>
            <w:r w:rsidRPr="00FC1DC2">
              <w:rPr>
                <w:b/>
                <w:color w:val="C00000"/>
                <w:szCs w:val="24"/>
              </w:rPr>
              <w:t>Câu 26.</w:t>
            </w:r>
            <w:r w:rsidRPr="00691131">
              <w:rPr>
                <w:color w:val="000000"/>
                <w:szCs w:val="24"/>
              </w:rPr>
              <w:t xml:space="preserve"> </w:t>
            </w:r>
            <w:r w:rsidRPr="00691131">
              <w:rPr>
                <w:color w:val="000000"/>
                <w:szCs w:val="24"/>
                <w:lang w:val="vi-VN"/>
              </w:rPr>
              <w:t xml:space="preserve"> 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bên. Y là đại lượng nào trong số các đại lượng sau?</w:t>
            </w:r>
          </w:p>
          <w:p w:rsidR="00FE2564" w:rsidRPr="00691131" w:rsidRDefault="00FE2564" w:rsidP="00577657">
            <w:pPr>
              <w:pStyle w:val="NoSpacing"/>
              <w:numPr>
                <w:ilvl w:val="0"/>
                <w:numId w:val="11"/>
              </w:numPr>
              <w:ind w:left="690"/>
              <w:jc w:val="both"/>
              <w:rPr>
                <w:color w:val="000000"/>
                <w:szCs w:val="24"/>
                <w:lang w:val="vi-VN"/>
              </w:rPr>
            </w:pPr>
            <w:r w:rsidRPr="00691131">
              <w:rPr>
                <w:color w:val="000000"/>
                <w:szCs w:val="24"/>
                <w:lang w:val="vi-VN"/>
              </w:rPr>
              <w:t>Vận tốc của vật</w:t>
            </w:r>
            <w:r w:rsidRPr="00691131">
              <w:rPr>
                <w:color w:val="000000"/>
                <w:szCs w:val="24"/>
                <w:lang w:val="vi-VN"/>
              </w:rPr>
              <w:tab/>
            </w:r>
            <w:r w:rsidRPr="00FC1DC2">
              <w:rPr>
                <w:b/>
                <w:color w:val="0070C0"/>
                <w:szCs w:val="24"/>
                <w:lang w:val="vi-VN"/>
              </w:rPr>
              <w:t xml:space="preserve">C. </w:t>
            </w:r>
            <w:r w:rsidRPr="00691131">
              <w:rPr>
                <w:color w:val="000000"/>
                <w:szCs w:val="24"/>
                <w:lang w:val="vi-VN"/>
              </w:rPr>
              <w:t>Độngnăng của vật</w:t>
            </w:r>
          </w:p>
          <w:p w:rsidR="00FE2564" w:rsidRPr="00691131" w:rsidRDefault="00FE2564" w:rsidP="00577657">
            <w:pPr>
              <w:pStyle w:val="NoSpacing"/>
              <w:ind w:left="330"/>
              <w:jc w:val="both"/>
              <w:rPr>
                <w:color w:val="000000"/>
                <w:szCs w:val="24"/>
                <w:lang w:val="vi-VN"/>
              </w:rPr>
            </w:pPr>
            <w:r w:rsidRPr="00FC1DC2">
              <w:rPr>
                <w:b/>
                <w:color w:val="0070C0"/>
                <w:szCs w:val="24"/>
                <w:lang w:val="vi-VN"/>
              </w:rPr>
              <w:t xml:space="preserve">B. </w:t>
            </w:r>
            <w:r w:rsidRPr="00691131">
              <w:rPr>
                <w:color w:val="000000"/>
                <w:szCs w:val="24"/>
                <w:lang w:val="vi-VN"/>
              </w:rPr>
              <w:t xml:space="preserve"> Thế năng của vật</w:t>
            </w:r>
            <w:r w:rsidRPr="00691131">
              <w:rPr>
                <w:color w:val="000000"/>
                <w:szCs w:val="24"/>
                <w:lang w:val="vi-VN"/>
              </w:rPr>
              <w:tab/>
            </w:r>
            <w:r w:rsidRPr="00FC1DC2">
              <w:rPr>
                <w:b/>
                <w:color w:val="0070C0"/>
                <w:szCs w:val="24"/>
                <w:lang w:val="vi-VN"/>
              </w:rPr>
              <w:t xml:space="preserve">D. </w:t>
            </w:r>
            <w:r w:rsidRPr="00691131">
              <w:rPr>
                <w:color w:val="000000"/>
                <w:szCs w:val="24"/>
                <w:lang w:val="vi-VN"/>
              </w:rPr>
              <w:t>Gia tốc của vật</w:t>
            </w:r>
          </w:p>
        </w:tc>
        <w:tc>
          <w:tcPr>
            <w:tcW w:w="5136" w:type="dxa"/>
            <w:tcBorders>
              <w:top w:val="nil"/>
              <w:left w:val="nil"/>
              <w:bottom w:val="nil"/>
              <w:right w:val="nil"/>
            </w:tcBorders>
            <w:shd w:val="clear" w:color="auto" w:fill="auto"/>
          </w:tcPr>
          <w:p w:rsidR="00FE2564" w:rsidRPr="00691131" w:rsidRDefault="006552AD" w:rsidP="00577657">
            <w:pPr>
              <w:pStyle w:val="NoSpacing"/>
              <w:jc w:val="center"/>
              <w:rPr>
                <w:color w:val="000000"/>
                <w:szCs w:val="24"/>
              </w:rPr>
            </w:pPr>
            <w:r>
              <w:rPr>
                <w:noProof/>
                <w:color w:val="000000"/>
                <w:szCs w:val="24"/>
                <w:lang w:bidi="ar-SA"/>
              </w:rPr>
              <w:pict>
                <v:shape id="Picture 381348" o:spid="_x0000_i1140" type="#_x0000_t75" alt="Description: Diagram&#10;&#10;Description automatically generated" style="width:121.5pt;height:93.75pt;visibility:visible">
                  <v:imagedata r:id="rId168" o:title="Diagram&#10;&#10;Description automatically generated" croptop="3912f" cropbottom="4473f" cropleft="5993f"/>
                </v:shape>
              </w:pict>
            </w:r>
          </w:p>
        </w:tc>
      </w:tr>
      <w:tr w:rsidR="00FE2564"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65" w:type="dxa"/>
            <w:tcBorders>
              <w:top w:val="nil"/>
              <w:left w:val="nil"/>
              <w:bottom w:val="nil"/>
              <w:right w:val="nil"/>
            </w:tcBorders>
            <w:shd w:val="clear" w:color="auto" w:fill="auto"/>
          </w:tcPr>
          <w:p w:rsidR="00FE2564" w:rsidRPr="00691131" w:rsidRDefault="00FE2564" w:rsidP="00577657">
            <w:pPr>
              <w:pStyle w:val="ListParagraph"/>
              <w:tabs>
                <w:tab w:val="left" w:pos="810"/>
                <w:tab w:val="left" w:pos="990"/>
                <w:tab w:val="left" w:pos="2166"/>
              </w:tabs>
              <w:spacing w:line="240" w:lineRule="auto"/>
              <w:ind w:left="0"/>
              <w:jc w:val="both"/>
              <w:rPr>
                <w:b/>
                <w:color w:val="000000"/>
                <w:sz w:val="24"/>
                <w:szCs w:val="24"/>
              </w:rPr>
            </w:pPr>
          </w:p>
          <w:p w:rsidR="00FE2564" w:rsidRPr="00691131" w:rsidRDefault="00FE2564" w:rsidP="00577657">
            <w:pPr>
              <w:pStyle w:val="ListParagraph"/>
              <w:tabs>
                <w:tab w:val="left" w:pos="810"/>
                <w:tab w:val="left" w:pos="990"/>
                <w:tab w:val="left" w:pos="2166"/>
              </w:tabs>
              <w:spacing w:line="240" w:lineRule="auto"/>
              <w:ind w:left="0"/>
              <w:jc w:val="both"/>
              <w:rPr>
                <w:color w:val="000000"/>
                <w:sz w:val="24"/>
                <w:szCs w:val="24"/>
              </w:rPr>
            </w:pPr>
            <w:r w:rsidRPr="00FC1DC2">
              <w:rPr>
                <w:b/>
                <w:color w:val="C00000"/>
                <w:sz w:val="24"/>
                <w:szCs w:val="24"/>
              </w:rPr>
              <w:t>Câu 27.</w:t>
            </w:r>
            <w:r w:rsidRPr="00691131">
              <w:rPr>
                <w:color w:val="000000"/>
                <w:sz w:val="24"/>
                <w:szCs w:val="24"/>
              </w:rPr>
              <w:t xml:space="preserve"> Hình vẽ là dao động điều hòa của một vật. Hãy xác định gia tốc cực đại của vật dao động:</w:t>
            </w:r>
          </w:p>
          <w:p w:rsidR="00FE2564" w:rsidRPr="00691131" w:rsidRDefault="00FE2564" w:rsidP="00577657">
            <w:pPr>
              <w:tabs>
                <w:tab w:val="left" w:pos="284"/>
                <w:tab w:val="left" w:pos="2700"/>
                <w:tab w:val="left" w:pos="4860"/>
                <w:tab w:val="left" w:pos="7290"/>
              </w:tabs>
              <w:jc w:val="both"/>
              <w:rPr>
                <w:rFonts w:ascii="Times New Roman" w:hAnsi="Times New Roman"/>
                <w:bCs/>
                <w:color w:val="000000"/>
                <w:sz w:val="24"/>
                <w:szCs w:val="24"/>
              </w:rPr>
            </w:pPr>
            <w:r w:rsidRPr="00691131">
              <w:rPr>
                <w:rFonts w:ascii="Times New Roman" w:hAnsi="Times New Roman"/>
                <w:color w:val="000000"/>
                <w:sz w:val="24"/>
                <w:szCs w:val="24"/>
              </w:rPr>
              <w:t xml:space="preserve"> </w:t>
            </w:r>
            <w:r w:rsidRPr="00691131">
              <w:rPr>
                <w:rFonts w:ascii="Times New Roman" w:hAnsi="Times New Roman"/>
                <w:b/>
                <w:bCs/>
                <w:color w:val="000000"/>
                <w:sz w:val="24"/>
                <w:szCs w:val="24"/>
              </w:rPr>
              <w:tab/>
            </w:r>
            <w:r w:rsidRPr="00FC1DC2">
              <w:rPr>
                <w:rFonts w:ascii="Times New Roman" w:hAnsi="Times New Roman"/>
                <w:b/>
                <w:bCs/>
                <w:color w:val="0070C0"/>
                <w:sz w:val="24"/>
                <w:szCs w:val="24"/>
              </w:rPr>
              <w:t xml:space="preserve">A. </w:t>
            </w:r>
            <w:r w:rsidRPr="00691131">
              <w:rPr>
                <w:rFonts w:ascii="Times New Roman" w:hAnsi="Times New Roman"/>
                <w:color w:val="000000"/>
                <w:sz w:val="24"/>
                <w:szCs w:val="24"/>
              </w:rPr>
              <w:t xml:space="preserve">27,4 </w:t>
            </w:r>
            <w:r w:rsidRPr="00691131">
              <w:rPr>
                <w:rFonts w:ascii="Times New Roman" w:hAnsi="Times New Roman"/>
                <w:bCs/>
                <w:color w:val="000000"/>
                <w:sz w:val="24"/>
                <w:szCs w:val="24"/>
              </w:rPr>
              <w:t>m/s</w:t>
            </w:r>
            <w:r w:rsidRPr="00691131">
              <w:rPr>
                <w:rFonts w:ascii="Times New Roman" w:hAnsi="Times New Roman"/>
                <w:bCs/>
                <w:color w:val="000000"/>
                <w:sz w:val="24"/>
                <w:szCs w:val="24"/>
                <w:vertAlign w:val="superscript"/>
              </w:rPr>
              <w:t>2</w:t>
            </w:r>
            <w:r w:rsidRPr="00691131">
              <w:rPr>
                <w:rFonts w:ascii="Times New Roman" w:hAnsi="Times New Roman"/>
                <w:bCs/>
                <w:color w:val="000000"/>
                <w:sz w:val="24"/>
                <w:szCs w:val="24"/>
              </w:rPr>
              <w:t xml:space="preserve">. </w:t>
            </w:r>
            <w:r w:rsidRPr="00691131">
              <w:rPr>
                <w:rFonts w:ascii="Times New Roman" w:hAnsi="Times New Roman"/>
                <w:bCs/>
                <w:color w:val="000000"/>
                <w:sz w:val="24"/>
                <w:szCs w:val="24"/>
                <w:lang w:val="vi-VN"/>
              </w:rPr>
              <w:t xml:space="preserve">                     </w:t>
            </w:r>
            <w:r w:rsidRPr="00FC1DC2">
              <w:rPr>
                <w:rFonts w:ascii="Times New Roman" w:hAnsi="Times New Roman"/>
                <w:b/>
                <w:bCs/>
                <w:color w:val="0070C0"/>
                <w:sz w:val="24"/>
                <w:szCs w:val="24"/>
              </w:rPr>
              <w:t xml:space="preserve">B. </w:t>
            </w:r>
            <w:r w:rsidRPr="00691131">
              <w:rPr>
                <w:rFonts w:ascii="Times New Roman" w:hAnsi="Times New Roman"/>
                <w:color w:val="000000"/>
                <w:sz w:val="24"/>
                <w:szCs w:val="24"/>
              </w:rPr>
              <w:t xml:space="preserve">274 </w:t>
            </w:r>
            <w:r w:rsidRPr="00691131">
              <w:rPr>
                <w:rFonts w:ascii="Times New Roman" w:hAnsi="Times New Roman"/>
                <w:bCs/>
                <w:color w:val="000000"/>
                <w:sz w:val="24"/>
                <w:szCs w:val="24"/>
              </w:rPr>
              <w:t>m/s</w:t>
            </w:r>
            <w:r w:rsidRPr="00691131">
              <w:rPr>
                <w:rFonts w:ascii="Times New Roman" w:hAnsi="Times New Roman"/>
                <w:bCs/>
                <w:color w:val="000000"/>
                <w:sz w:val="24"/>
                <w:szCs w:val="24"/>
                <w:vertAlign w:val="superscript"/>
              </w:rPr>
              <w:t>2</w:t>
            </w:r>
            <w:r w:rsidRPr="00691131">
              <w:rPr>
                <w:rFonts w:ascii="Times New Roman" w:hAnsi="Times New Roman"/>
                <w:bCs/>
                <w:color w:val="000000"/>
                <w:sz w:val="24"/>
                <w:szCs w:val="24"/>
              </w:rPr>
              <w:t>.</w:t>
            </w:r>
          </w:p>
          <w:p w:rsidR="00FE2564" w:rsidRPr="00691131" w:rsidRDefault="00FE2564" w:rsidP="00577657">
            <w:pPr>
              <w:tabs>
                <w:tab w:val="left" w:pos="284"/>
                <w:tab w:val="left" w:pos="2700"/>
                <w:tab w:val="left" w:pos="4860"/>
                <w:tab w:val="left" w:pos="7290"/>
              </w:tabs>
              <w:jc w:val="both"/>
              <w:rPr>
                <w:rFonts w:ascii="Times New Roman" w:hAnsi="Times New Roman"/>
                <w:bCs/>
                <w:color w:val="000000"/>
                <w:sz w:val="24"/>
                <w:szCs w:val="24"/>
              </w:rPr>
            </w:pPr>
            <w:r w:rsidRPr="00691131">
              <w:rPr>
                <w:rFonts w:ascii="Times New Roman" w:hAnsi="Times New Roman"/>
                <w:bCs/>
                <w:color w:val="000000"/>
                <w:sz w:val="24"/>
                <w:szCs w:val="24"/>
              </w:rPr>
              <w:tab/>
            </w:r>
            <w:r w:rsidRPr="00FC1DC2">
              <w:rPr>
                <w:rFonts w:ascii="Times New Roman" w:hAnsi="Times New Roman"/>
                <w:b/>
                <w:bCs/>
                <w:color w:val="0070C0"/>
                <w:sz w:val="24"/>
                <w:szCs w:val="24"/>
              </w:rPr>
              <w:t xml:space="preserve">C. </w:t>
            </w:r>
            <w:r w:rsidRPr="00691131">
              <w:rPr>
                <w:rFonts w:ascii="Times New Roman" w:hAnsi="Times New Roman"/>
                <w:color w:val="000000"/>
                <w:sz w:val="24"/>
                <w:szCs w:val="24"/>
              </w:rPr>
              <w:t>5,24</w:t>
            </w:r>
            <w:r w:rsidRPr="00691131">
              <w:rPr>
                <w:rFonts w:ascii="Times New Roman" w:hAnsi="Times New Roman"/>
                <w:bCs/>
                <w:color w:val="000000"/>
                <w:sz w:val="24"/>
                <w:szCs w:val="24"/>
              </w:rPr>
              <w:t xml:space="preserve"> m/s</w:t>
            </w:r>
            <w:r w:rsidRPr="00691131">
              <w:rPr>
                <w:rFonts w:ascii="Times New Roman" w:hAnsi="Times New Roman"/>
                <w:bCs/>
                <w:color w:val="000000"/>
                <w:sz w:val="24"/>
                <w:szCs w:val="24"/>
                <w:vertAlign w:val="superscript"/>
              </w:rPr>
              <w:t>2</w:t>
            </w:r>
            <w:r w:rsidRPr="00691131">
              <w:rPr>
                <w:rFonts w:ascii="Times New Roman" w:hAnsi="Times New Roman"/>
                <w:bCs/>
                <w:color w:val="000000"/>
                <w:sz w:val="24"/>
                <w:szCs w:val="24"/>
              </w:rPr>
              <w:t>.</w:t>
            </w:r>
            <w:r w:rsidRPr="00691131">
              <w:rPr>
                <w:rFonts w:ascii="Times New Roman" w:hAnsi="Times New Roman"/>
                <w:bCs/>
                <w:color w:val="000000"/>
                <w:sz w:val="24"/>
                <w:szCs w:val="24"/>
                <w:lang w:val="vi-VN"/>
              </w:rPr>
              <w:t xml:space="preserve">                      </w:t>
            </w:r>
            <w:r w:rsidRPr="00FC1DC2">
              <w:rPr>
                <w:rFonts w:ascii="Times New Roman" w:hAnsi="Times New Roman"/>
                <w:b/>
                <w:bCs/>
                <w:color w:val="0070C0"/>
                <w:sz w:val="24"/>
                <w:szCs w:val="24"/>
              </w:rPr>
              <w:t xml:space="preserve">D. </w:t>
            </w:r>
            <w:r w:rsidRPr="00691131">
              <w:rPr>
                <w:rFonts w:ascii="Times New Roman" w:hAnsi="Times New Roman"/>
                <w:color w:val="000000"/>
                <w:sz w:val="24"/>
                <w:szCs w:val="24"/>
              </w:rPr>
              <w:t>52,4</w:t>
            </w:r>
            <w:r w:rsidRPr="00691131">
              <w:rPr>
                <w:rFonts w:ascii="Times New Roman" w:hAnsi="Times New Roman"/>
                <w:bCs/>
                <w:color w:val="000000"/>
                <w:sz w:val="24"/>
                <w:szCs w:val="24"/>
              </w:rPr>
              <w:t xml:space="preserve">  m/s</w:t>
            </w:r>
            <w:r w:rsidRPr="00691131">
              <w:rPr>
                <w:rFonts w:ascii="Times New Roman" w:hAnsi="Times New Roman"/>
                <w:bCs/>
                <w:color w:val="000000"/>
                <w:sz w:val="24"/>
                <w:szCs w:val="24"/>
                <w:vertAlign w:val="superscript"/>
              </w:rPr>
              <w:t>2</w:t>
            </w:r>
            <w:r w:rsidRPr="00691131">
              <w:rPr>
                <w:rFonts w:ascii="Times New Roman" w:hAnsi="Times New Roman"/>
                <w:bCs/>
                <w:color w:val="000000"/>
                <w:sz w:val="24"/>
                <w:szCs w:val="24"/>
              </w:rPr>
              <w:t>.</w:t>
            </w:r>
          </w:p>
          <w:p w:rsidR="00FE2564" w:rsidRPr="00691131" w:rsidRDefault="00FE2564" w:rsidP="00577657">
            <w:pPr>
              <w:tabs>
                <w:tab w:val="left" w:pos="2166"/>
              </w:tabs>
              <w:jc w:val="both"/>
              <w:rPr>
                <w:rFonts w:ascii="Times New Roman" w:hAnsi="Times New Roman"/>
                <w:color w:val="000000"/>
                <w:sz w:val="24"/>
                <w:szCs w:val="24"/>
                <w:lang w:val="vi-VN"/>
              </w:rPr>
            </w:pPr>
          </w:p>
        </w:tc>
        <w:tc>
          <w:tcPr>
            <w:tcW w:w="5136" w:type="dxa"/>
            <w:tcBorders>
              <w:top w:val="nil"/>
              <w:left w:val="nil"/>
              <w:bottom w:val="nil"/>
              <w:right w:val="nil"/>
            </w:tcBorders>
            <w:shd w:val="clear" w:color="auto" w:fill="auto"/>
          </w:tcPr>
          <w:p w:rsidR="00FE2564" w:rsidRPr="00691131" w:rsidRDefault="006552AD" w:rsidP="00577657">
            <w:pPr>
              <w:jc w:val="center"/>
              <w:rPr>
                <w:rFonts w:ascii="Times New Roman" w:hAnsi="Times New Roman"/>
                <w:color w:val="000000"/>
                <w:sz w:val="24"/>
                <w:szCs w:val="24"/>
              </w:rPr>
            </w:pPr>
            <w:r>
              <w:rPr>
                <w:rFonts w:ascii="Times New Roman" w:hAnsi="Times New Roman"/>
                <w:b/>
                <w:noProof/>
                <w:color w:val="000000"/>
                <w:sz w:val="24"/>
                <w:szCs w:val="24"/>
              </w:rPr>
              <w:pict>
                <v:shape id="Picture 1759970952" o:spid="_x0000_i1141" type="#_x0000_t75" style="width:197.25pt;height:92.25pt;visibility:visible">
                  <v:imagedata r:id="rId169" o:title=""/>
                </v:shape>
              </w:pict>
            </w:r>
          </w:p>
        </w:tc>
      </w:tr>
    </w:tbl>
    <w:p w:rsidR="00FE2564" w:rsidRPr="00691131" w:rsidRDefault="00FE2564" w:rsidP="00691131">
      <w:pPr>
        <w:tabs>
          <w:tab w:val="left" w:pos="283"/>
          <w:tab w:val="left" w:pos="2835"/>
          <w:tab w:val="left" w:pos="5386"/>
          <w:tab w:val="left" w:pos="7937"/>
        </w:tabs>
        <w:jc w:val="both"/>
        <w:rPr>
          <w:rFonts w:ascii="Times New Roman" w:hAnsi="Times New Roman"/>
          <w:bCs/>
          <w:color w:val="000000"/>
          <w:sz w:val="24"/>
          <w:szCs w:val="24"/>
          <w:lang w:val="pt-BR"/>
        </w:rPr>
      </w:pPr>
      <w:r w:rsidRPr="00FC1DC2">
        <w:rPr>
          <w:rFonts w:ascii="Times New Roman" w:hAnsi="Times New Roman"/>
          <w:b/>
          <w:bCs/>
          <w:color w:val="C00000"/>
          <w:sz w:val="24"/>
          <w:szCs w:val="24"/>
          <w:lang w:val="pt-BR"/>
        </w:rPr>
        <w:t>Câu 28.</w:t>
      </w:r>
      <w:r w:rsidRPr="00691131">
        <w:rPr>
          <w:rFonts w:ascii="Times New Roman" w:hAnsi="Times New Roman"/>
          <w:bCs/>
          <w:color w:val="000000"/>
          <w:sz w:val="24"/>
          <w:szCs w:val="24"/>
          <w:lang w:val="pt-BR"/>
        </w:rPr>
        <w:t xml:space="preserve"> Dao động của một vật là dao động cưỡng bức dưới tác dụng của ngoại lực </w:t>
      </w:r>
      <w:r w:rsidRPr="00691131">
        <w:rPr>
          <w:rFonts w:ascii="Times New Roman" w:hAnsi="Times New Roman"/>
          <w:bCs/>
          <w:color w:val="000000"/>
          <w:position w:val="-14"/>
          <w:sz w:val="24"/>
          <w:szCs w:val="24"/>
        </w:rPr>
        <w:object w:dxaOrig="1740" w:dyaOrig="400">
          <v:shape id="_x0000_i1142" type="#_x0000_t75" style="width:87pt;height:20.25pt" o:ole="">
            <v:imagedata r:id="rId170" o:title=""/>
          </v:shape>
          <o:OLEObject Type="Embed" ProgID="Equation.DSMT4" ShapeID="_x0000_i1142" DrawAspect="Content" ObjectID="_1823184899" r:id="rId171"/>
        </w:object>
      </w:r>
      <w:r w:rsidRPr="00691131">
        <w:rPr>
          <w:rFonts w:ascii="Times New Roman" w:hAnsi="Times New Roman"/>
          <w:bCs/>
          <w:color w:val="000000"/>
          <w:sz w:val="24"/>
          <w:szCs w:val="24"/>
          <w:lang w:val="pt-BR"/>
        </w:rPr>
        <w:t xml:space="preserve">, </w:t>
      </w:r>
      <w:r w:rsidRPr="00691131">
        <w:rPr>
          <w:rFonts w:ascii="Times New Roman" w:hAnsi="Times New Roman"/>
          <w:bCs/>
          <w:color w:val="000000"/>
          <w:position w:val="-12"/>
          <w:sz w:val="24"/>
          <w:szCs w:val="24"/>
        </w:rPr>
        <w:object w:dxaOrig="279" w:dyaOrig="360">
          <v:shape id="_x0000_i1143" type="#_x0000_t75" style="width:13.5pt;height:17.25pt" o:ole="">
            <v:imagedata r:id="rId172" o:title=""/>
          </v:shape>
          <o:OLEObject Type="Embed" ProgID="Equation.DSMT4" ShapeID="_x0000_i1143" DrawAspect="Content" ObjectID="_1823184900" r:id="rId173"/>
        </w:object>
      </w:r>
      <w:r w:rsidRPr="00691131">
        <w:rPr>
          <w:rFonts w:ascii="Times New Roman" w:hAnsi="Times New Roman"/>
          <w:bCs/>
          <w:color w:val="000000"/>
          <w:sz w:val="24"/>
          <w:szCs w:val="24"/>
          <w:lang w:val="pt-BR"/>
        </w:rPr>
        <w:t xml:space="preserve"> không đổi. Chu kì dao động của vật là</w:t>
      </w:r>
    </w:p>
    <w:p w:rsidR="00FE2564" w:rsidRPr="00691131" w:rsidRDefault="00FE2564" w:rsidP="00691131">
      <w:pPr>
        <w:tabs>
          <w:tab w:val="left" w:pos="283"/>
          <w:tab w:val="left" w:pos="2835"/>
          <w:tab w:val="left" w:pos="5386"/>
          <w:tab w:val="left" w:pos="7937"/>
        </w:tabs>
        <w:jc w:val="both"/>
        <w:rPr>
          <w:rFonts w:ascii="Times New Roman" w:hAnsi="Times New Roman"/>
          <w:bCs/>
          <w:color w:val="000000"/>
          <w:sz w:val="24"/>
          <w:szCs w:val="24"/>
          <w:lang w:val="pt-BR"/>
        </w:rPr>
      </w:pPr>
      <w:r w:rsidRPr="00691131">
        <w:rPr>
          <w:rFonts w:ascii="Times New Roman" w:hAnsi="Times New Roman"/>
          <w:b/>
          <w:bCs/>
          <w:color w:val="000000"/>
          <w:sz w:val="24"/>
          <w:szCs w:val="24"/>
          <w:lang w:val="pt-BR"/>
        </w:rPr>
        <w:t xml:space="preserve"> </w:t>
      </w:r>
      <w:r w:rsidRPr="00691131">
        <w:rPr>
          <w:rFonts w:ascii="Times New Roman" w:hAnsi="Times New Roman"/>
          <w:b/>
          <w:bCs/>
          <w:color w:val="000000"/>
          <w:sz w:val="24"/>
          <w:szCs w:val="24"/>
          <w:lang w:val="pt-BR"/>
        </w:rPr>
        <w:tab/>
      </w:r>
      <w:r w:rsidRPr="00FC1DC2">
        <w:rPr>
          <w:rFonts w:ascii="Times New Roman" w:hAnsi="Times New Roman"/>
          <w:b/>
          <w:bCs/>
          <w:color w:val="0070C0"/>
          <w:sz w:val="24"/>
          <w:szCs w:val="24"/>
          <w:lang w:val="pt-BR"/>
        </w:rPr>
        <w:t xml:space="preserve">A. </w:t>
      </w:r>
      <w:r w:rsidRPr="00691131">
        <w:rPr>
          <w:rFonts w:ascii="Times New Roman" w:hAnsi="Times New Roman"/>
          <w:bCs/>
          <w:color w:val="000000"/>
          <w:sz w:val="24"/>
          <w:szCs w:val="24"/>
          <w:lang w:val="pt-BR"/>
        </w:rPr>
        <w:t xml:space="preserve">0,2 s. </w:t>
      </w:r>
      <w:r w:rsidRPr="00691131">
        <w:rPr>
          <w:rFonts w:ascii="Times New Roman" w:hAnsi="Times New Roman"/>
          <w:b/>
          <w:bCs/>
          <w:color w:val="000000"/>
          <w:sz w:val="24"/>
          <w:szCs w:val="24"/>
          <w:lang w:val="pt-BR"/>
        </w:rPr>
        <w:t xml:space="preserve"> </w:t>
      </w:r>
      <w:r w:rsidRPr="00691131">
        <w:rPr>
          <w:rFonts w:ascii="Times New Roman" w:hAnsi="Times New Roman"/>
          <w:b/>
          <w:bCs/>
          <w:color w:val="000000"/>
          <w:sz w:val="24"/>
          <w:szCs w:val="24"/>
          <w:lang w:val="pt-BR"/>
        </w:rPr>
        <w:tab/>
      </w:r>
      <w:r w:rsidRPr="00FC1DC2">
        <w:rPr>
          <w:rFonts w:ascii="Times New Roman" w:hAnsi="Times New Roman"/>
          <w:b/>
          <w:bCs/>
          <w:color w:val="0070C0"/>
          <w:sz w:val="24"/>
          <w:szCs w:val="24"/>
          <w:lang w:val="pt-BR"/>
        </w:rPr>
        <w:t xml:space="preserve">B. </w:t>
      </w:r>
      <w:r w:rsidRPr="00691131">
        <w:rPr>
          <w:rFonts w:ascii="Times New Roman" w:hAnsi="Times New Roman"/>
          <w:bCs/>
          <w:color w:val="000000"/>
          <w:sz w:val="24"/>
          <w:szCs w:val="24"/>
          <w:lang w:val="pt-BR"/>
        </w:rPr>
        <w:t xml:space="preserve">0,1 s. </w:t>
      </w:r>
      <w:r w:rsidRPr="00691131">
        <w:rPr>
          <w:rFonts w:ascii="Times New Roman" w:hAnsi="Times New Roman"/>
          <w:bCs/>
          <w:color w:val="000000"/>
          <w:sz w:val="24"/>
          <w:szCs w:val="24"/>
          <w:lang w:val="pt-BR"/>
        </w:rPr>
        <w:tab/>
      </w:r>
      <w:r w:rsidRPr="00FC1DC2">
        <w:rPr>
          <w:rFonts w:ascii="Times New Roman" w:hAnsi="Times New Roman"/>
          <w:b/>
          <w:bCs/>
          <w:color w:val="0070C0"/>
          <w:sz w:val="24"/>
          <w:szCs w:val="24"/>
          <w:lang w:val="pt-BR"/>
        </w:rPr>
        <w:t xml:space="preserve">C. </w:t>
      </w:r>
      <w:r w:rsidRPr="00691131">
        <w:rPr>
          <w:rFonts w:ascii="Times New Roman" w:hAnsi="Times New Roman"/>
          <w:bCs/>
          <w:color w:val="000000"/>
          <w:sz w:val="24"/>
          <w:szCs w:val="24"/>
          <w:lang w:val="pt-BR"/>
        </w:rPr>
        <w:t xml:space="preserve">2,1 s. </w:t>
      </w:r>
      <w:r w:rsidRPr="00691131">
        <w:rPr>
          <w:rFonts w:ascii="Times New Roman" w:hAnsi="Times New Roman"/>
          <w:bCs/>
          <w:color w:val="000000"/>
          <w:sz w:val="24"/>
          <w:szCs w:val="24"/>
          <w:lang w:val="pt-BR"/>
        </w:rPr>
        <w:tab/>
      </w:r>
      <w:r w:rsidRPr="00FC1DC2">
        <w:rPr>
          <w:rFonts w:ascii="Times New Roman" w:hAnsi="Times New Roman"/>
          <w:b/>
          <w:bCs/>
          <w:color w:val="0070C0"/>
          <w:sz w:val="24"/>
          <w:szCs w:val="24"/>
          <w:lang w:val="pt-BR"/>
        </w:rPr>
        <w:t xml:space="preserve">D. </w:t>
      </w:r>
      <w:r w:rsidRPr="00691131">
        <w:rPr>
          <w:rFonts w:ascii="Times New Roman" w:hAnsi="Times New Roman"/>
          <w:bCs/>
          <w:color w:val="000000"/>
          <w:sz w:val="24"/>
          <w:szCs w:val="24"/>
          <w:lang w:val="pt-BR"/>
        </w:rPr>
        <w:t xml:space="preserve">1,5 s. </w:t>
      </w:r>
    </w:p>
    <w:p w:rsidR="00FE2564" w:rsidRPr="00691131" w:rsidRDefault="00FE2564" w:rsidP="00691131">
      <w:pPr>
        <w:widowControl w:val="0"/>
        <w:spacing w:before="20" w:after="80"/>
        <w:rPr>
          <w:rFonts w:ascii="Times New Roman" w:hAnsi="Times New Roman"/>
          <w:b/>
          <w:color w:val="000000"/>
          <w:sz w:val="24"/>
          <w:szCs w:val="24"/>
          <w:lang w:val="pt-BR"/>
        </w:rPr>
      </w:pPr>
      <w:r w:rsidRPr="00691131">
        <w:rPr>
          <w:rFonts w:ascii="Times New Roman" w:hAnsi="Times New Roman"/>
          <w:b/>
          <w:color w:val="000000"/>
          <w:sz w:val="24"/>
          <w:szCs w:val="24"/>
          <w:lang w:val="pt-BR"/>
        </w:rPr>
        <w:t>II. PHẦN TỰ LUẬN (3 điểm)</w:t>
      </w:r>
    </w:p>
    <w:tbl>
      <w:tblPr>
        <w:tblW w:w="1300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1"/>
        <w:gridCol w:w="3560"/>
        <w:gridCol w:w="422"/>
        <w:gridCol w:w="3135"/>
      </w:tblGrid>
      <w:tr w:rsidR="00FE2564" w:rsidRPr="00691131" w:rsidTr="00577657">
        <w:trPr>
          <w:gridAfter w:val="2"/>
          <w:wAfter w:w="3557" w:type="dxa"/>
        </w:trPr>
        <w:tc>
          <w:tcPr>
            <w:tcW w:w="9451" w:type="dxa"/>
            <w:gridSpan w:val="2"/>
            <w:tcBorders>
              <w:top w:val="nil"/>
              <w:left w:val="nil"/>
              <w:bottom w:val="nil"/>
              <w:right w:val="nil"/>
            </w:tcBorders>
            <w:shd w:val="clear" w:color="auto" w:fill="auto"/>
          </w:tcPr>
          <w:p w:rsidR="00FE2564" w:rsidRPr="00691131" w:rsidRDefault="00FE2564" w:rsidP="00577657">
            <w:pPr>
              <w:spacing w:line="276" w:lineRule="auto"/>
              <w:jc w:val="both"/>
              <w:rPr>
                <w:rFonts w:ascii="Times New Roman" w:hAnsi="Times New Roman"/>
                <w:noProof/>
                <w:sz w:val="24"/>
                <w:szCs w:val="24"/>
                <w:lang w:val="pt-BR"/>
              </w:rPr>
            </w:pPr>
            <w:r w:rsidRPr="00691131">
              <w:rPr>
                <w:rFonts w:ascii="Times New Roman" w:hAnsi="Times New Roman"/>
                <w:b/>
                <w:noProof/>
                <w:sz w:val="24"/>
                <w:szCs w:val="24"/>
                <w:lang w:val="pt-BR"/>
              </w:rPr>
              <w:t>Bài 1</w:t>
            </w:r>
            <w:r w:rsidRPr="00691131">
              <w:rPr>
                <w:rFonts w:ascii="Times New Roman" w:hAnsi="Times New Roman"/>
                <w:b/>
                <w:noProof/>
                <w:sz w:val="24"/>
                <w:szCs w:val="24"/>
                <w:lang w:val="vi-VN"/>
              </w:rPr>
              <w:t>(1,5 điểm )</w:t>
            </w:r>
            <w:r w:rsidRPr="00691131">
              <w:rPr>
                <w:rFonts w:ascii="Times New Roman" w:hAnsi="Times New Roman"/>
                <w:b/>
                <w:noProof/>
                <w:sz w:val="24"/>
                <w:szCs w:val="24"/>
                <w:lang w:val="pt-BR"/>
              </w:rPr>
              <w:t xml:space="preserve">. </w:t>
            </w:r>
            <w:r w:rsidRPr="00691131">
              <w:rPr>
                <w:rFonts w:ascii="Times New Roman" w:hAnsi="Times New Roman"/>
                <w:noProof/>
                <w:sz w:val="24"/>
                <w:szCs w:val="24"/>
                <w:lang w:val="pt-BR"/>
              </w:rPr>
              <w:t>Cho vật dao động điều hoà có đồ thị li độ - thời gian như hình vẽ.</w:t>
            </w:r>
          </w:p>
          <w:p w:rsidR="00FE2564" w:rsidRPr="00691131" w:rsidRDefault="00FE2564" w:rsidP="00577657">
            <w:pPr>
              <w:spacing w:line="276" w:lineRule="auto"/>
              <w:ind w:left="435" w:hanging="270"/>
              <w:jc w:val="both"/>
              <w:rPr>
                <w:rFonts w:ascii="Times New Roman" w:hAnsi="Times New Roman"/>
                <w:noProof/>
                <w:sz w:val="24"/>
                <w:szCs w:val="24"/>
                <w:lang w:val="pt-BR"/>
              </w:rPr>
            </w:pPr>
            <w:r w:rsidRPr="00691131">
              <w:rPr>
                <w:rFonts w:ascii="Times New Roman" w:hAnsi="Times New Roman"/>
                <w:b/>
                <w:bCs/>
                <w:noProof/>
                <w:sz w:val="24"/>
                <w:szCs w:val="24"/>
                <w:lang w:val="pt-BR"/>
              </w:rPr>
              <w:t>a.</w:t>
            </w:r>
            <w:r w:rsidRPr="00691131">
              <w:rPr>
                <w:rFonts w:ascii="Times New Roman" w:hAnsi="Times New Roman"/>
                <w:noProof/>
                <w:sz w:val="24"/>
                <w:szCs w:val="24"/>
                <w:lang w:val="pt-BR"/>
              </w:rPr>
              <w:t xml:space="preserve"> Xác định biên độ, chu kì, tần số và tần số góc của vật dao động.</w:t>
            </w:r>
          </w:p>
          <w:p w:rsidR="00FE2564" w:rsidRPr="00691131" w:rsidRDefault="00FE2564" w:rsidP="00577657">
            <w:pPr>
              <w:spacing w:line="276" w:lineRule="auto"/>
              <w:ind w:left="435" w:hanging="270"/>
              <w:jc w:val="both"/>
              <w:rPr>
                <w:rFonts w:ascii="Times New Roman" w:hAnsi="Times New Roman"/>
                <w:b/>
                <w:bCs/>
                <w:noProof/>
                <w:sz w:val="24"/>
                <w:szCs w:val="24"/>
                <w:lang w:val="pt-BR"/>
              </w:rPr>
            </w:pPr>
            <w:r w:rsidRPr="00691131">
              <w:rPr>
                <w:rFonts w:ascii="Times New Roman" w:hAnsi="Times New Roman"/>
                <w:b/>
                <w:bCs/>
                <w:noProof/>
                <w:sz w:val="24"/>
                <w:szCs w:val="24"/>
                <w:lang w:val="pt-BR"/>
              </w:rPr>
              <w:t>b.</w:t>
            </w:r>
            <w:r w:rsidRPr="00691131">
              <w:rPr>
                <w:rFonts w:ascii="Times New Roman" w:hAnsi="Times New Roman"/>
                <w:noProof/>
                <w:sz w:val="24"/>
                <w:szCs w:val="24"/>
                <w:lang w:val="pt-BR"/>
              </w:rPr>
              <w:t xml:space="preserve"> Viết phương trình dao động điều hoà của vật.</w:t>
            </w:r>
          </w:p>
          <w:p w:rsidR="00FE2564" w:rsidRPr="00691131" w:rsidRDefault="00FE2564" w:rsidP="00577657">
            <w:pPr>
              <w:spacing w:line="276" w:lineRule="auto"/>
              <w:ind w:left="435" w:hanging="270"/>
              <w:jc w:val="both"/>
              <w:rPr>
                <w:rFonts w:ascii="Times New Roman" w:hAnsi="Times New Roman"/>
                <w:noProof/>
                <w:sz w:val="24"/>
                <w:szCs w:val="24"/>
                <w:lang w:val="pt-BR"/>
              </w:rPr>
            </w:pPr>
            <w:r w:rsidRPr="00691131">
              <w:rPr>
                <w:rFonts w:ascii="Times New Roman" w:hAnsi="Times New Roman"/>
                <w:b/>
                <w:bCs/>
                <w:noProof/>
                <w:sz w:val="24"/>
                <w:szCs w:val="24"/>
                <w:lang w:val="pt-BR"/>
              </w:rPr>
              <w:t>c.</w:t>
            </w:r>
            <w:r w:rsidRPr="00691131">
              <w:rPr>
                <w:rFonts w:ascii="Times New Roman" w:hAnsi="Times New Roman"/>
                <w:noProof/>
                <w:sz w:val="24"/>
                <w:szCs w:val="24"/>
                <w:lang w:val="pt-BR"/>
              </w:rPr>
              <w:t xml:space="preserve"> Tìm vận tốc và gia tốc của vật tại thời điểm 3,5s.</w:t>
            </w:r>
          </w:p>
        </w:tc>
      </w:tr>
      <w:tr w:rsidR="00691131"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891" w:type="dxa"/>
            <w:shd w:val="clear" w:color="auto" w:fill="auto"/>
          </w:tcPr>
          <w:p w:rsidR="00FE2564" w:rsidRPr="00691131" w:rsidRDefault="00FE2564" w:rsidP="00577657">
            <w:pPr>
              <w:pStyle w:val="ListParagraph"/>
              <w:tabs>
                <w:tab w:val="left" w:pos="720"/>
                <w:tab w:val="left" w:pos="900"/>
              </w:tabs>
              <w:spacing w:line="276" w:lineRule="auto"/>
              <w:ind w:left="0"/>
              <w:jc w:val="both"/>
              <w:rPr>
                <w:b/>
                <w:noProof/>
                <w:sz w:val="24"/>
                <w:szCs w:val="24"/>
                <w:lang w:val="pt-BR"/>
              </w:rPr>
            </w:pPr>
          </w:p>
          <w:p w:rsidR="00FE2564" w:rsidRPr="00691131" w:rsidRDefault="006552AD" w:rsidP="00577657">
            <w:pPr>
              <w:pStyle w:val="ListParagraph"/>
              <w:tabs>
                <w:tab w:val="left" w:pos="720"/>
                <w:tab w:val="left" w:pos="900"/>
              </w:tabs>
              <w:spacing w:line="276" w:lineRule="auto"/>
              <w:ind w:left="0"/>
              <w:jc w:val="both"/>
              <w:rPr>
                <w:b/>
                <w:noProof/>
                <w:sz w:val="24"/>
                <w:szCs w:val="24"/>
                <w:lang w:val="pt-BR"/>
              </w:rPr>
            </w:pPr>
            <w:r>
              <w:rPr>
                <w:noProof/>
                <w:sz w:val="24"/>
                <w:szCs w:val="24"/>
              </w:rPr>
              <w:lastRenderedPageBreak/>
              <w:pict>
                <v:shape id="Picture 1665321517" o:spid="_x0000_i1144" type="#_x0000_t75" alt="Description: Chart, line chart&#10;&#10;Description automatically generated" style="width:165pt;height:102.75pt;visibility:visible">
                  <v:imagedata r:id="rId174" o:title="Chart, line chart&#10;&#10;Description automatically generated" croptop="2508f" cropbottom="4390f" cropleft="3608f" cropright="1603f"/>
                </v:shape>
              </w:pict>
            </w:r>
          </w:p>
          <w:p w:rsidR="00FE2564" w:rsidRPr="00691131" w:rsidRDefault="00FE2564" w:rsidP="00577657">
            <w:pPr>
              <w:pStyle w:val="ListParagraph"/>
              <w:tabs>
                <w:tab w:val="left" w:pos="720"/>
                <w:tab w:val="left" w:pos="900"/>
              </w:tabs>
              <w:spacing w:line="276" w:lineRule="auto"/>
              <w:ind w:left="0"/>
              <w:jc w:val="both"/>
              <w:rPr>
                <w:b/>
                <w:noProof/>
                <w:sz w:val="24"/>
                <w:szCs w:val="24"/>
                <w:lang w:val="pt-BR"/>
              </w:rPr>
            </w:pPr>
          </w:p>
          <w:p w:rsidR="00FE2564" w:rsidRPr="00691131" w:rsidRDefault="00FE2564" w:rsidP="00577657">
            <w:pPr>
              <w:pStyle w:val="ListParagraph"/>
              <w:tabs>
                <w:tab w:val="left" w:pos="720"/>
                <w:tab w:val="left" w:pos="900"/>
              </w:tabs>
              <w:spacing w:line="276" w:lineRule="auto"/>
              <w:ind w:left="0"/>
              <w:jc w:val="both"/>
              <w:rPr>
                <w:sz w:val="24"/>
                <w:szCs w:val="24"/>
              </w:rPr>
            </w:pPr>
            <w:r w:rsidRPr="00691131">
              <w:rPr>
                <w:b/>
                <w:noProof/>
                <w:sz w:val="24"/>
                <w:szCs w:val="24"/>
                <w:lang w:val="pt-BR"/>
              </w:rPr>
              <w:t>Bài 2</w:t>
            </w:r>
            <w:r w:rsidRPr="00691131">
              <w:rPr>
                <w:b/>
                <w:noProof/>
                <w:sz w:val="24"/>
                <w:szCs w:val="24"/>
                <w:lang w:val="vi-VN"/>
              </w:rPr>
              <w:t>(1,5 điểm )</w:t>
            </w:r>
            <w:r w:rsidRPr="00691131">
              <w:rPr>
                <w:b/>
                <w:noProof/>
                <w:sz w:val="24"/>
                <w:szCs w:val="24"/>
                <w:lang w:val="pt-BR"/>
              </w:rPr>
              <w:t xml:space="preserve">. </w:t>
            </w:r>
            <w:r w:rsidRPr="00691131">
              <w:rPr>
                <w:sz w:val="24"/>
                <w:szCs w:val="24"/>
                <w:lang w:val="pt-BR"/>
              </w:rPr>
              <w:t xml:space="preserve">Đồ thị hình vẽ mô tả sự thay đổi thế năng theo li độ của quả cầu có khối lượng 0,4kg trong một con lắc lò xo treo thẳng đứng. </w:t>
            </w:r>
            <w:r w:rsidRPr="00691131">
              <w:rPr>
                <w:sz w:val="24"/>
                <w:szCs w:val="24"/>
              </w:rPr>
              <w:t>Xác định:</w:t>
            </w:r>
          </w:p>
          <w:p w:rsidR="00FE2564" w:rsidRPr="00691131" w:rsidRDefault="00FE2564" w:rsidP="00577657">
            <w:pPr>
              <w:pStyle w:val="ListParagraph"/>
              <w:numPr>
                <w:ilvl w:val="0"/>
                <w:numId w:val="12"/>
              </w:numPr>
              <w:spacing w:after="0" w:line="276" w:lineRule="auto"/>
              <w:ind w:left="435" w:hanging="270"/>
              <w:jc w:val="both"/>
              <w:rPr>
                <w:sz w:val="24"/>
                <w:szCs w:val="24"/>
              </w:rPr>
            </w:pPr>
            <w:r w:rsidRPr="00691131">
              <w:rPr>
                <w:sz w:val="24"/>
                <w:szCs w:val="24"/>
              </w:rPr>
              <w:t>Cơ năng của con lắc lò xo.</w:t>
            </w:r>
          </w:p>
          <w:p w:rsidR="00FE2564" w:rsidRPr="00691131" w:rsidRDefault="00FE2564" w:rsidP="00577657">
            <w:pPr>
              <w:pStyle w:val="ListParagraph"/>
              <w:numPr>
                <w:ilvl w:val="0"/>
                <w:numId w:val="12"/>
              </w:numPr>
              <w:spacing w:after="0" w:line="276" w:lineRule="auto"/>
              <w:ind w:left="435" w:hanging="270"/>
              <w:jc w:val="both"/>
              <w:rPr>
                <w:sz w:val="24"/>
                <w:szCs w:val="24"/>
              </w:rPr>
            </w:pPr>
            <w:r w:rsidRPr="00691131">
              <w:rPr>
                <w:sz w:val="24"/>
                <w:szCs w:val="24"/>
              </w:rPr>
              <w:t>Vận tốc cực đại của quả cầu.</w:t>
            </w:r>
          </w:p>
          <w:p w:rsidR="00FE2564" w:rsidRPr="00691131" w:rsidRDefault="00FE2564" w:rsidP="00577657">
            <w:pPr>
              <w:pStyle w:val="ListParagraph"/>
              <w:numPr>
                <w:ilvl w:val="0"/>
                <w:numId w:val="12"/>
              </w:numPr>
              <w:spacing w:after="0" w:line="276" w:lineRule="auto"/>
              <w:ind w:left="435" w:hanging="270"/>
              <w:jc w:val="both"/>
              <w:rPr>
                <w:sz w:val="24"/>
                <w:szCs w:val="24"/>
              </w:rPr>
            </w:pPr>
            <w:r w:rsidRPr="00691131">
              <w:rPr>
                <w:sz w:val="24"/>
                <w:szCs w:val="24"/>
              </w:rPr>
              <w:t>Thế năng của con lắc lò xo khi quả cầu ở vị trí có tốc độ 20 cm/s.</w:t>
            </w:r>
          </w:p>
        </w:tc>
        <w:tc>
          <w:tcPr>
            <w:tcW w:w="7117" w:type="dxa"/>
            <w:gridSpan w:val="3"/>
            <w:shd w:val="clear" w:color="auto" w:fill="auto"/>
          </w:tcPr>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FE2564" w:rsidP="00577657">
            <w:pPr>
              <w:jc w:val="center"/>
              <w:rPr>
                <w:rFonts w:ascii="Times New Roman" w:hAnsi="Times New Roman"/>
                <w:i/>
                <w:iCs/>
                <w:sz w:val="24"/>
                <w:szCs w:val="24"/>
              </w:rPr>
            </w:pPr>
          </w:p>
          <w:p w:rsidR="00FE2564" w:rsidRPr="00691131" w:rsidRDefault="006552AD" w:rsidP="00577657">
            <w:pPr>
              <w:jc w:val="center"/>
              <w:rPr>
                <w:rFonts w:ascii="Times New Roman" w:hAnsi="Times New Roman"/>
                <w:i/>
                <w:iCs/>
                <w:sz w:val="24"/>
                <w:szCs w:val="24"/>
              </w:rPr>
            </w:pPr>
            <w:r>
              <w:rPr>
                <w:rFonts w:ascii="Times New Roman" w:hAnsi="Times New Roman"/>
                <w:i/>
                <w:noProof/>
                <w:sz w:val="24"/>
                <w:szCs w:val="24"/>
              </w:rPr>
              <w:pict>
                <v:shape id="Picture 5" o:spid="_x0000_i1145" type="#_x0000_t75" alt="Description: A blue and green triangle&#10;&#10;Description automatically generated" style="width:157.5pt;height:111.75pt;visibility:visible">
                  <v:imagedata r:id="rId175" o:title="A blue and green triangle&#10;&#10;Description automatically generated"/>
                </v:shape>
              </w:pict>
            </w:r>
          </w:p>
        </w:tc>
      </w:tr>
      <w:tr w:rsidR="00FE2564"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040" w:type="dxa"/>
        </w:trPr>
        <w:tc>
          <w:tcPr>
            <w:tcW w:w="9873" w:type="dxa"/>
            <w:gridSpan w:val="3"/>
            <w:shd w:val="clear" w:color="auto" w:fill="auto"/>
            <w:hideMark/>
          </w:tcPr>
          <w:p w:rsidR="00FE2564" w:rsidRPr="00691131" w:rsidRDefault="00FE2564" w:rsidP="00577657">
            <w:pPr>
              <w:pStyle w:val="ListParagraph"/>
              <w:tabs>
                <w:tab w:val="left" w:pos="720"/>
                <w:tab w:val="left" w:pos="900"/>
              </w:tabs>
              <w:spacing w:line="240" w:lineRule="auto"/>
              <w:ind w:left="0"/>
              <w:rPr>
                <w:color w:val="000000"/>
                <w:sz w:val="24"/>
                <w:szCs w:val="24"/>
              </w:rPr>
            </w:pPr>
          </w:p>
        </w:tc>
      </w:tr>
    </w:tbl>
    <w:p w:rsidR="00FE2564" w:rsidRPr="00691131" w:rsidRDefault="00FE2564" w:rsidP="00691131">
      <w:pPr>
        <w:widowControl w:val="0"/>
        <w:spacing w:before="20" w:after="80"/>
        <w:jc w:val="center"/>
        <w:rPr>
          <w:rFonts w:ascii="Times New Roman" w:hAnsi="Times New Roman"/>
          <w:b/>
          <w:bCs/>
          <w:color w:val="000000"/>
          <w:sz w:val="24"/>
          <w:szCs w:val="24"/>
        </w:rPr>
      </w:pPr>
      <w:r w:rsidRPr="00691131">
        <w:rPr>
          <w:rFonts w:ascii="Times New Roman" w:hAnsi="Times New Roman"/>
          <w:b/>
          <w:bCs/>
          <w:color w:val="000000"/>
          <w:sz w:val="24"/>
          <w:szCs w:val="24"/>
        </w:rPr>
        <w:t>................Hết.........</w:t>
      </w:r>
    </w:p>
    <w:p w:rsidR="00FE2564" w:rsidRPr="00691131" w:rsidRDefault="00FE2564" w:rsidP="00691131">
      <w:pPr>
        <w:widowControl w:val="0"/>
        <w:spacing w:before="20" w:after="80"/>
        <w:jc w:val="center"/>
        <w:rPr>
          <w:rFonts w:ascii="Times New Roman" w:hAnsi="Times New Roman"/>
          <w:b/>
          <w:bCs/>
          <w:color w:val="000000"/>
          <w:sz w:val="24"/>
          <w:szCs w:val="24"/>
        </w:rPr>
      </w:pPr>
    </w:p>
    <w:p w:rsidR="00FE2564" w:rsidRPr="00691131" w:rsidRDefault="00FE2564" w:rsidP="00691131">
      <w:pPr>
        <w:widowControl w:val="0"/>
        <w:spacing w:before="20" w:after="80"/>
        <w:jc w:val="center"/>
        <w:rPr>
          <w:rFonts w:ascii="Times New Roman" w:hAnsi="Times New Roman"/>
          <w:b/>
          <w:bCs/>
          <w:color w:val="000000"/>
          <w:sz w:val="24"/>
          <w:szCs w:val="24"/>
        </w:rPr>
      </w:pPr>
    </w:p>
    <w:p w:rsidR="00FE2564" w:rsidRPr="00691131" w:rsidRDefault="00FE2564" w:rsidP="00691131">
      <w:pPr>
        <w:widowControl w:val="0"/>
        <w:spacing w:before="20" w:after="80"/>
        <w:jc w:val="center"/>
        <w:rPr>
          <w:rFonts w:ascii="Times New Roman" w:hAnsi="Times New Roman"/>
          <w:b/>
          <w:bCs/>
          <w:color w:val="000000"/>
          <w:sz w:val="24"/>
          <w:szCs w:val="24"/>
        </w:rPr>
      </w:pPr>
      <w:r w:rsidRPr="00691131">
        <w:rPr>
          <w:rFonts w:ascii="Times New Roman" w:hAnsi="Times New Roman"/>
          <w:b/>
          <w:color w:val="000000"/>
          <w:sz w:val="24"/>
          <w:szCs w:val="24"/>
          <w:lang w:val="vi-VN"/>
        </w:rPr>
        <w:t xml:space="preserve">ĐÁP ÁN </w:t>
      </w:r>
      <w:r w:rsidRPr="00691131">
        <w:rPr>
          <w:rFonts w:ascii="Times New Roman" w:hAnsi="Times New Roman"/>
          <w:b/>
          <w:color w:val="000000"/>
          <w:sz w:val="24"/>
          <w:szCs w:val="24"/>
        </w:rPr>
        <w:t xml:space="preserve">ĐỀ KIỂM TRA GIỮA KÌ 1 </w:t>
      </w:r>
    </w:p>
    <w:p w:rsidR="00FE2564" w:rsidRPr="00691131" w:rsidRDefault="00FE2564" w:rsidP="00691131">
      <w:pPr>
        <w:widowControl w:val="0"/>
        <w:spacing w:before="20" w:after="80"/>
        <w:jc w:val="center"/>
        <w:rPr>
          <w:rFonts w:ascii="Times New Roman" w:hAnsi="Times New Roman"/>
          <w:b/>
          <w:bCs/>
          <w:color w:val="000000"/>
          <w:sz w:val="24"/>
          <w:szCs w:val="24"/>
        </w:rPr>
      </w:pPr>
    </w:p>
    <w:p w:rsidR="00FE2564" w:rsidRPr="00691131" w:rsidRDefault="00FE2564" w:rsidP="00691131">
      <w:pPr>
        <w:widowControl w:val="0"/>
        <w:spacing w:before="20" w:after="80"/>
        <w:rPr>
          <w:rFonts w:ascii="Times New Roman" w:hAnsi="Times New Roman"/>
          <w:b/>
          <w:bCs/>
          <w:color w:val="000000"/>
          <w:sz w:val="24"/>
          <w:szCs w:val="24"/>
          <w:lang w:val="vi-VN"/>
        </w:rPr>
      </w:pPr>
      <w:r w:rsidRPr="00691131">
        <w:rPr>
          <w:rFonts w:ascii="Times New Roman" w:hAnsi="Times New Roman"/>
          <w:b/>
          <w:bCs/>
          <w:color w:val="000000"/>
          <w:sz w:val="24"/>
          <w:szCs w:val="24"/>
          <w:lang w:val="vi-VN"/>
        </w:rPr>
        <w:t xml:space="preserve">TRẮC NGHIỆM </w:t>
      </w:r>
    </w:p>
    <w:tbl>
      <w:tblPr>
        <w:tblW w:w="11708" w:type="dxa"/>
        <w:tblInd w:w="-90" w:type="dxa"/>
        <w:tblLook w:val="04A0" w:firstRow="1" w:lastRow="0" w:firstColumn="1" w:lastColumn="0" w:noHBand="0" w:noVBand="1"/>
      </w:tblPr>
      <w:tblGrid>
        <w:gridCol w:w="721"/>
        <w:gridCol w:w="8103"/>
        <w:gridCol w:w="2884"/>
      </w:tblGrid>
      <w:tr w:rsidR="00FE2564" w:rsidRPr="00691131" w:rsidTr="00577657">
        <w:tc>
          <w:tcPr>
            <w:tcW w:w="11662" w:type="dxa"/>
            <w:gridSpan w:val="3"/>
            <w:shd w:val="clear" w:color="auto" w:fill="auto"/>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ĐÁP ÁN.</w:t>
            </w:r>
          </w:p>
          <w:tbl>
            <w:tblPr>
              <w:tblW w:w="0" w:type="auto"/>
              <w:jc w:val="center"/>
              <w:tblLook w:val="04A0" w:firstRow="1" w:lastRow="0" w:firstColumn="1" w:lastColumn="0" w:noHBand="0" w:noVBand="1"/>
            </w:tblPr>
            <w:tblGrid>
              <w:gridCol w:w="936"/>
              <w:gridCol w:w="936"/>
              <w:gridCol w:w="936"/>
              <w:gridCol w:w="936"/>
              <w:gridCol w:w="936"/>
              <w:gridCol w:w="936"/>
              <w:gridCol w:w="936"/>
              <w:gridCol w:w="936"/>
              <w:gridCol w:w="936"/>
              <w:gridCol w:w="936"/>
            </w:tblGrid>
            <w:tr w:rsidR="00FE2564" w:rsidRPr="00691131" w:rsidTr="00691131">
              <w:trPr>
                <w:jc w:val="center"/>
              </w:trPr>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1.D</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2.D</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3.A</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4.C</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5.A</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6.B</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7.B</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8.D</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9.C</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10.B</w:t>
                  </w:r>
                </w:p>
              </w:tc>
            </w:tr>
            <w:tr w:rsidR="00FE2564" w:rsidRPr="00691131" w:rsidTr="00691131">
              <w:trPr>
                <w:jc w:val="center"/>
              </w:trPr>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11.A</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12.D</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13.B</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14.A</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15.C</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16B</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17 B</w:t>
                  </w:r>
                </w:p>
              </w:tc>
              <w:tc>
                <w:tcPr>
                  <w:tcW w:w="936" w:type="dxa"/>
                  <w:tcBorders>
                    <w:top w:val="single" w:sz="4" w:space="0" w:color="auto"/>
                    <w:left w:val="single" w:sz="4" w:space="0" w:color="auto"/>
                    <w:bottom w:val="single" w:sz="4" w:space="0" w:color="auto"/>
                    <w:right w:val="single" w:sz="4" w:space="0" w:color="auto"/>
                  </w:tcBorders>
                  <w:hideMark/>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18C</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19A</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20C</w:t>
                  </w:r>
                </w:p>
              </w:tc>
            </w:tr>
            <w:tr w:rsidR="00FE2564" w:rsidRPr="00691131" w:rsidTr="00691131">
              <w:trPr>
                <w:jc w:val="center"/>
              </w:trPr>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21D</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22C</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23B</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24A</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25A</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26C</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27B</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r w:rsidRPr="00691131">
                    <w:rPr>
                      <w:rFonts w:ascii="Times New Roman" w:hAnsi="Times New Roman"/>
                      <w:sz w:val="24"/>
                      <w:szCs w:val="24"/>
                    </w:rPr>
                    <w:t>28B</w:t>
                  </w: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r>
            <w:tr w:rsidR="00FE2564" w:rsidRPr="00691131" w:rsidTr="00691131">
              <w:trPr>
                <w:jc w:val="center"/>
              </w:trPr>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c>
                <w:tcPr>
                  <w:tcW w:w="936" w:type="dxa"/>
                  <w:tcBorders>
                    <w:top w:val="single" w:sz="4" w:space="0" w:color="auto"/>
                    <w:left w:val="single" w:sz="4" w:space="0" w:color="auto"/>
                    <w:bottom w:val="single" w:sz="4" w:space="0" w:color="auto"/>
                    <w:right w:val="single" w:sz="4" w:space="0" w:color="auto"/>
                  </w:tcBorders>
                </w:tcPr>
                <w:p w:rsidR="00FE2564" w:rsidRPr="00691131" w:rsidRDefault="00FE2564" w:rsidP="00691131">
                  <w:pPr>
                    <w:rPr>
                      <w:rFonts w:ascii="Times New Roman" w:hAnsi="Times New Roman"/>
                      <w:sz w:val="24"/>
                      <w:szCs w:val="24"/>
                    </w:rPr>
                  </w:pPr>
                </w:p>
              </w:tc>
            </w:tr>
          </w:tbl>
          <w:p w:rsidR="00FE2564" w:rsidRPr="00691131" w:rsidRDefault="00FE2564" w:rsidP="00577657">
            <w:pPr>
              <w:pStyle w:val="ListParagraph"/>
              <w:tabs>
                <w:tab w:val="left" w:pos="720"/>
                <w:tab w:val="left" w:pos="900"/>
              </w:tabs>
              <w:spacing w:line="240" w:lineRule="auto"/>
              <w:ind w:left="0"/>
              <w:jc w:val="both"/>
              <w:rPr>
                <w:color w:val="000000"/>
                <w:sz w:val="24"/>
                <w:szCs w:val="24"/>
              </w:rPr>
            </w:pPr>
          </w:p>
          <w:p w:rsidR="00FE2564" w:rsidRPr="00691131" w:rsidRDefault="00FE2564" w:rsidP="00577657">
            <w:pPr>
              <w:pStyle w:val="ListParagraph"/>
              <w:tabs>
                <w:tab w:val="left" w:pos="720"/>
                <w:tab w:val="left" w:pos="900"/>
              </w:tabs>
              <w:spacing w:line="240" w:lineRule="auto"/>
              <w:ind w:left="0"/>
              <w:jc w:val="both"/>
              <w:rPr>
                <w:color w:val="000000"/>
                <w:sz w:val="24"/>
                <w:szCs w:val="24"/>
              </w:rPr>
            </w:pPr>
          </w:p>
          <w:p w:rsidR="00FE2564" w:rsidRPr="00691131" w:rsidRDefault="00FE2564" w:rsidP="00577657">
            <w:pPr>
              <w:pStyle w:val="ListParagraph"/>
              <w:tabs>
                <w:tab w:val="left" w:pos="720"/>
                <w:tab w:val="left" w:pos="900"/>
              </w:tabs>
              <w:spacing w:line="240" w:lineRule="auto"/>
              <w:ind w:left="0"/>
              <w:jc w:val="both"/>
              <w:rPr>
                <w:b/>
                <w:color w:val="000000"/>
                <w:sz w:val="24"/>
                <w:szCs w:val="24"/>
                <w:lang w:val="vi-VN"/>
              </w:rPr>
            </w:pPr>
            <w:r w:rsidRPr="00691131">
              <w:rPr>
                <w:b/>
                <w:color w:val="000000"/>
                <w:sz w:val="24"/>
                <w:szCs w:val="24"/>
                <w:lang w:val="vi-VN"/>
              </w:rPr>
              <w:t xml:space="preserve">TỰ LUẬN </w: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i/>
                <w:iCs/>
                <w:noProof/>
                <w:sz w:val="24"/>
                <w:szCs w:val="24"/>
              </w:rPr>
            </w:pPr>
            <w:r w:rsidRPr="00691131">
              <w:rPr>
                <w:rFonts w:ascii="Times New Roman" w:hAnsi="Times New Roman"/>
                <w:b/>
                <w:i/>
                <w:iCs/>
                <w:noProof/>
                <w:sz w:val="24"/>
                <w:szCs w:val="24"/>
              </w:rPr>
              <w:t>Bài</w:t>
            </w:r>
          </w:p>
        </w:tc>
        <w:tc>
          <w:tcPr>
            <w:tcW w:w="8103"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i/>
                <w:iCs/>
                <w:noProof/>
                <w:sz w:val="24"/>
                <w:szCs w:val="24"/>
              </w:rPr>
              <w:t>Hướng dẫn giải:</w: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t>1a</w:t>
            </w:r>
          </w:p>
        </w:tc>
        <w:tc>
          <w:tcPr>
            <w:tcW w:w="8103" w:type="dxa"/>
            <w:shd w:val="clear" w:color="auto" w:fill="auto"/>
          </w:tcPr>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xml:space="preserve">Dao động của </w:t>
            </w:r>
            <w:r w:rsidRPr="00691131">
              <w:rPr>
                <w:rFonts w:ascii="Times New Roman" w:hAnsi="Times New Roman"/>
                <w:noProof/>
                <w:sz w:val="24"/>
                <w:szCs w:val="24"/>
              </w:rPr>
              <w:t>vật</w:t>
            </w:r>
            <w:r w:rsidRPr="00691131">
              <w:rPr>
                <w:rFonts w:ascii="Times New Roman" w:hAnsi="Times New Roman"/>
                <w:sz w:val="24"/>
                <w:szCs w:val="24"/>
              </w:rPr>
              <w:t xml:space="preserve"> có:</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Biên độ: A = 10 cm</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Chu kì: T = 4 s</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Tần số: </w:t>
            </w:r>
            <w:r w:rsidRPr="00691131">
              <w:rPr>
                <w:rFonts w:ascii="Times New Roman" w:hAnsi="Times New Roman"/>
                <w:position w:val="-24"/>
                <w:sz w:val="24"/>
                <w:szCs w:val="24"/>
              </w:rPr>
              <w:object w:dxaOrig="1380" w:dyaOrig="620">
                <v:shape id="_x0000_i1146" type="#_x0000_t75" style="width:69pt;height:30.75pt" o:ole="">
                  <v:imagedata r:id="rId176" o:title=""/>
                </v:shape>
                <o:OLEObject Type="Embed" ProgID="Equation.DSMT4" ShapeID="_x0000_i1146" DrawAspect="Content" ObjectID="_1823184901" r:id="rId177"/>
              </w:objec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Tần số góc: </w:t>
            </w:r>
            <w:r w:rsidRPr="00691131">
              <w:rPr>
                <w:rFonts w:ascii="Times New Roman" w:hAnsi="Times New Roman"/>
                <w:position w:val="-24"/>
                <w:sz w:val="24"/>
                <w:szCs w:val="24"/>
              </w:rPr>
              <w:object w:dxaOrig="2880" w:dyaOrig="620">
                <v:shape id="_x0000_i1147" type="#_x0000_t75" style="width:143.25pt;height:30.75pt" o:ole="">
                  <v:imagedata r:id="rId178" o:title=""/>
                </v:shape>
                <o:OLEObject Type="Embed" ProgID="Equation.DSMT4" ShapeID="_x0000_i1147" DrawAspect="Content" ObjectID="_1823184902" r:id="rId179"/>
              </w:objec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p>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t>1b</w:t>
            </w:r>
          </w:p>
        </w:tc>
        <w:tc>
          <w:tcPr>
            <w:tcW w:w="8103" w:type="dxa"/>
            <w:shd w:val="clear" w:color="auto" w:fill="auto"/>
          </w:tcPr>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 xml:space="preserve">+ Lúc t = 0: x = A </w:t>
            </w:r>
            <w:r w:rsidRPr="00691131">
              <w:rPr>
                <w:rFonts w:ascii="Times New Roman" w:hAnsi="Times New Roman"/>
                <w:sz w:val="24"/>
                <w:szCs w:val="24"/>
              </w:rPr>
              <w:sym w:font="Symbol" w:char="F0DB"/>
            </w:r>
            <w:r w:rsidRPr="00691131">
              <w:rPr>
                <w:rFonts w:ascii="Times New Roman" w:hAnsi="Times New Roman"/>
                <w:sz w:val="24"/>
                <w:szCs w:val="24"/>
              </w:rPr>
              <w:t xml:space="preserve"> Acos</w:t>
            </w:r>
            <w:r w:rsidRPr="00691131">
              <w:rPr>
                <w:rFonts w:ascii="Times New Roman" w:hAnsi="Times New Roman"/>
                <w:sz w:val="24"/>
                <w:szCs w:val="24"/>
              </w:rPr>
              <w:sym w:font="Symbol" w:char="F06A"/>
            </w:r>
            <w:r w:rsidRPr="00691131">
              <w:rPr>
                <w:rFonts w:ascii="Times New Roman" w:hAnsi="Times New Roman"/>
                <w:sz w:val="24"/>
                <w:szCs w:val="24"/>
              </w:rPr>
              <w:t xml:space="preserve"> = A </w:t>
            </w:r>
            <w:r w:rsidRPr="00691131">
              <w:rPr>
                <w:rFonts w:ascii="Times New Roman" w:hAnsi="Times New Roman"/>
                <w:sz w:val="24"/>
                <w:szCs w:val="24"/>
              </w:rPr>
              <w:sym w:font="Symbol" w:char="F0DB"/>
            </w:r>
            <w:r w:rsidRPr="00691131">
              <w:rPr>
                <w:rFonts w:ascii="Times New Roman" w:hAnsi="Times New Roman"/>
                <w:sz w:val="24"/>
                <w:szCs w:val="24"/>
              </w:rPr>
              <w:t xml:space="preserve"> cos</w:t>
            </w:r>
            <w:r w:rsidRPr="00691131">
              <w:rPr>
                <w:rFonts w:ascii="Times New Roman" w:hAnsi="Times New Roman"/>
                <w:sz w:val="24"/>
                <w:szCs w:val="24"/>
              </w:rPr>
              <w:sym w:font="Symbol" w:char="F06A"/>
            </w:r>
            <w:r w:rsidRPr="00691131">
              <w:rPr>
                <w:rFonts w:ascii="Times New Roman" w:hAnsi="Times New Roman"/>
                <w:sz w:val="24"/>
                <w:szCs w:val="24"/>
              </w:rPr>
              <w:t xml:space="preserve"> = 1 </w:t>
            </w:r>
            <w:r w:rsidRPr="00691131">
              <w:rPr>
                <w:rFonts w:ascii="Times New Roman" w:hAnsi="Times New Roman"/>
                <w:sz w:val="24"/>
                <w:szCs w:val="24"/>
              </w:rPr>
              <w:sym w:font="Symbol" w:char="F0DB"/>
            </w:r>
            <w:r w:rsidRPr="00691131">
              <w:rPr>
                <w:rFonts w:ascii="Times New Roman" w:hAnsi="Times New Roman"/>
                <w:sz w:val="24"/>
                <w:szCs w:val="24"/>
              </w:rPr>
              <w:t xml:space="preserve"> </w:t>
            </w:r>
            <w:r w:rsidRPr="00691131">
              <w:rPr>
                <w:rFonts w:ascii="Times New Roman" w:hAnsi="Times New Roman"/>
                <w:sz w:val="24"/>
                <w:szCs w:val="24"/>
              </w:rPr>
              <w:sym w:font="Symbol" w:char="F06A"/>
            </w:r>
            <w:r w:rsidRPr="00691131">
              <w:rPr>
                <w:rFonts w:ascii="Times New Roman" w:hAnsi="Times New Roman"/>
                <w:sz w:val="24"/>
                <w:szCs w:val="24"/>
              </w:rPr>
              <w:t xml:space="preserve"> = 0</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sym w:font="Symbol" w:char="F0DE"/>
            </w:r>
            <w:r w:rsidRPr="00691131">
              <w:rPr>
                <w:rFonts w:ascii="Times New Roman" w:hAnsi="Times New Roman"/>
                <w:sz w:val="24"/>
                <w:szCs w:val="24"/>
              </w:rPr>
              <w:t xml:space="preserve"> </w:t>
            </w:r>
            <w:r w:rsidRPr="00691131">
              <w:rPr>
                <w:rFonts w:ascii="Times New Roman" w:hAnsi="Times New Roman"/>
                <w:noProof/>
                <w:sz w:val="24"/>
                <w:szCs w:val="24"/>
              </w:rPr>
              <w:t>Phương trình dao động: x = 10cos(</w:t>
            </w:r>
            <w:r w:rsidRPr="00691131">
              <w:rPr>
                <w:rFonts w:ascii="Times New Roman" w:hAnsi="Times New Roman"/>
                <w:position w:val="-24"/>
                <w:sz w:val="24"/>
                <w:szCs w:val="24"/>
              </w:rPr>
              <w:object w:dxaOrig="260" w:dyaOrig="620">
                <v:shape id="_x0000_i1148" type="#_x0000_t75" style="width:13.5pt;height:30.75pt" o:ole="">
                  <v:imagedata r:id="rId180" o:title=""/>
                </v:shape>
                <o:OLEObject Type="Embed" ProgID="Equation.DSMT4" ShapeID="_x0000_i1148" DrawAspect="Content" ObjectID="_1823184903" r:id="rId181"/>
              </w:object>
            </w:r>
            <w:r w:rsidRPr="00691131">
              <w:rPr>
                <w:rFonts w:ascii="Times New Roman" w:hAnsi="Times New Roman"/>
                <w:sz w:val="24"/>
                <w:szCs w:val="24"/>
              </w:rPr>
              <w:t>t)  (cm)</w: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t>1c</w:t>
            </w:r>
          </w:p>
        </w:tc>
        <w:tc>
          <w:tcPr>
            <w:tcW w:w="8103" w:type="dxa"/>
            <w:shd w:val="clear" w:color="auto" w:fill="auto"/>
          </w:tcPr>
          <w:p w:rsidR="00FE2564" w:rsidRPr="00691131" w:rsidRDefault="00FE2564" w:rsidP="00577657">
            <w:pPr>
              <w:jc w:val="both"/>
              <w:rPr>
                <w:rFonts w:ascii="Times New Roman" w:hAnsi="Times New Roman"/>
                <w:noProof/>
                <w:sz w:val="24"/>
                <w:szCs w:val="24"/>
              </w:rPr>
            </w:pPr>
            <w:r w:rsidRPr="00691131">
              <w:rPr>
                <w:rFonts w:ascii="Times New Roman" w:hAnsi="Times New Roman"/>
                <w:noProof/>
                <w:sz w:val="24"/>
                <w:szCs w:val="24"/>
              </w:rPr>
              <w:t>Vận tốc và gia tốc của vật tại thời điểm 3,5s:</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t>v = -10.</w:t>
            </w:r>
            <w:r w:rsidRPr="00691131">
              <w:rPr>
                <w:rFonts w:ascii="Times New Roman" w:hAnsi="Times New Roman"/>
                <w:position w:val="-24"/>
                <w:sz w:val="24"/>
                <w:szCs w:val="24"/>
              </w:rPr>
              <w:object w:dxaOrig="260" w:dyaOrig="620">
                <v:shape id="_x0000_i1149" type="#_x0000_t75" style="width:13.5pt;height:30.75pt" o:ole="">
                  <v:imagedata r:id="rId180" o:title=""/>
                </v:shape>
                <o:OLEObject Type="Embed" ProgID="Equation.DSMT4" ShapeID="_x0000_i1149" DrawAspect="Content" ObjectID="_1823184904" r:id="rId182"/>
              </w:object>
            </w:r>
            <w:r w:rsidRPr="00691131">
              <w:rPr>
                <w:rFonts w:ascii="Times New Roman" w:hAnsi="Times New Roman"/>
                <w:noProof/>
                <w:sz w:val="24"/>
                <w:szCs w:val="24"/>
              </w:rPr>
              <w:t>sin(</w:t>
            </w:r>
            <w:r w:rsidRPr="00691131">
              <w:rPr>
                <w:rFonts w:ascii="Times New Roman" w:hAnsi="Times New Roman"/>
                <w:position w:val="-24"/>
                <w:sz w:val="24"/>
                <w:szCs w:val="24"/>
              </w:rPr>
              <w:object w:dxaOrig="260" w:dyaOrig="620">
                <v:shape id="_x0000_i1150" type="#_x0000_t75" style="width:13.5pt;height:30.75pt" o:ole="">
                  <v:imagedata r:id="rId180" o:title=""/>
                </v:shape>
                <o:OLEObject Type="Embed" ProgID="Equation.DSMT4" ShapeID="_x0000_i1150" DrawAspect="Content" ObjectID="_1823184905" r:id="rId183"/>
              </w:object>
            </w:r>
            <w:r w:rsidRPr="00691131">
              <w:rPr>
                <w:rFonts w:ascii="Times New Roman" w:hAnsi="Times New Roman"/>
                <w:sz w:val="24"/>
                <w:szCs w:val="24"/>
              </w:rPr>
              <w:t>.3</w:t>
            </w:r>
            <w:r w:rsidRPr="00691131">
              <w:rPr>
                <w:rFonts w:ascii="Times New Roman" w:hAnsi="Times New Roman"/>
                <w:noProof/>
                <w:sz w:val="24"/>
                <w:szCs w:val="24"/>
              </w:rPr>
              <w:t>,</w:t>
            </w:r>
            <w:r w:rsidRPr="00691131">
              <w:rPr>
                <w:rFonts w:ascii="Times New Roman" w:hAnsi="Times New Roman"/>
                <w:sz w:val="24"/>
                <w:szCs w:val="24"/>
              </w:rPr>
              <w:t>5) = 11</w:t>
            </w:r>
            <w:r w:rsidRPr="00691131">
              <w:rPr>
                <w:rFonts w:ascii="Times New Roman" w:hAnsi="Times New Roman"/>
                <w:noProof/>
                <w:sz w:val="24"/>
                <w:szCs w:val="24"/>
              </w:rPr>
              <w:t>,</w:t>
            </w:r>
            <w:r w:rsidRPr="00691131">
              <w:rPr>
                <w:rFonts w:ascii="Times New Roman" w:hAnsi="Times New Roman"/>
                <w:sz w:val="24"/>
                <w:szCs w:val="24"/>
              </w:rPr>
              <w:t>1 cm/s</w:t>
            </w:r>
          </w:p>
          <w:p w:rsidR="00FE2564" w:rsidRPr="00691131" w:rsidRDefault="00FE2564" w:rsidP="00577657">
            <w:pPr>
              <w:jc w:val="both"/>
              <w:rPr>
                <w:rFonts w:ascii="Times New Roman" w:hAnsi="Times New Roman"/>
                <w:sz w:val="24"/>
                <w:szCs w:val="24"/>
              </w:rPr>
            </w:pPr>
            <w:r w:rsidRPr="00691131">
              <w:rPr>
                <w:rFonts w:ascii="Times New Roman" w:hAnsi="Times New Roman"/>
                <w:sz w:val="24"/>
                <w:szCs w:val="24"/>
              </w:rPr>
              <w:lastRenderedPageBreak/>
              <w:t>a = -</w:t>
            </w:r>
            <w:r w:rsidRPr="00691131">
              <w:rPr>
                <w:rFonts w:ascii="Times New Roman" w:hAnsi="Times New Roman"/>
                <w:sz w:val="24"/>
                <w:szCs w:val="24"/>
              </w:rPr>
              <w:sym w:font="Symbol" w:char="F077"/>
            </w:r>
            <w:r w:rsidRPr="00691131">
              <w:rPr>
                <w:rFonts w:ascii="Times New Roman" w:hAnsi="Times New Roman"/>
                <w:sz w:val="24"/>
                <w:szCs w:val="24"/>
                <w:vertAlign w:val="superscript"/>
              </w:rPr>
              <w:t>2</w:t>
            </w:r>
            <w:r w:rsidRPr="00691131">
              <w:rPr>
                <w:rFonts w:ascii="Times New Roman" w:hAnsi="Times New Roman"/>
                <w:sz w:val="24"/>
                <w:szCs w:val="24"/>
              </w:rPr>
              <w:t xml:space="preserve">x = </w:t>
            </w:r>
            <w:r w:rsidRPr="00691131">
              <w:rPr>
                <w:rFonts w:ascii="Times New Roman" w:hAnsi="Times New Roman"/>
                <w:position w:val="-28"/>
                <w:sz w:val="24"/>
                <w:szCs w:val="24"/>
              </w:rPr>
              <w:object w:dxaOrig="740" w:dyaOrig="740">
                <v:shape id="_x0000_i1151" type="#_x0000_t75" style="width:36.75pt;height:36.75pt" o:ole="">
                  <v:imagedata r:id="rId184" o:title=""/>
                </v:shape>
                <o:OLEObject Type="Embed" ProgID="Equation.DSMT4" ShapeID="_x0000_i1151" DrawAspect="Content" ObjectID="_1823184906" r:id="rId185"/>
              </w:object>
            </w:r>
            <w:r w:rsidRPr="00691131">
              <w:rPr>
                <w:rFonts w:ascii="Times New Roman" w:hAnsi="Times New Roman"/>
                <w:sz w:val="24"/>
                <w:szCs w:val="24"/>
              </w:rPr>
              <w:t>.</w:t>
            </w:r>
            <w:r w:rsidRPr="00691131">
              <w:rPr>
                <w:rFonts w:ascii="Times New Roman" w:hAnsi="Times New Roman"/>
                <w:noProof/>
                <w:sz w:val="24"/>
                <w:szCs w:val="24"/>
              </w:rPr>
              <w:t>10cos(</w:t>
            </w:r>
            <w:r w:rsidRPr="00691131">
              <w:rPr>
                <w:rFonts w:ascii="Times New Roman" w:hAnsi="Times New Roman"/>
                <w:position w:val="-24"/>
                <w:sz w:val="24"/>
                <w:szCs w:val="24"/>
              </w:rPr>
              <w:object w:dxaOrig="260" w:dyaOrig="620">
                <v:shape id="_x0000_i1152" type="#_x0000_t75" style="width:13.5pt;height:30.75pt" o:ole="">
                  <v:imagedata r:id="rId180" o:title=""/>
                </v:shape>
                <o:OLEObject Type="Embed" ProgID="Equation.DSMT4" ShapeID="_x0000_i1152" DrawAspect="Content" ObjectID="_1823184907" r:id="rId186"/>
              </w:object>
            </w:r>
            <w:r w:rsidRPr="00691131">
              <w:rPr>
                <w:rFonts w:ascii="Times New Roman" w:hAnsi="Times New Roman"/>
                <w:sz w:val="24"/>
                <w:szCs w:val="24"/>
              </w:rPr>
              <w:t>.3</w:t>
            </w:r>
            <w:r w:rsidRPr="00691131">
              <w:rPr>
                <w:rFonts w:ascii="Times New Roman" w:hAnsi="Times New Roman"/>
                <w:noProof/>
                <w:sz w:val="24"/>
                <w:szCs w:val="24"/>
              </w:rPr>
              <w:t>,</w:t>
            </w:r>
            <w:r w:rsidRPr="00691131">
              <w:rPr>
                <w:rFonts w:ascii="Times New Roman" w:hAnsi="Times New Roman"/>
                <w:sz w:val="24"/>
                <w:szCs w:val="24"/>
              </w:rPr>
              <w:t>5) = -17</w:t>
            </w:r>
            <w:r w:rsidRPr="00691131">
              <w:rPr>
                <w:rFonts w:ascii="Times New Roman" w:hAnsi="Times New Roman"/>
                <w:noProof/>
                <w:sz w:val="24"/>
                <w:szCs w:val="24"/>
              </w:rPr>
              <w:t>,</w:t>
            </w:r>
            <w:r w:rsidRPr="00691131">
              <w:rPr>
                <w:rFonts w:ascii="Times New Roman" w:hAnsi="Times New Roman"/>
                <w:sz w:val="24"/>
                <w:szCs w:val="24"/>
              </w:rPr>
              <w:t>4 cm/s</w:t>
            </w:r>
            <w:r w:rsidRPr="00691131">
              <w:rPr>
                <w:rFonts w:ascii="Times New Roman" w:hAnsi="Times New Roman"/>
                <w:sz w:val="24"/>
                <w:szCs w:val="24"/>
                <w:vertAlign w:val="superscript"/>
              </w:rPr>
              <w:t>2</w:t>
            </w:r>
            <w:r w:rsidRPr="00691131">
              <w:rPr>
                <w:rFonts w:ascii="Times New Roman" w:hAnsi="Times New Roman"/>
                <w:sz w:val="24"/>
                <w:szCs w:val="24"/>
              </w:rPr>
              <w:t>.</w: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lastRenderedPageBreak/>
              <w:t>2a</w:t>
            </w:r>
          </w:p>
        </w:tc>
        <w:tc>
          <w:tcPr>
            <w:tcW w:w="8103" w:type="dxa"/>
            <w:shd w:val="clear" w:color="auto" w:fill="auto"/>
          </w:tcPr>
          <w:p w:rsidR="00FE2564" w:rsidRPr="00691131" w:rsidRDefault="00FE2564" w:rsidP="00691131">
            <w:pPr>
              <w:rPr>
                <w:rFonts w:ascii="Times New Roman" w:hAnsi="Times New Roman"/>
                <w:b/>
                <w:sz w:val="24"/>
                <w:szCs w:val="24"/>
              </w:rPr>
            </w:pPr>
            <w:r w:rsidRPr="00691131">
              <w:rPr>
                <w:rFonts w:ascii="Times New Roman" w:hAnsi="Times New Roman"/>
                <w:sz w:val="24"/>
                <w:szCs w:val="24"/>
              </w:rPr>
              <w:t>Từ đồ thị ta thấy W = W</w:t>
            </w:r>
            <w:r w:rsidRPr="00691131">
              <w:rPr>
                <w:rFonts w:ascii="Times New Roman" w:hAnsi="Times New Roman"/>
                <w:sz w:val="24"/>
                <w:szCs w:val="24"/>
                <w:vertAlign w:val="subscript"/>
              </w:rPr>
              <w:t>tmax</w:t>
            </w:r>
            <w:r w:rsidRPr="00691131">
              <w:rPr>
                <w:rFonts w:ascii="Times New Roman" w:hAnsi="Times New Roman"/>
                <w:sz w:val="24"/>
                <w:szCs w:val="24"/>
              </w:rPr>
              <w:t xml:space="preserve"> = 40 mJ = 0</w:t>
            </w:r>
            <w:r w:rsidRPr="00691131">
              <w:rPr>
                <w:rFonts w:ascii="Times New Roman" w:hAnsi="Times New Roman"/>
                <w:noProof/>
                <w:sz w:val="24"/>
                <w:szCs w:val="24"/>
              </w:rPr>
              <w:t>,0</w:t>
            </w:r>
            <w:r w:rsidRPr="00691131">
              <w:rPr>
                <w:rFonts w:ascii="Times New Roman" w:hAnsi="Times New Roman"/>
                <w:sz w:val="24"/>
                <w:szCs w:val="24"/>
              </w:rPr>
              <w:t>4 J</w: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t>2b</w:t>
            </w:r>
          </w:p>
        </w:tc>
        <w:tc>
          <w:tcPr>
            <w:tcW w:w="8103" w:type="dxa"/>
            <w:shd w:val="clear" w:color="auto" w:fill="auto"/>
          </w:tcPr>
          <w:p w:rsidR="00FE2564" w:rsidRPr="00691131" w:rsidRDefault="00FE2564" w:rsidP="00691131">
            <w:pPr>
              <w:rPr>
                <w:rFonts w:ascii="Times New Roman" w:hAnsi="Times New Roman"/>
                <w:b/>
                <w:sz w:val="24"/>
                <w:szCs w:val="24"/>
              </w:rPr>
            </w:pPr>
            <w:r w:rsidRPr="00691131">
              <w:rPr>
                <w:rFonts w:ascii="Times New Roman" w:hAnsi="Times New Roman"/>
                <w:sz w:val="24"/>
                <w:szCs w:val="24"/>
              </w:rPr>
              <w:t xml:space="preserve">Ta có </w:t>
            </w:r>
            <w:r w:rsidRPr="00691131">
              <w:rPr>
                <w:rFonts w:ascii="Times New Roman" w:hAnsi="Times New Roman"/>
                <w:position w:val="-30"/>
                <w:sz w:val="24"/>
                <w:szCs w:val="24"/>
              </w:rPr>
              <w:object w:dxaOrig="5100" w:dyaOrig="740">
                <v:shape id="_x0000_i1153" type="#_x0000_t75" style="width:255.75pt;height:36.75pt" o:ole="">
                  <v:imagedata r:id="rId187" o:title=""/>
                </v:shape>
                <o:OLEObject Type="Embed" ProgID="Equation.DSMT4" ShapeID="_x0000_i1153" DrawAspect="Content" ObjectID="_1823184908" r:id="rId188"/>
              </w:object>
            </w:r>
          </w:p>
        </w:tc>
      </w:tr>
      <w:tr w:rsidR="00691131" w:rsidRPr="00691131" w:rsidTr="005776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84" w:type="dxa"/>
        </w:trPr>
        <w:tc>
          <w:tcPr>
            <w:tcW w:w="721" w:type="dxa"/>
            <w:shd w:val="clear" w:color="auto" w:fill="auto"/>
          </w:tcPr>
          <w:p w:rsidR="00FE2564" w:rsidRPr="00691131" w:rsidRDefault="00FE2564" w:rsidP="00577657">
            <w:pPr>
              <w:jc w:val="center"/>
              <w:rPr>
                <w:rFonts w:ascii="Times New Roman" w:hAnsi="Times New Roman"/>
                <w:b/>
                <w:noProof/>
                <w:sz w:val="24"/>
                <w:szCs w:val="24"/>
              </w:rPr>
            </w:pPr>
            <w:r w:rsidRPr="00691131">
              <w:rPr>
                <w:rFonts w:ascii="Times New Roman" w:hAnsi="Times New Roman"/>
                <w:b/>
                <w:noProof/>
                <w:sz w:val="24"/>
                <w:szCs w:val="24"/>
              </w:rPr>
              <w:t>2c</w:t>
            </w:r>
          </w:p>
        </w:tc>
        <w:tc>
          <w:tcPr>
            <w:tcW w:w="8103" w:type="dxa"/>
            <w:shd w:val="clear" w:color="auto" w:fill="auto"/>
          </w:tcPr>
          <w:p w:rsidR="00FE2564" w:rsidRPr="00691131" w:rsidRDefault="00FE2564" w:rsidP="00691131">
            <w:pPr>
              <w:rPr>
                <w:rFonts w:ascii="Times New Roman" w:hAnsi="Times New Roman"/>
                <w:b/>
                <w:sz w:val="24"/>
                <w:szCs w:val="24"/>
              </w:rPr>
            </w:pPr>
            <w:r w:rsidRPr="00691131">
              <w:rPr>
                <w:rFonts w:ascii="Times New Roman" w:hAnsi="Times New Roman"/>
                <w:sz w:val="24"/>
                <w:szCs w:val="24"/>
              </w:rPr>
              <w:t>Tại v = 20 cm/s = 0</w:t>
            </w:r>
            <w:r w:rsidRPr="00691131">
              <w:rPr>
                <w:rFonts w:ascii="Times New Roman" w:hAnsi="Times New Roman"/>
                <w:noProof/>
                <w:sz w:val="24"/>
                <w:szCs w:val="24"/>
              </w:rPr>
              <w:t>,</w:t>
            </w:r>
            <w:r w:rsidRPr="00691131">
              <w:rPr>
                <w:rFonts w:ascii="Times New Roman" w:hAnsi="Times New Roman"/>
                <w:sz w:val="24"/>
                <w:szCs w:val="24"/>
              </w:rPr>
              <w:t xml:space="preserve">2 m/s </w:t>
            </w:r>
            <w:r w:rsidRPr="00691131">
              <w:rPr>
                <w:rFonts w:ascii="Times New Roman" w:hAnsi="Times New Roman"/>
                <w:sz w:val="24"/>
                <w:szCs w:val="24"/>
              </w:rPr>
              <w:sym w:font="Symbol" w:char="F0DE"/>
            </w:r>
            <w:r w:rsidRPr="00691131">
              <w:rPr>
                <w:rFonts w:ascii="Times New Roman" w:hAnsi="Times New Roman"/>
                <w:sz w:val="24"/>
                <w:szCs w:val="24"/>
              </w:rPr>
              <w:t xml:space="preserve"> W</w:t>
            </w:r>
            <w:r w:rsidRPr="00691131">
              <w:rPr>
                <w:rFonts w:ascii="Times New Roman" w:hAnsi="Times New Roman"/>
                <w:sz w:val="24"/>
                <w:szCs w:val="24"/>
                <w:vertAlign w:val="subscript"/>
              </w:rPr>
              <w:t>đ</w:t>
            </w:r>
            <w:r w:rsidRPr="00691131">
              <w:rPr>
                <w:rFonts w:ascii="Times New Roman" w:hAnsi="Times New Roman"/>
                <w:sz w:val="24"/>
                <w:szCs w:val="24"/>
              </w:rPr>
              <w:t xml:space="preserve"> = ½ mv</w:t>
            </w:r>
            <w:r w:rsidRPr="00691131">
              <w:rPr>
                <w:rFonts w:ascii="Times New Roman" w:hAnsi="Times New Roman"/>
                <w:sz w:val="24"/>
                <w:szCs w:val="24"/>
                <w:vertAlign w:val="superscript"/>
              </w:rPr>
              <w:t>2</w:t>
            </w:r>
            <w:r w:rsidRPr="00691131">
              <w:rPr>
                <w:rFonts w:ascii="Times New Roman" w:hAnsi="Times New Roman"/>
                <w:sz w:val="24"/>
                <w:szCs w:val="24"/>
              </w:rPr>
              <w:t xml:space="preserve"> = 8.10</w:t>
            </w:r>
            <w:r w:rsidRPr="00691131">
              <w:rPr>
                <w:rFonts w:ascii="Times New Roman" w:hAnsi="Times New Roman"/>
                <w:sz w:val="24"/>
                <w:szCs w:val="24"/>
                <w:vertAlign w:val="superscript"/>
              </w:rPr>
              <w:t>-3</w:t>
            </w:r>
            <w:r w:rsidRPr="00691131">
              <w:rPr>
                <w:rFonts w:ascii="Times New Roman" w:hAnsi="Times New Roman"/>
                <w:sz w:val="24"/>
                <w:szCs w:val="24"/>
              </w:rPr>
              <w:t xml:space="preserve"> J = 8 mJ</w:t>
            </w:r>
          </w:p>
          <w:p w:rsidR="00FE2564" w:rsidRPr="00691131" w:rsidRDefault="00FE2564" w:rsidP="00691131">
            <w:pPr>
              <w:rPr>
                <w:rFonts w:ascii="Times New Roman" w:hAnsi="Times New Roman"/>
                <w:sz w:val="24"/>
                <w:szCs w:val="24"/>
              </w:rPr>
            </w:pPr>
            <w:r w:rsidRPr="00691131">
              <w:rPr>
                <w:rFonts w:ascii="Times New Roman" w:hAnsi="Times New Roman"/>
                <w:sz w:val="24"/>
                <w:szCs w:val="24"/>
              </w:rPr>
              <w:sym w:font="Symbol" w:char="F0DE"/>
            </w:r>
            <w:r w:rsidRPr="00691131">
              <w:rPr>
                <w:rFonts w:ascii="Times New Roman" w:hAnsi="Times New Roman"/>
                <w:sz w:val="24"/>
                <w:szCs w:val="24"/>
              </w:rPr>
              <w:t xml:space="preserve"> W</w:t>
            </w:r>
            <w:r w:rsidRPr="00691131">
              <w:rPr>
                <w:rFonts w:ascii="Times New Roman" w:hAnsi="Times New Roman"/>
                <w:sz w:val="24"/>
                <w:szCs w:val="24"/>
                <w:vertAlign w:val="subscript"/>
              </w:rPr>
              <w:t xml:space="preserve">t </w:t>
            </w:r>
            <w:r w:rsidRPr="00691131">
              <w:rPr>
                <w:rFonts w:ascii="Times New Roman" w:hAnsi="Times New Roman"/>
                <w:sz w:val="24"/>
                <w:szCs w:val="24"/>
              </w:rPr>
              <w:t xml:space="preserve"> = W – W</w:t>
            </w:r>
            <w:r w:rsidRPr="00691131">
              <w:rPr>
                <w:rFonts w:ascii="Times New Roman" w:hAnsi="Times New Roman"/>
                <w:sz w:val="24"/>
                <w:szCs w:val="24"/>
                <w:vertAlign w:val="subscript"/>
              </w:rPr>
              <w:t>đ</w:t>
            </w:r>
            <w:r w:rsidRPr="00691131">
              <w:rPr>
                <w:rFonts w:ascii="Times New Roman" w:hAnsi="Times New Roman"/>
                <w:sz w:val="24"/>
                <w:szCs w:val="24"/>
              </w:rPr>
              <w:t xml:space="preserve"> = 40 – 8 = 32 mJ.</w:t>
            </w:r>
          </w:p>
        </w:tc>
      </w:tr>
    </w:tbl>
    <w:p w:rsidR="00FE2564" w:rsidRPr="00691131" w:rsidRDefault="00FE2564" w:rsidP="00691131">
      <w:pPr>
        <w:widowControl w:val="0"/>
        <w:spacing w:before="20" w:after="80"/>
        <w:jc w:val="center"/>
        <w:rPr>
          <w:rFonts w:ascii="Times New Roman" w:hAnsi="Times New Roman"/>
          <w:b/>
          <w:bCs/>
          <w:color w:val="000000"/>
          <w:sz w:val="24"/>
          <w:szCs w:val="24"/>
        </w:rPr>
      </w:pPr>
    </w:p>
    <w:p w:rsidR="00691131" w:rsidRPr="00691131" w:rsidRDefault="00691131">
      <w:pPr>
        <w:rPr>
          <w:rFonts w:ascii="Times New Roman" w:hAnsi="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691131" w:rsidRPr="00691131" w:rsidTr="00691131">
        <w:tc>
          <w:tcPr>
            <w:tcW w:w="3657"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 4</w:t>
            </w:r>
          </w:p>
        </w:tc>
        <w:tc>
          <w:tcPr>
            <w:tcW w:w="6184"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11</w:t>
            </w:r>
          </w:p>
        </w:tc>
      </w:tr>
    </w:tbl>
    <w:p w:rsidR="00691131" w:rsidRPr="00691131" w:rsidRDefault="00691131">
      <w:pPr>
        <w:rPr>
          <w:rFonts w:ascii="Times New Roman" w:hAnsi="Times New Roman"/>
          <w:b/>
          <w:bCs/>
          <w:szCs w:val="24"/>
        </w:rPr>
      </w:pPr>
    </w:p>
    <w:p w:rsidR="00FE2564" w:rsidRPr="00691131" w:rsidRDefault="00FE2564">
      <w:pPr>
        <w:rPr>
          <w:rFonts w:ascii="Times New Roman" w:hAnsi="Times New Roman"/>
          <w:szCs w:val="24"/>
        </w:rPr>
      </w:pPr>
      <w:r w:rsidRPr="00691131">
        <w:rPr>
          <w:rFonts w:ascii="Times New Roman" w:hAnsi="Times New Roman"/>
          <w:b/>
          <w:bCs/>
          <w:szCs w:val="24"/>
        </w:rPr>
        <w:t xml:space="preserve">PHẦN I. Câu trắc nghiệm nhiều phương án lựa chọn. </w:t>
      </w:r>
      <w:r w:rsidRPr="00691131">
        <w:rPr>
          <w:rFonts w:ascii="Times New Roman" w:hAnsi="Times New Roman"/>
          <w:szCs w:val="24"/>
        </w:rPr>
        <w:t>Thí sinh trả lời từ câu 1 đến câu 12. Mỗi câu hỏi thí sinh chỉ chọn một phương án.</w:t>
      </w:r>
    </w:p>
    <w:p w:rsidR="00FE2564" w:rsidRPr="00691131" w:rsidRDefault="00FE2564">
      <w:pPr>
        <w:rPr>
          <w:rFonts w:ascii="Times New Roman" w:hAnsi="Times New Roman"/>
          <w:szCs w:val="24"/>
        </w:rPr>
      </w:pPr>
      <w:r w:rsidRPr="00FC1DC2">
        <w:rPr>
          <w:rFonts w:ascii="Times New Roman" w:hAnsi="Times New Roman"/>
          <w:b/>
          <w:color w:val="C00000"/>
        </w:rPr>
        <w:t>Câu 1.</w:t>
      </w:r>
      <w:r w:rsidRPr="00691131">
        <w:rPr>
          <w:rFonts w:ascii="Times New Roman" w:hAnsi="Times New Roman"/>
          <w:b/>
        </w:rPr>
        <w:t xml:space="preserve"> </w:t>
      </w:r>
      <w:r w:rsidRPr="00691131">
        <w:rPr>
          <w:rFonts w:ascii="Times New Roman" w:hAnsi="Times New Roman"/>
          <w:szCs w:val="24"/>
        </w:rPr>
        <w:t xml:space="preserve">Một con lắc lò xo gồm vật nhỏ có khối lượng </w:t>
      </w:r>
      <w:r w:rsidRPr="00691131">
        <w:rPr>
          <w:rFonts w:ascii="Times New Roman" w:hAnsi="Times New Roman"/>
          <w:position w:val="-10"/>
          <w:szCs w:val="24"/>
        </w:rPr>
        <w:object w:dxaOrig="451" w:dyaOrig="304">
          <v:shape id="_x0000_i1154" type="#_x0000_t75" style="width:22.5pt;height:15pt" o:ole="">
            <v:imagedata r:id="rId189" o:title=""/>
          </v:shape>
          <o:OLEObject Type="Embed" ProgID="Equation.DSMT4" ShapeID="_x0000_i1154" DrawAspect="Content" ObjectID="_1823184909" r:id="rId190"/>
        </w:object>
      </w:r>
      <w:r w:rsidRPr="00691131">
        <w:rPr>
          <w:rFonts w:ascii="Times New Roman" w:hAnsi="Times New Roman"/>
          <w:szCs w:val="24"/>
        </w:rPr>
        <w:t xml:space="preserve"> và lò xo nhẹ có độ cứng </w:t>
      </w:r>
      <w:r w:rsidRPr="00691131">
        <w:rPr>
          <w:rFonts w:ascii="Times New Roman" w:hAnsi="Times New Roman"/>
          <w:position w:val="-6"/>
          <w:szCs w:val="24"/>
        </w:rPr>
        <w:object w:dxaOrig="823" w:dyaOrig="294">
          <v:shape id="_x0000_i1155" type="#_x0000_t75" style="width:41.25pt;height:15pt" o:ole="">
            <v:imagedata r:id="rId191" o:title=""/>
          </v:shape>
          <o:OLEObject Type="Embed" ProgID="Equation.DSMT4" ShapeID="_x0000_i1155" DrawAspect="Content" ObjectID="_1823184910" r:id="rId192"/>
        </w:object>
      </w:r>
      <w:r w:rsidRPr="00691131">
        <w:rPr>
          <w:rFonts w:ascii="Times New Roman" w:hAnsi="Times New Roman"/>
          <w:szCs w:val="24"/>
        </w:rPr>
        <w:t xml:space="preserve">, dao động điều hòa với biên độ </w:t>
      </w:r>
      <w:r w:rsidRPr="00691131">
        <w:rPr>
          <w:rFonts w:ascii="Times New Roman" w:hAnsi="Times New Roman"/>
          <w:position w:val="-6"/>
          <w:szCs w:val="24"/>
        </w:rPr>
        <w:object w:dxaOrig="500" w:dyaOrig="294">
          <v:shape id="_x0000_i1156" type="#_x0000_t75" style="width:24.75pt;height:15pt" o:ole="">
            <v:imagedata r:id="rId193" o:title=""/>
          </v:shape>
          <o:OLEObject Type="Embed" ProgID="Equation.DSMT4" ShapeID="_x0000_i1156" DrawAspect="Content" ObjectID="_1823184911" r:id="rId194"/>
        </w:object>
      </w:r>
      <w:r w:rsidRPr="00691131">
        <w:rPr>
          <w:rFonts w:ascii="Times New Roman" w:hAnsi="Times New Roman"/>
          <w:szCs w:val="24"/>
        </w:rPr>
        <w:t>. Khi đi qua vị trí cân bằng, tốc độ của vật là</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10"/>
          <w:szCs w:val="24"/>
        </w:rPr>
        <w:object w:dxaOrig="862" w:dyaOrig="304">
          <v:shape id="_x0000_i1157" type="#_x0000_t75" style="width:42.75pt;height:15pt" o:ole="">
            <v:imagedata r:id="rId195" o:title=""/>
          </v:shape>
          <o:OLEObject Type="Embed" ProgID="Equation.DSMT4" ShapeID="_x0000_i1157" DrawAspect="Content" ObjectID="_1823184912" r:id="rId196"/>
        </w:object>
      </w:r>
      <w:r w:rsidRPr="00691131">
        <w:rPr>
          <w:rStyle w:val="YoungMixChar"/>
          <w:b/>
        </w:rPr>
        <w:tab/>
      </w:r>
      <w:r w:rsidRPr="00FC1DC2">
        <w:rPr>
          <w:rStyle w:val="YoungMixChar"/>
          <w:b/>
          <w:color w:val="0070C0"/>
        </w:rPr>
        <w:t xml:space="preserve">B. </w:t>
      </w:r>
      <w:r w:rsidRPr="00691131">
        <w:rPr>
          <w:rFonts w:ascii="Times New Roman" w:hAnsi="Times New Roman"/>
          <w:position w:val="-10"/>
          <w:szCs w:val="24"/>
        </w:rPr>
        <w:object w:dxaOrig="862" w:dyaOrig="304">
          <v:shape id="_x0000_i1158" type="#_x0000_t75" style="width:42.75pt;height:15pt" o:ole="">
            <v:imagedata r:id="rId197" o:title=""/>
          </v:shape>
          <o:OLEObject Type="Embed" ProgID="Equation.DSMT4" ShapeID="_x0000_i1158" DrawAspect="Content" ObjectID="_1823184913" r:id="rId198"/>
        </w:object>
      </w:r>
      <w:r w:rsidRPr="00691131">
        <w:rPr>
          <w:rFonts w:ascii="Times New Roman" w:hAnsi="Times New Roman"/>
          <w:szCs w:val="24"/>
        </w:rPr>
        <w:t>.</w:t>
      </w:r>
      <w:r w:rsidRPr="00691131">
        <w:rPr>
          <w:rStyle w:val="YoungMixChar"/>
          <w:b/>
        </w:rPr>
        <w:tab/>
      </w:r>
      <w:r w:rsidRPr="00FC1DC2">
        <w:rPr>
          <w:rStyle w:val="YoungMixChar"/>
          <w:b/>
          <w:color w:val="0070C0"/>
        </w:rPr>
        <w:t xml:space="preserve">C. </w:t>
      </w:r>
      <w:r w:rsidRPr="00691131">
        <w:rPr>
          <w:rFonts w:ascii="Times New Roman" w:hAnsi="Times New Roman"/>
          <w:position w:val="-10"/>
          <w:szCs w:val="24"/>
        </w:rPr>
        <w:object w:dxaOrig="823" w:dyaOrig="304">
          <v:shape id="_x0000_i1159" type="#_x0000_t75" style="width:41.25pt;height:15pt" o:ole="">
            <v:imagedata r:id="rId199" o:title=""/>
          </v:shape>
          <o:OLEObject Type="Embed" ProgID="Equation.DSMT4" ShapeID="_x0000_i1159" DrawAspect="Content" ObjectID="_1823184914" r:id="rId200"/>
        </w:object>
      </w:r>
      <w:r w:rsidRPr="00691131">
        <w:rPr>
          <w:rFonts w:ascii="Times New Roman" w:hAnsi="Times New Roman"/>
          <w:szCs w:val="24"/>
        </w:rPr>
        <w:t>.</w:t>
      </w:r>
      <w:r w:rsidRPr="00691131">
        <w:rPr>
          <w:rStyle w:val="YoungMixChar"/>
          <w:b/>
        </w:rPr>
        <w:tab/>
      </w:r>
      <w:r w:rsidRPr="00FC1DC2">
        <w:rPr>
          <w:rStyle w:val="YoungMixChar"/>
          <w:b/>
          <w:color w:val="0070C0"/>
        </w:rPr>
        <w:t xml:space="preserve">D. </w:t>
      </w:r>
      <w:r w:rsidRPr="00691131">
        <w:rPr>
          <w:rFonts w:ascii="Times New Roman" w:hAnsi="Times New Roman"/>
          <w:position w:val="-10"/>
          <w:szCs w:val="24"/>
        </w:rPr>
        <w:object w:dxaOrig="842" w:dyaOrig="304">
          <v:shape id="_x0000_i1160" type="#_x0000_t75" style="width:42pt;height:15pt" o:ole="">
            <v:imagedata r:id="rId201" o:title=""/>
          </v:shape>
          <o:OLEObject Type="Embed" ProgID="Equation.DSMT4" ShapeID="_x0000_i1160" DrawAspect="Content" ObjectID="_1823184915" r:id="rId202"/>
        </w:object>
      </w:r>
      <w:r w:rsidRPr="00691131">
        <w:rPr>
          <w:rFonts w:ascii="Times New Roman" w:hAnsi="Times New Roman"/>
          <w:szCs w:val="24"/>
        </w:rPr>
        <w:t>.</w:t>
      </w:r>
    </w:p>
    <w:p w:rsidR="00FE2564" w:rsidRPr="00691131" w:rsidRDefault="00FE2564">
      <w:pPr>
        <w:tabs>
          <w:tab w:val="left" w:pos="284"/>
          <w:tab w:val="left" w:pos="2835"/>
          <w:tab w:val="left" w:pos="5245"/>
          <w:tab w:val="left" w:pos="7797"/>
        </w:tabs>
        <w:rPr>
          <w:rFonts w:ascii="Times New Roman" w:eastAsia="Palatino Linotype" w:hAnsi="Times New Roman"/>
          <w:b/>
          <w:szCs w:val="24"/>
          <w:lang w:val="vi-VN"/>
        </w:rPr>
      </w:pPr>
      <w:r w:rsidRPr="00FC1DC2">
        <w:rPr>
          <w:rFonts w:ascii="Times New Roman" w:hAnsi="Times New Roman"/>
          <w:b/>
          <w:color w:val="C00000"/>
        </w:rPr>
        <w:t>Câu 2.</w:t>
      </w:r>
      <w:r w:rsidRPr="00691131">
        <w:rPr>
          <w:rFonts w:ascii="Times New Roman" w:hAnsi="Times New Roman"/>
          <w:b/>
        </w:rPr>
        <w:t xml:space="preserve"> </w:t>
      </w:r>
      <w:r w:rsidRPr="00691131">
        <w:rPr>
          <w:rFonts w:ascii="Times New Roman" w:hAnsi="Times New Roman"/>
          <w:szCs w:val="24"/>
          <w:lang w:val="vi-VN"/>
        </w:rPr>
        <w:t>Dao động của một chiếc xích đu trong không khí sau khi được kích thích là</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lang w:val="vi-VN"/>
        </w:rPr>
        <w:t>dao động tuần hoàn.</w:t>
      </w:r>
      <w:r w:rsidRPr="00691131">
        <w:rPr>
          <w:rStyle w:val="YoungMixChar"/>
          <w:b/>
        </w:rPr>
        <w:tab/>
      </w:r>
      <w:r w:rsidRPr="00FC1DC2">
        <w:rPr>
          <w:rStyle w:val="YoungMixChar"/>
          <w:b/>
          <w:color w:val="0070C0"/>
        </w:rPr>
        <w:t xml:space="preserve">B. </w:t>
      </w:r>
      <w:r w:rsidRPr="00691131">
        <w:rPr>
          <w:rFonts w:ascii="Times New Roman" w:hAnsi="Times New Roman"/>
          <w:szCs w:val="24"/>
          <w:lang w:val="vi-VN"/>
        </w:rPr>
        <w:t>dao dộng cưỡng bức.</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lang w:val="vi-VN"/>
        </w:rPr>
        <w:t>dao động điều hòa.</w:t>
      </w:r>
      <w:r w:rsidRPr="00691131">
        <w:rPr>
          <w:rStyle w:val="YoungMixChar"/>
          <w:b/>
        </w:rPr>
        <w:tab/>
      </w:r>
      <w:r w:rsidRPr="00FC1DC2">
        <w:rPr>
          <w:rStyle w:val="YoungMixChar"/>
          <w:b/>
          <w:color w:val="0070C0"/>
        </w:rPr>
        <w:t xml:space="preserve">D. </w:t>
      </w:r>
      <w:r w:rsidRPr="00691131">
        <w:rPr>
          <w:rFonts w:ascii="Times New Roman" w:hAnsi="Times New Roman"/>
          <w:szCs w:val="24"/>
          <w:lang w:val="vi-VN"/>
        </w:rPr>
        <w:t>dao động tắt dần.</w:t>
      </w:r>
    </w:p>
    <w:p w:rsidR="00FE2564" w:rsidRPr="00691131" w:rsidRDefault="00FE2564">
      <w:pPr>
        <w:tabs>
          <w:tab w:val="left" w:pos="284"/>
          <w:tab w:val="left" w:pos="2835"/>
          <w:tab w:val="left" w:pos="5245"/>
          <w:tab w:val="left" w:pos="7797"/>
        </w:tabs>
        <w:rPr>
          <w:rFonts w:ascii="Times New Roman" w:eastAsia="Palatino Linotype" w:hAnsi="Times New Roman"/>
          <w:b/>
          <w:szCs w:val="24"/>
        </w:rPr>
      </w:pPr>
      <w:r w:rsidRPr="00FC1DC2">
        <w:rPr>
          <w:rFonts w:ascii="Times New Roman" w:hAnsi="Times New Roman"/>
          <w:b/>
          <w:color w:val="C00000"/>
        </w:rPr>
        <w:t>Câu 3.</w:t>
      </w:r>
      <w:r w:rsidRPr="00691131">
        <w:rPr>
          <w:rFonts w:ascii="Times New Roman" w:hAnsi="Times New Roman"/>
          <w:b/>
        </w:rPr>
        <w:t xml:space="preserve"> </w:t>
      </w:r>
      <w:r w:rsidRPr="00691131">
        <w:rPr>
          <w:rFonts w:ascii="Times New Roman" w:hAnsi="Times New Roman"/>
          <w:szCs w:val="24"/>
        </w:rPr>
        <w:t>Đối với một vật dao động điều hòa, khoảng thời gian để vật thực hiện một dao động toàn phần gọi là</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pha ban đầu.</w:t>
      </w:r>
      <w:r w:rsidRPr="00691131">
        <w:rPr>
          <w:rStyle w:val="YoungMixChar"/>
          <w:b/>
        </w:rPr>
        <w:tab/>
      </w:r>
      <w:r w:rsidRPr="00FC1DC2">
        <w:rPr>
          <w:rStyle w:val="YoungMixChar"/>
          <w:b/>
          <w:color w:val="0070C0"/>
        </w:rPr>
        <w:t xml:space="preserve">B. </w:t>
      </w:r>
      <w:r w:rsidRPr="00691131">
        <w:rPr>
          <w:rFonts w:ascii="Times New Roman" w:hAnsi="Times New Roman"/>
          <w:szCs w:val="24"/>
        </w:rPr>
        <w:t>chu kì dao động.</w:t>
      </w:r>
      <w:r w:rsidRPr="00691131">
        <w:rPr>
          <w:rStyle w:val="YoungMixChar"/>
          <w:b/>
        </w:rPr>
        <w:tab/>
      </w:r>
      <w:r w:rsidRPr="00FC1DC2">
        <w:rPr>
          <w:rStyle w:val="YoungMixChar"/>
          <w:b/>
          <w:color w:val="0070C0"/>
        </w:rPr>
        <w:t xml:space="preserve">C. </w:t>
      </w:r>
      <w:r w:rsidRPr="00691131">
        <w:rPr>
          <w:rFonts w:ascii="Times New Roman" w:hAnsi="Times New Roman"/>
          <w:szCs w:val="24"/>
        </w:rPr>
        <w:t>tần số dao động.</w:t>
      </w:r>
      <w:r w:rsidRPr="00691131">
        <w:rPr>
          <w:rStyle w:val="YoungMixChar"/>
          <w:b/>
        </w:rPr>
        <w:tab/>
      </w:r>
      <w:r w:rsidRPr="00FC1DC2">
        <w:rPr>
          <w:rStyle w:val="YoungMixChar"/>
          <w:b/>
          <w:color w:val="0070C0"/>
        </w:rPr>
        <w:t xml:space="preserve">D. </w:t>
      </w:r>
      <w:r w:rsidRPr="00691131">
        <w:rPr>
          <w:rFonts w:ascii="Times New Roman" w:hAnsi="Times New Roman"/>
          <w:szCs w:val="24"/>
        </w:rPr>
        <w:t>tần số góc.</w:t>
      </w:r>
    </w:p>
    <w:p w:rsidR="00FE2564" w:rsidRPr="00691131" w:rsidRDefault="00FE2564">
      <w:pPr>
        <w:rPr>
          <w:rFonts w:ascii="Times New Roman" w:hAnsi="Times New Roman"/>
          <w:szCs w:val="24"/>
          <w:lang w:val="vi-VN"/>
        </w:rPr>
      </w:pPr>
      <w:r w:rsidRPr="00FC1DC2">
        <w:rPr>
          <w:rFonts w:ascii="Times New Roman" w:hAnsi="Times New Roman"/>
          <w:b/>
          <w:color w:val="C00000"/>
        </w:rPr>
        <w:t>Câu 4.</w:t>
      </w:r>
      <w:r w:rsidRPr="00691131">
        <w:rPr>
          <w:rFonts w:ascii="Times New Roman" w:hAnsi="Times New Roman"/>
          <w:b/>
        </w:rPr>
        <w:t xml:space="preserve"> </w:t>
      </w:r>
      <w:r w:rsidRPr="00691131">
        <w:rPr>
          <w:rFonts w:ascii="Times New Roman" w:hAnsi="Times New Roman"/>
          <w:szCs w:val="24"/>
          <w:lang w:val="vi-VN"/>
        </w:rPr>
        <w:t>Trong dao động điều hòa, vận tốc biến đổi điều hòa</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 xml:space="preserve">chậm pha </w:t>
      </w:r>
      <w:r w:rsidRPr="00691131">
        <w:rPr>
          <w:rFonts w:ascii="Times New Roman" w:hAnsi="Times New Roman"/>
          <w:position w:val="-24"/>
          <w:szCs w:val="24"/>
        </w:rPr>
        <w:object w:dxaOrig="274" w:dyaOrig="617">
          <v:shape id="_x0000_i1161" type="#_x0000_t75" style="width:13.5pt;height:30.75pt" o:ole="">
            <v:imagedata r:id="rId203" o:title=""/>
          </v:shape>
          <o:OLEObject Type="Embed" ProgID="Equation.DSMT4" ShapeID="_x0000_i1161" DrawAspect="Content" ObjectID="_1823184916" r:id="rId204"/>
        </w:object>
      </w:r>
      <w:r w:rsidRPr="00691131">
        <w:rPr>
          <w:rFonts w:ascii="Times New Roman" w:hAnsi="Times New Roman"/>
          <w:szCs w:val="24"/>
        </w:rPr>
        <w:t xml:space="preserve"> so với li độ.</w:t>
      </w:r>
      <w:r w:rsidRPr="00691131">
        <w:rPr>
          <w:rStyle w:val="YoungMixChar"/>
          <w:b/>
        </w:rPr>
        <w:tab/>
      </w:r>
      <w:r w:rsidRPr="00FC1DC2">
        <w:rPr>
          <w:rStyle w:val="YoungMixChar"/>
          <w:b/>
          <w:color w:val="0070C0"/>
        </w:rPr>
        <w:t xml:space="preserve">B. </w:t>
      </w:r>
      <w:r w:rsidRPr="00691131">
        <w:rPr>
          <w:rFonts w:ascii="Times New Roman" w:hAnsi="Times New Roman"/>
          <w:szCs w:val="24"/>
        </w:rPr>
        <w:t>cùng pha so với li độ.</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rPr>
        <w:t xml:space="preserve">sớm pha </w:t>
      </w:r>
      <w:r w:rsidRPr="00691131">
        <w:rPr>
          <w:rFonts w:ascii="Times New Roman" w:hAnsi="Times New Roman"/>
          <w:position w:val="-24"/>
          <w:szCs w:val="24"/>
        </w:rPr>
        <w:object w:dxaOrig="274" w:dyaOrig="617">
          <v:shape id="_x0000_i1162" type="#_x0000_t75" style="width:13.5pt;height:30.75pt" o:ole="">
            <v:imagedata r:id="rId205" o:title=""/>
          </v:shape>
          <o:OLEObject Type="Embed" ProgID="Equation.DSMT4" ShapeID="_x0000_i1162" DrawAspect="Content" ObjectID="_1823184917" r:id="rId206"/>
        </w:object>
      </w:r>
      <w:r w:rsidRPr="00691131">
        <w:rPr>
          <w:rFonts w:ascii="Times New Roman" w:hAnsi="Times New Roman"/>
          <w:szCs w:val="24"/>
        </w:rPr>
        <w:t xml:space="preserve"> so với li độ.</w:t>
      </w:r>
      <w:r w:rsidRPr="00691131">
        <w:rPr>
          <w:rStyle w:val="YoungMixChar"/>
          <w:b/>
        </w:rPr>
        <w:tab/>
      </w:r>
      <w:r w:rsidRPr="00FC1DC2">
        <w:rPr>
          <w:rStyle w:val="YoungMixChar"/>
          <w:b/>
          <w:color w:val="0070C0"/>
        </w:rPr>
        <w:t xml:space="preserve">D. </w:t>
      </w:r>
      <w:r w:rsidRPr="00691131">
        <w:rPr>
          <w:rFonts w:ascii="Times New Roman" w:hAnsi="Times New Roman"/>
          <w:szCs w:val="24"/>
        </w:rPr>
        <w:t>ngược pha so với li độ.</w:t>
      </w:r>
    </w:p>
    <w:p w:rsidR="00FE2564" w:rsidRPr="00691131" w:rsidRDefault="00FE2564">
      <w:pPr>
        <w:tabs>
          <w:tab w:val="left" w:pos="284"/>
          <w:tab w:val="left" w:pos="2835"/>
          <w:tab w:val="left" w:pos="5245"/>
          <w:tab w:val="left" w:pos="7797"/>
        </w:tabs>
        <w:rPr>
          <w:rFonts w:ascii="Times New Roman" w:hAnsi="Times New Roman"/>
          <w:b/>
          <w:szCs w:val="24"/>
        </w:rPr>
      </w:pPr>
      <w:r w:rsidRPr="00FC1DC2">
        <w:rPr>
          <w:rFonts w:ascii="Times New Roman" w:hAnsi="Times New Roman"/>
          <w:b/>
          <w:color w:val="C00000"/>
        </w:rPr>
        <w:t>Câu 5.</w:t>
      </w:r>
      <w:r w:rsidRPr="00691131">
        <w:rPr>
          <w:rFonts w:ascii="Times New Roman" w:hAnsi="Times New Roman"/>
          <w:b/>
        </w:rPr>
        <w:t xml:space="preserve"> </w:t>
      </w:r>
      <w:r w:rsidRPr="00691131">
        <w:rPr>
          <w:rFonts w:ascii="Times New Roman" w:hAnsi="Times New Roman"/>
          <w:szCs w:val="24"/>
        </w:rPr>
        <w:t>Đồ thị li độ theo thời gian của dao động điều hòa là một</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đường tròn.</w:t>
      </w:r>
      <w:r w:rsidRPr="00691131">
        <w:rPr>
          <w:rStyle w:val="YoungMixChar"/>
          <w:b/>
        </w:rPr>
        <w:tab/>
      </w:r>
      <w:r w:rsidRPr="00FC1DC2">
        <w:rPr>
          <w:rStyle w:val="YoungMixChar"/>
          <w:b/>
          <w:color w:val="0070C0"/>
        </w:rPr>
        <w:t xml:space="preserve">B. </w:t>
      </w:r>
      <w:r w:rsidRPr="00691131">
        <w:rPr>
          <w:rFonts w:ascii="Times New Roman" w:hAnsi="Times New Roman"/>
          <w:szCs w:val="24"/>
        </w:rPr>
        <w:t>đường thẳng.</w:t>
      </w:r>
      <w:r w:rsidRPr="00691131">
        <w:rPr>
          <w:rStyle w:val="YoungMixChar"/>
          <w:b/>
        </w:rPr>
        <w:tab/>
      </w:r>
      <w:r w:rsidRPr="00FC1DC2">
        <w:rPr>
          <w:rStyle w:val="YoungMixChar"/>
          <w:b/>
          <w:color w:val="0070C0"/>
        </w:rPr>
        <w:t xml:space="preserve">C. </w:t>
      </w:r>
      <w:r w:rsidRPr="00691131">
        <w:rPr>
          <w:rFonts w:ascii="Times New Roman" w:hAnsi="Times New Roman"/>
          <w:szCs w:val="24"/>
        </w:rPr>
        <w:t>đường hình sin.</w:t>
      </w:r>
      <w:r w:rsidRPr="00691131">
        <w:rPr>
          <w:rStyle w:val="YoungMixChar"/>
          <w:b/>
        </w:rPr>
        <w:tab/>
      </w:r>
      <w:r w:rsidRPr="00FC1DC2">
        <w:rPr>
          <w:rStyle w:val="YoungMixChar"/>
          <w:b/>
          <w:color w:val="0070C0"/>
        </w:rPr>
        <w:t xml:space="preserve">D. </w:t>
      </w:r>
      <w:r w:rsidRPr="00691131">
        <w:rPr>
          <w:rFonts w:ascii="Times New Roman" w:hAnsi="Times New Roman"/>
          <w:szCs w:val="24"/>
        </w:rPr>
        <w:t>đoạn thẳng.</w:t>
      </w:r>
    </w:p>
    <w:p w:rsidR="00FE2564" w:rsidRPr="00691131" w:rsidRDefault="00FE2564">
      <w:pPr>
        <w:rPr>
          <w:rFonts w:ascii="Times New Roman" w:hAnsi="Times New Roman"/>
          <w:szCs w:val="24"/>
        </w:rPr>
      </w:pPr>
      <w:r w:rsidRPr="00FC1DC2">
        <w:rPr>
          <w:rFonts w:ascii="Times New Roman" w:hAnsi="Times New Roman"/>
          <w:b/>
          <w:color w:val="C00000"/>
        </w:rPr>
        <w:t>Câu 6.</w:t>
      </w:r>
      <w:r w:rsidRPr="00691131">
        <w:rPr>
          <w:rFonts w:ascii="Times New Roman" w:hAnsi="Times New Roman"/>
          <w:b/>
        </w:rPr>
        <w:t xml:space="preserve"> </w:t>
      </w:r>
      <w:r w:rsidRPr="00691131">
        <w:rPr>
          <w:rFonts w:ascii="Times New Roman" w:hAnsi="Times New Roman"/>
          <w:szCs w:val="24"/>
        </w:rPr>
        <w:t xml:space="preserve">Một vật dao động điều hòa trên một đoạn thẳng dài 10cm với tần số </w:t>
      </w:r>
      <w:r w:rsidRPr="00691131">
        <w:rPr>
          <w:rFonts w:ascii="Times New Roman" w:hAnsi="Times New Roman"/>
          <w:position w:val="-10"/>
          <w:szCs w:val="24"/>
        </w:rPr>
        <w:object w:dxaOrig="842" w:dyaOrig="304">
          <v:shape id="_x0000_i1163" type="#_x0000_t75" style="width:42pt;height:15pt" o:ole="">
            <v:imagedata r:id="rId207" o:title=""/>
          </v:shape>
          <o:OLEObject Type="Embed" ProgID="Equation.DSMT4" ShapeID="_x0000_i1163" DrawAspect="Content" ObjectID="_1823184918" r:id="rId208"/>
        </w:object>
      </w:r>
      <w:r w:rsidRPr="00691131">
        <w:rPr>
          <w:rFonts w:ascii="Times New Roman" w:hAnsi="Times New Roman"/>
          <w:szCs w:val="24"/>
        </w:rPr>
        <w:t xml:space="preserve">. Tại thời điểm </w:t>
      </w:r>
      <w:r w:rsidRPr="00691131">
        <w:rPr>
          <w:rFonts w:ascii="Times New Roman" w:hAnsi="Times New Roman"/>
          <w:position w:val="-6"/>
          <w:szCs w:val="24"/>
        </w:rPr>
        <w:object w:dxaOrig="500" w:dyaOrig="294">
          <v:shape id="_x0000_i1164" type="#_x0000_t75" style="width:24.75pt;height:15pt" o:ole="">
            <v:imagedata r:id="rId209" o:title=""/>
          </v:shape>
          <o:OLEObject Type="Embed" ProgID="Equation.DSMT4" ShapeID="_x0000_i1164" DrawAspect="Content" ObjectID="_1823184919" r:id="rId210"/>
        </w:object>
      </w:r>
      <w:r w:rsidRPr="00691131">
        <w:rPr>
          <w:rFonts w:ascii="Times New Roman" w:hAnsi="Times New Roman"/>
          <w:szCs w:val="24"/>
        </w:rPr>
        <w:t>,vật ở vị trí biên âm. Phương trình dao động của vật là</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28"/>
          <w:szCs w:val="24"/>
        </w:rPr>
        <w:object w:dxaOrig="2253" w:dyaOrig="696">
          <v:shape id="_x0000_i1165" type="#_x0000_t75" style="width:112.5pt;height:34.5pt" o:ole="">
            <v:imagedata r:id="rId211" o:title=""/>
          </v:shape>
          <o:OLEObject Type="Embed" ProgID="Equation.DSMT4" ShapeID="_x0000_i1165" DrawAspect="Content" ObjectID="_1823184920" r:id="rId212"/>
        </w:object>
      </w:r>
      <w:r w:rsidRPr="00691131">
        <w:rPr>
          <w:rFonts w:ascii="Times New Roman" w:hAnsi="Times New Roman"/>
          <w:szCs w:val="24"/>
        </w:rPr>
        <w:t>.</w:t>
      </w:r>
      <w:r w:rsidRPr="00691131">
        <w:rPr>
          <w:rStyle w:val="YoungMixChar"/>
          <w:b/>
        </w:rPr>
        <w:tab/>
      </w:r>
      <w:r w:rsidRPr="00FC1DC2">
        <w:rPr>
          <w:rStyle w:val="YoungMixChar"/>
          <w:b/>
          <w:color w:val="0070C0"/>
        </w:rPr>
        <w:t xml:space="preserve">B. </w:t>
      </w:r>
      <w:r w:rsidRPr="00691131">
        <w:rPr>
          <w:rFonts w:ascii="Times New Roman" w:hAnsi="Times New Roman"/>
          <w:position w:val="-10"/>
          <w:szCs w:val="24"/>
        </w:rPr>
        <w:object w:dxaOrig="2126" w:dyaOrig="304">
          <v:shape id="_x0000_i1166" type="#_x0000_t75" style="width:106.5pt;height:15pt" o:ole="">
            <v:imagedata r:id="rId213" o:title=""/>
          </v:shape>
          <o:OLEObject Type="Embed" ProgID="Equation.DSMT4" ShapeID="_x0000_i1166" DrawAspect="Content" ObjectID="_1823184921" r:id="rId214"/>
        </w:objec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position w:val="-10"/>
          <w:szCs w:val="24"/>
        </w:rPr>
        <w:object w:dxaOrig="2136" w:dyaOrig="304">
          <v:shape id="_x0000_i1167" type="#_x0000_t75" style="width:106.5pt;height:15pt" o:ole="">
            <v:imagedata r:id="rId215" o:title=""/>
          </v:shape>
          <o:OLEObject Type="Embed" ProgID="Equation.DSMT4" ShapeID="_x0000_i1167" DrawAspect="Content" ObjectID="_1823184922" r:id="rId216"/>
        </w:object>
      </w:r>
      <w:r w:rsidRPr="00691131">
        <w:rPr>
          <w:rStyle w:val="YoungMixChar"/>
          <w:b/>
        </w:rPr>
        <w:tab/>
      </w:r>
      <w:r w:rsidRPr="00FC1DC2">
        <w:rPr>
          <w:rStyle w:val="YoungMixChar"/>
          <w:b/>
          <w:color w:val="0070C0"/>
        </w:rPr>
        <w:t xml:space="preserve">D. </w:t>
      </w:r>
      <w:r w:rsidRPr="00691131">
        <w:rPr>
          <w:rFonts w:ascii="Times New Roman" w:hAnsi="Times New Roman"/>
          <w:position w:val="-10"/>
          <w:szCs w:val="24"/>
        </w:rPr>
        <w:object w:dxaOrig="1832" w:dyaOrig="304">
          <v:shape id="_x0000_i1168" type="#_x0000_t75" style="width:91.5pt;height:15pt" o:ole="">
            <v:imagedata r:id="rId217" o:title=""/>
          </v:shape>
          <o:OLEObject Type="Embed" ProgID="Equation.DSMT4" ShapeID="_x0000_i1168" DrawAspect="Content" ObjectID="_1823184923" r:id="rId218"/>
        </w:object>
      </w:r>
      <w:r w:rsidRPr="00691131">
        <w:rPr>
          <w:rFonts w:ascii="Times New Roman" w:hAnsi="Times New Roman"/>
          <w:szCs w:val="24"/>
        </w:rPr>
        <w:t>.</w:t>
      </w:r>
    </w:p>
    <w:p w:rsidR="00FE2564" w:rsidRPr="00691131" w:rsidRDefault="00FE2564">
      <w:pPr>
        <w:rPr>
          <w:rFonts w:ascii="Times New Roman" w:hAnsi="Times New Roman"/>
          <w:szCs w:val="24"/>
          <w:lang w:val="vi-VN"/>
        </w:rPr>
      </w:pPr>
      <w:r w:rsidRPr="00FC1DC2">
        <w:rPr>
          <w:rFonts w:ascii="Times New Roman" w:hAnsi="Times New Roman"/>
          <w:b/>
          <w:color w:val="C00000"/>
        </w:rPr>
        <w:t>Câu 7.</w:t>
      </w:r>
      <w:r w:rsidRPr="00691131">
        <w:rPr>
          <w:rFonts w:ascii="Times New Roman" w:hAnsi="Times New Roman"/>
          <w:b/>
        </w:rPr>
        <w:t xml:space="preserve"> </w:t>
      </w:r>
      <w:r w:rsidRPr="00691131">
        <w:rPr>
          <w:rFonts w:ascii="Times New Roman" w:hAnsi="Times New Roman"/>
          <w:szCs w:val="24"/>
          <w:lang w:val="vi-VN"/>
        </w:rPr>
        <w:t>Một con lắc đon có chiều dài l dao động điều hòa tại nơi có gia tốc trọng trường g. Khi tăng chiều dài của con lắc đơn thêm một đoạn 3l thỉ chu ki dao động riêng của con lác</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lang w:val="vi-VN"/>
        </w:rPr>
        <w:t xml:space="preserve">tăng </w:t>
      </w:r>
      <w:r w:rsidRPr="00691131">
        <w:rPr>
          <w:rFonts w:ascii="Times New Roman" w:hAnsi="Times New Roman"/>
          <w:position w:val="-8"/>
          <w:szCs w:val="24"/>
        </w:rPr>
        <w:object w:dxaOrig="372" w:dyaOrig="372">
          <v:shape id="_x0000_i1169" type="#_x0000_t75" style="width:18.75pt;height:18.75pt" o:ole="">
            <v:imagedata r:id="rId219" o:title=""/>
          </v:shape>
          <o:OLEObject Type="Embed" ProgID="Equation.DSMT4" ShapeID="_x0000_i1169" DrawAspect="Content" ObjectID="_1823184924" r:id="rId220"/>
        </w:object>
      </w:r>
      <w:r w:rsidRPr="00691131">
        <w:rPr>
          <w:rFonts w:ascii="Times New Roman" w:hAnsi="Times New Roman"/>
          <w:szCs w:val="24"/>
          <w:lang w:val="vi-VN"/>
        </w:rPr>
        <w:t xml:space="preserve"> làn.</w:t>
      </w:r>
      <w:r w:rsidRPr="00691131">
        <w:rPr>
          <w:rStyle w:val="YoungMixChar"/>
          <w:b/>
        </w:rPr>
        <w:tab/>
      </w:r>
      <w:r w:rsidRPr="00FC1DC2">
        <w:rPr>
          <w:rStyle w:val="YoungMixChar"/>
          <w:b/>
          <w:color w:val="0070C0"/>
        </w:rPr>
        <w:t xml:space="preserve">B. </w:t>
      </w:r>
      <w:r w:rsidRPr="00691131">
        <w:rPr>
          <w:rFonts w:ascii="Times New Roman" w:hAnsi="Times New Roman"/>
          <w:szCs w:val="24"/>
          <w:lang w:val="vi-VN"/>
        </w:rPr>
        <w:t xml:space="preserve">giàm </w:t>
      </w:r>
      <w:r w:rsidRPr="00691131">
        <w:rPr>
          <w:rFonts w:ascii="Times New Roman" w:hAnsi="Times New Roman"/>
          <w:position w:val="-8"/>
          <w:szCs w:val="24"/>
        </w:rPr>
        <w:object w:dxaOrig="372" w:dyaOrig="372">
          <v:shape id="_x0000_i1170" type="#_x0000_t75" style="width:18.75pt;height:18.75pt" o:ole="">
            <v:imagedata r:id="rId221" o:title=""/>
          </v:shape>
          <o:OLEObject Type="Embed" ProgID="Equation.DSMT4" ShapeID="_x0000_i1170" DrawAspect="Content" ObjectID="_1823184925" r:id="rId222"/>
        </w:object>
      </w:r>
      <w:r w:rsidRPr="00691131">
        <w:rPr>
          <w:rFonts w:ascii="Times New Roman" w:hAnsi="Times New Roman"/>
          <w:szCs w:val="24"/>
          <w:lang w:val="vi-VN"/>
        </w:rPr>
        <w:t xml:space="preserve"> làn.</w:t>
      </w:r>
      <w:r w:rsidRPr="00691131">
        <w:rPr>
          <w:rStyle w:val="YoungMixChar"/>
          <w:b/>
        </w:rPr>
        <w:tab/>
      </w:r>
      <w:r w:rsidRPr="00FC1DC2">
        <w:rPr>
          <w:rStyle w:val="YoungMixChar"/>
          <w:b/>
          <w:color w:val="0070C0"/>
        </w:rPr>
        <w:t xml:space="preserve">C. </w:t>
      </w:r>
      <w:r w:rsidRPr="00691131">
        <w:rPr>
          <w:rFonts w:ascii="Times New Roman" w:hAnsi="Times New Roman"/>
          <w:szCs w:val="24"/>
          <w:lang w:val="vi-VN"/>
        </w:rPr>
        <w:t>tăng 2 làn.</w:t>
      </w:r>
      <w:r w:rsidRPr="00691131">
        <w:rPr>
          <w:rStyle w:val="YoungMixChar"/>
          <w:b/>
        </w:rPr>
        <w:tab/>
      </w:r>
      <w:r w:rsidRPr="00FC1DC2">
        <w:rPr>
          <w:rStyle w:val="YoungMixChar"/>
          <w:b/>
          <w:color w:val="0070C0"/>
        </w:rPr>
        <w:t xml:space="preserve">D. </w:t>
      </w:r>
      <w:r w:rsidRPr="00691131">
        <w:rPr>
          <w:rFonts w:ascii="Times New Roman" w:hAnsi="Times New Roman"/>
          <w:szCs w:val="24"/>
          <w:lang w:val="vi-VN"/>
        </w:rPr>
        <w:t>giàm 2 lần.</w:t>
      </w:r>
    </w:p>
    <w:p w:rsidR="00FE2564" w:rsidRPr="00691131" w:rsidRDefault="00FE2564">
      <w:pPr>
        <w:tabs>
          <w:tab w:val="left" w:pos="284"/>
          <w:tab w:val="left" w:pos="2835"/>
          <w:tab w:val="left" w:pos="5245"/>
          <w:tab w:val="left" w:pos="7797"/>
        </w:tabs>
        <w:rPr>
          <w:rFonts w:ascii="Times New Roman" w:hAnsi="Times New Roman"/>
          <w:szCs w:val="24"/>
          <w:lang w:val="vi-VN"/>
        </w:rPr>
      </w:pPr>
      <w:r w:rsidRPr="00FC1DC2">
        <w:rPr>
          <w:rFonts w:ascii="Times New Roman" w:hAnsi="Times New Roman"/>
          <w:b/>
          <w:color w:val="C00000"/>
        </w:rPr>
        <w:t>Câu 8.</w:t>
      </w:r>
      <w:r w:rsidRPr="00691131">
        <w:rPr>
          <w:rFonts w:ascii="Times New Roman" w:hAnsi="Times New Roman"/>
          <w:b/>
        </w:rPr>
        <w:t xml:space="preserve"> </w:t>
      </w:r>
      <w:r w:rsidRPr="00691131">
        <w:rPr>
          <w:rFonts w:ascii="Times New Roman" w:hAnsi="Times New Roman"/>
          <w:szCs w:val="24"/>
          <w:lang w:val="vi-VN"/>
        </w:rPr>
        <w:t>Một vật dao động điều hòa trên trục Ox. Hình bên là đồ thị biểu diễn sự phụ thuộc của li độ x vào thời gian t. Biên độ dao động của vật dao động bằng</w:t>
      </w:r>
    </w:p>
    <w:p w:rsidR="00FE2564" w:rsidRPr="00691131" w:rsidRDefault="00FE2564">
      <w:pPr>
        <w:tabs>
          <w:tab w:val="left" w:pos="284"/>
          <w:tab w:val="left" w:pos="2835"/>
          <w:tab w:val="left" w:pos="5245"/>
          <w:tab w:val="left" w:pos="7797"/>
        </w:tabs>
        <w:rPr>
          <w:rFonts w:ascii="Times New Roman" w:hAnsi="Times New Roman"/>
          <w:szCs w:val="24"/>
          <w:lang w:val="vi-VN"/>
        </w:rPr>
      </w:pPr>
      <w:r w:rsidRPr="00691131">
        <w:rPr>
          <w:rFonts w:ascii="Times New Roman" w:hAnsi="Times New Roman"/>
          <w:szCs w:val="24"/>
        </w:rPr>
        <w:object w:dxaOrig="3468" w:dyaOrig="1744">
          <v:shape id="_x0000_i1171" type="#_x0000_t75" style="width:173.25pt;height:87pt" o:ole="">
            <v:imagedata r:id="rId223" o:title=""/>
          </v:shape>
          <o:OLEObject Type="Embed" ProgID="Visio.Drawing.15" ShapeID="_x0000_i1171" DrawAspect="Content" ObjectID="_1823184926" r:id="rId224"/>
        </w:objec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lastRenderedPageBreak/>
        <w:tab/>
      </w:r>
      <w:r w:rsidRPr="00FC1DC2">
        <w:rPr>
          <w:rStyle w:val="YoungMixChar"/>
          <w:b/>
          <w:color w:val="0070C0"/>
        </w:rPr>
        <w:t xml:space="preserve">A. </w:t>
      </w:r>
      <w:r w:rsidRPr="00691131">
        <w:rPr>
          <w:rFonts w:ascii="Times New Roman" w:hAnsi="Times New Roman"/>
          <w:szCs w:val="24"/>
          <w:lang w:val="pt-BR"/>
        </w:rPr>
        <w:t>3,0 cm.</w:t>
      </w:r>
      <w:r w:rsidRPr="00691131">
        <w:rPr>
          <w:rStyle w:val="YoungMixChar"/>
          <w:b/>
        </w:rPr>
        <w:tab/>
      </w:r>
      <w:r w:rsidRPr="00FC1DC2">
        <w:rPr>
          <w:rStyle w:val="YoungMixChar"/>
          <w:b/>
          <w:color w:val="0070C0"/>
        </w:rPr>
        <w:t xml:space="preserve">B. </w:t>
      </w:r>
      <w:r w:rsidRPr="00691131">
        <w:rPr>
          <w:rFonts w:ascii="Times New Roman" w:hAnsi="Times New Roman"/>
          <w:szCs w:val="24"/>
          <w:lang w:val="pt-BR"/>
        </w:rPr>
        <w:t>2,0 cm.</w:t>
      </w:r>
      <w:r w:rsidRPr="00691131">
        <w:rPr>
          <w:rStyle w:val="YoungMixChar"/>
          <w:b/>
        </w:rPr>
        <w:tab/>
      </w:r>
      <w:r w:rsidRPr="00FC1DC2">
        <w:rPr>
          <w:rStyle w:val="YoungMixChar"/>
          <w:b/>
          <w:color w:val="0070C0"/>
        </w:rPr>
        <w:t xml:space="preserve">C. </w:t>
      </w:r>
      <w:r w:rsidRPr="00691131">
        <w:rPr>
          <w:rFonts w:ascii="Times New Roman" w:hAnsi="Times New Roman"/>
          <w:szCs w:val="24"/>
          <w:lang w:val="pt-BR"/>
        </w:rPr>
        <w:t>1,0 cm.</w:t>
      </w:r>
      <w:r w:rsidRPr="00691131">
        <w:rPr>
          <w:rStyle w:val="YoungMixChar"/>
          <w:b/>
        </w:rPr>
        <w:tab/>
      </w:r>
      <w:r w:rsidRPr="00FC1DC2">
        <w:rPr>
          <w:rStyle w:val="YoungMixChar"/>
          <w:b/>
          <w:color w:val="0070C0"/>
        </w:rPr>
        <w:t xml:space="preserve">D. </w:t>
      </w:r>
      <w:r w:rsidRPr="00691131">
        <w:rPr>
          <w:rFonts w:ascii="Times New Roman" w:hAnsi="Times New Roman"/>
          <w:szCs w:val="24"/>
          <w:lang w:val="pt-BR"/>
        </w:rPr>
        <w:t>4,0 cm.</w:t>
      </w:r>
    </w:p>
    <w:p w:rsidR="00FE2564" w:rsidRPr="00691131" w:rsidRDefault="00FE2564">
      <w:pPr>
        <w:tabs>
          <w:tab w:val="left" w:pos="284"/>
          <w:tab w:val="left" w:pos="992"/>
          <w:tab w:val="left" w:pos="2835"/>
          <w:tab w:val="left" w:pos="5245"/>
          <w:tab w:val="left" w:pos="7797"/>
        </w:tabs>
        <w:rPr>
          <w:rFonts w:ascii="Times New Roman" w:hAnsi="Times New Roman"/>
          <w:b/>
          <w:szCs w:val="24"/>
          <w:lang w:val="pt-BR"/>
        </w:rPr>
      </w:pPr>
      <w:r w:rsidRPr="00FC1DC2">
        <w:rPr>
          <w:rFonts w:ascii="Times New Roman" w:hAnsi="Times New Roman"/>
          <w:b/>
          <w:color w:val="C00000"/>
        </w:rPr>
        <w:t>Câu 9.</w:t>
      </w:r>
      <w:r w:rsidRPr="00691131">
        <w:rPr>
          <w:rFonts w:ascii="Times New Roman" w:hAnsi="Times New Roman"/>
          <w:b/>
        </w:rPr>
        <w:t xml:space="preserve"> </w:t>
      </w:r>
      <w:r w:rsidRPr="00691131">
        <w:rPr>
          <w:rFonts w:ascii="Times New Roman" w:hAnsi="Times New Roman"/>
          <w:szCs w:val="24"/>
          <w:lang w:val="pt-BR"/>
        </w:rPr>
        <w:t>Khi một chất điểm dao động điều hòa tới vị trí cân bằng thì</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lang w:val="pt-BR"/>
        </w:rPr>
        <w:t>thế năng đạt cực đại.</w:t>
      </w:r>
      <w:r w:rsidRPr="00691131">
        <w:rPr>
          <w:rStyle w:val="YoungMixChar"/>
          <w:b/>
        </w:rPr>
        <w:tab/>
      </w:r>
      <w:r w:rsidRPr="00FC1DC2">
        <w:rPr>
          <w:rStyle w:val="YoungMixChar"/>
          <w:b/>
          <w:color w:val="0070C0"/>
        </w:rPr>
        <w:t xml:space="preserve">B. </w:t>
      </w:r>
      <w:r w:rsidRPr="00691131">
        <w:rPr>
          <w:rFonts w:ascii="Times New Roman" w:hAnsi="Times New Roman"/>
          <w:szCs w:val="24"/>
          <w:lang w:val="pt-BR"/>
        </w:rPr>
        <w:t>động năng đạt cực đại.</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lang w:val="pt-BR"/>
        </w:rPr>
        <w:t>vận tốc đạt cực đại.</w:t>
      </w:r>
      <w:r w:rsidRPr="00691131">
        <w:rPr>
          <w:rStyle w:val="YoungMixChar"/>
          <w:b/>
        </w:rPr>
        <w:tab/>
      </w:r>
      <w:r w:rsidRPr="00FC1DC2">
        <w:rPr>
          <w:rStyle w:val="YoungMixChar"/>
          <w:b/>
          <w:color w:val="0070C0"/>
        </w:rPr>
        <w:t xml:space="preserve">D. </w:t>
      </w:r>
      <w:r w:rsidRPr="00691131">
        <w:rPr>
          <w:rFonts w:ascii="Times New Roman" w:hAnsi="Times New Roman"/>
          <w:szCs w:val="24"/>
          <w:lang w:val="pt-BR"/>
        </w:rPr>
        <w:t>gia tốc đạt cực đại.</w:t>
      </w:r>
    </w:p>
    <w:p w:rsidR="00FE2564" w:rsidRPr="00691131" w:rsidRDefault="00FE2564">
      <w:pPr>
        <w:rPr>
          <w:rFonts w:ascii="Times New Roman" w:hAnsi="Times New Roman"/>
          <w:szCs w:val="24"/>
        </w:rPr>
      </w:pPr>
      <w:r w:rsidRPr="00FC1DC2">
        <w:rPr>
          <w:rFonts w:ascii="Times New Roman" w:hAnsi="Times New Roman"/>
          <w:b/>
          <w:color w:val="C00000"/>
        </w:rPr>
        <w:t>Câu 10.</w:t>
      </w:r>
      <w:r w:rsidRPr="00691131">
        <w:rPr>
          <w:rFonts w:ascii="Times New Roman" w:hAnsi="Times New Roman"/>
          <w:b/>
        </w:rPr>
        <w:t xml:space="preserve"> </w:t>
      </w:r>
      <w:r w:rsidRPr="00691131">
        <w:rPr>
          <w:rFonts w:ascii="Times New Roman" w:hAnsi="Times New Roman"/>
          <w:szCs w:val="24"/>
        </w:rPr>
        <w:t xml:space="preserve">Con lắc đon chiều dai </w:t>
      </w:r>
      <w:r w:rsidRPr="00691131">
        <w:rPr>
          <w:rFonts w:ascii="Times New Roman" w:hAnsi="Times New Roman"/>
          <w:position w:val="-10"/>
          <w:szCs w:val="24"/>
        </w:rPr>
        <w:object w:dxaOrig="725" w:dyaOrig="304">
          <v:shape id="_x0000_i1172" type="#_x0000_t75" style="width:36pt;height:15pt" o:ole="">
            <v:imagedata r:id="rId225" o:title=""/>
          </v:shape>
          <o:OLEObject Type="Embed" ProgID="Equation.DSMT4" ShapeID="_x0000_i1172" DrawAspect="Content" ObjectID="_1823184927" r:id="rId226"/>
        </w:object>
      </w:r>
      <w:r w:rsidRPr="00691131">
        <w:rPr>
          <w:rFonts w:ascii="Times New Roman" w:hAnsi="Times New Roman"/>
          <w:szCs w:val="24"/>
        </w:rPr>
        <w:t xml:space="preserve"> dao động tai nơi có gia tốc trọng trừng </w:t>
      </w:r>
      <w:r w:rsidRPr="00691131">
        <w:rPr>
          <w:rFonts w:ascii="Times New Roman" w:hAnsi="Times New Roman"/>
          <w:position w:val="-10"/>
          <w:szCs w:val="24"/>
        </w:rPr>
        <w:object w:dxaOrig="1264" w:dyaOrig="372">
          <v:shape id="_x0000_i1173" type="#_x0000_t75" style="width:63pt;height:18.75pt" o:ole="">
            <v:imagedata r:id="rId227" o:title=""/>
          </v:shape>
          <o:OLEObject Type="Embed" ProgID="Equation.DSMT4" ShapeID="_x0000_i1173" DrawAspect="Content" ObjectID="_1823184928" r:id="rId228"/>
        </w:object>
      </w:r>
      <w:r w:rsidRPr="00691131">
        <w:rPr>
          <w:rFonts w:ascii="Times New Roman" w:hAnsi="Times New Roman"/>
          <w:szCs w:val="24"/>
        </w:rPr>
        <w:t>. Thời gian ngắn nhất để qua nặng con lắc đi từ biên đển vị tri cân bằng là</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10"/>
          <w:szCs w:val="24"/>
        </w:rPr>
        <w:object w:dxaOrig="519" w:dyaOrig="304">
          <v:shape id="_x0000_i1174" type="#_x0000_t75" style="width:26.25pt;height:15pt" o:ole="">
            <v:imagedata r:id="rId229" o:title=""/>
          </v:shape>
          <o:OLEObject Type="Embed" ProgID="Equation.DSMT4" ShapeID="_x0000_i1174" DrawAspect="Content" ObjectID="_1823184929" r:id="rId230"/>
        </w:object>
      </w:r>
      <w:r w:rsidRPr="00691131">
        <w:rPr>
          <w:rFonts w:ascii="Times New Roman" w:hAnsi="Times New Roman"/>
          <w:szCs w:val="24"/>
        </w:rPr>
        <w:t>.</w:t>
      </w:r>
      <w:r w:rsidRPr="00691131">
        <w:rPr>
          <w:rStyle w:val="YoungMixChar"/>
          <w:b/>
        </w:rPr>
        <w:tab/>
      </w:r>
      <w:r w:rsidRPr="00FC1DC2">
        <w:rPr>
          <w:rStyle w:val="YoungMixChar"/>
          <w:b/>
          <w:color w:val="0070C0"/>
        </w:rPr>
        <w:t xml:space="preserve">B. </w:t>
      </w:r>
      <w:r w:rsidRPr="00691131">
        <w:rPr>
          <w:rFonts w:ascii="Times New Roman" w:hAnsi="Times New Roman"/>
          <w:position w:val="-10"/>
          <w:szCs w:val="24"/>
        </w:rPr>
        <w:object w:dxaOrig="470" w:dyaOrig="304">
          <v:shape id="_x0000_i1175" type="#_x0000_t75" style="width:23.25pt;height:15pt" o:ole="">
            <v:imagedata r:id="rId231" o:title=""/>
          </v:shape>
          <o:OLEObject Type="Embed" ProgID="Equation.DSMT4" ShapeID="_x0000_i1175" DrawAspect="Content" ObjectID="_1823184930" r:id="rId232"/>
        </w:object>
      </w:r>
      <w:r w:rsidRPr="00691131">
        <w:rPr>
          <w:rFonts w:ascii="Times New Roman" w:hAnsi="Times New Roman"/>
          <w:szCs w:val="24"/>
        </w:rPr>
        <w:t>.</w:t>
      </w:r>
      <w:r w:rsidRPr="00691131">
        <w:rPr>
          <w:rStyle w:val="YoungMixChar"/>
          <w:b/>
        </w:rPr>
        <w:tab/>
      </w:r>
      <w:r w:rsidRPr="00FC1DC2">
        <w:rPr>
          <w:rStyle w:val="YoungMixChar"/>
          <w:b/>
          <w:color w:val="0070C0"/>
        </w:rPr>
        <w:t xml:space="preserve">C. </w:t>
      </w:r>
      <w:r w:rsidRPr="00691131">
        <w:rPr>
          <w:rFonts w:ascii="Times New Roman" w:hAnsi="Times New Roman"/>
          <w:position w:val="-10"/>
          <w:szCs w:val="24"/>
        </w:rPr>
        <w:object w:dxaOrig="500" w:dyaOrig="304">
          <v:shape id="_x0000_i1176" type="#_x0000_t75" style="width:24.75pt;height:15pt" o:ole="">
            <v:imagedata r:id="rId233" o:title=""/>
          </v:shape>
          <o:OLEObject Type="Embed" ProgID="Equation.DSMT4" ShapeID="_x0000_i1176" DrawAspect="Content" ObjectID="_1823184931" r:id="rId234"/>
        </w:object>
      </w:r>
      <w:r w:rsidRPr="00691131">
        <w:rPr>
          <w:rFonts w:ascii="Times New Roman" w:hAnsi="Times New Roman"/>
          <w:szCs w:val="24"/>
        </w:rPr>
        <w:t>.</w:t>
      </w:r>
      <w:r w:rsidRPr="00691131">
        <w:rPr>
          <w:rStyle w:val="YoungMixChar"/>
          <w:b/>
        </w:rPr>
        <w:tab/>
      </w:r>
      <w:r w:rsidRPr="00FC1DC2">
        <w:rPr>
          <w:rStyle w:val="YoungMixChar"/>
          <w:b/>
          <w:color w:val="0070C0"/>
        </w:rPr>
        <w:t xml:space="preserve">D. </w:t>
      </w:r>
      <w:r w:rsidRPr="00691131">
        <w:rPr>
          <w:rFonts w:ascii="Times New Roman" w:hAnsi="Times New Roman"/>
          <w:position w:val="-10"/>
          <w:szCs w:val="24"/>
        </w:rPr>
        <w:object w:dxaOrig="500" w:dyaOrig="304">
          <v:shape id="_x0000_i1177" type="#_x0000_t75" style="width:24.75pt;height:15pt" o:ole="">
            <v:imagedata r:id="rId235" o:title=""/>
          </v:shape>
          <o:OLEObject Type="Embed" ProgID="Equation.DSMT4" ShapeID="_x0000_i1177" DrawAspect="Content" ObjectID="_1823184932" r:id="rId236"/>
        </w:object>
      </w:r>
      <w:r w:rsidRPr="00691131">
        <w:rPr>
          <w:rFonts w:ascii="Times New Roman" w:hAnsi="Times New Roman"/>
          <w:szCs w:val="24"/>
        </w:rPr>
        <w:t>.</w:t>
      </w:r>
    </w:p>
    <w:p w:rsidR="00FE2564" w:rsidRPr="00691131" w:rsidRDefault="00FE2564">
      <w:pPr>
        <w:tabs>
          <w:tab w:val="left" w:pos="284"/>
          <w:tab w:val="left" w:pos="992"/>
          <w:tab w:val="left" w:pos="2835"/>
          <w:tab w:val="left" w:pos="5245"/>
          <w:tab w:val="left" w:pos="7797"/>
        </w:tabs>
        <w:rPr>
          <w:rFonts w:ascii="Times New Roman" w:hAnsi="Times New Roman"/>
          <w:szCs w:val="24"/>
          <w:lang w:val="vi-VN"/>
        </w:rPr>
      </w:pPr>
      <w:r w:rsidRPr="00FC1DC2">
        <w:rPr>
          <w:rFonts w:ascii="Times New Roman" w:hAnsi="Times New Roman"/>
          <w:b/>
          <w:color w:val="C00000"/>
        </w:rPr>
        <w:t>Câu 11.</w:t>
      </w:r>
      <w:r w:rsidRPr="00691131">
        <w:rPr>
          <w:rFonts w:ascii="Times New Roman" w:hAnsi="Times New Roman"/>
          <w:b/>
        </w:rPr>
        <w:t xml:space="preserve"> </w:t>
      </w:r>
      <w:r w:rsidRPr="00691131">
        <w:rPr>
          <w:rFonts w:ascii="Times New Roman" w:hAnsi="Times New Roman"/>
          <w:szCs w:val="24"/>
          <w:lang w:val="vi-VN"/>
        </w:rPr>
        <w:t>Điều kiện của sự cộng hưởng là</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szCs w:val="24"/>
          <w:lang w:val="vi-VN"/>
        </w:rPr>
        <w:t>chu kì của lực cưỡng bức phải lớn hơn chu kì riêng của hệ.</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B. </w:t>
      </w:r>
      <w:r w:rsidRPr="00691131">
        <w:rPr>
          <w:rFonts w:ascii="Times New Roman" w:hAnsi="Times New Roman"/>
          <w:szCs w:val="24"/>
          <w:lang w:val="vi-VN"/>
        </w:rPr>
        <w:t>tần số của lực cưỡng bức bằng tần số riêng của hệ.</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szCs w:val="24"/>
          <w:lang w:val="vi-VN"/>
        </w:rPr>
        <w:t>tần số của lực cưỡng bức phải lớn hơn nhiều tần số riêng của hệ.</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D. </w:t>
      </w:r>
      <w:r w:rsidRPr="00691131">
        <w:rPr>
          <w:rFonts w:ascii="Times New Roman" w:hAnsi="Times New Roman"/>
          <w:szCs w:val="24"/>
          <w:lang w:val="vi-VN"/>
        </w:rPr>
        <w:t>biên độ của lực cưỡng bức phải lớn bằng biên độ của dao động.</w:t>
      </w:r>
    </w:p>
    <w:p w:rsidR="00FE2564" w:rsidRPr="00691131" w:rsidRDefault="00FE2564">
      <w:pPr>
        <w:pStyle w:val="ListParagraph"/>
        <w:widowControl w:val="0"/>
        <w:tabs>
          <w:tab w:val="left" w:pos="284"/>
          <w:tab w:val="left" w:pos="2835"/>
          <w:tab w:val="left" w:pos="5245"/>
          <w:tab w:val="left" w:pos="7797"/>
        </w:tabs>
        <w:spacing w:line="240" w:lineRule="auto"/>
        <w:ind w:left="0"/>
        <w:rPr>
          <w:b/>
          <w:szCs w:val="24"/>
          <w:lang w:val="fr-FR"/>
        </w:rPr>
      </w:pPr>
      <w:r w:rsidRPr="00FC1DC2">
        <w:rPr>
          <w:b/>
          <w:color w:val="C00000"/>
        </w:rPr>
        <w:t>Câu 12.</w:t>
      </w:r>
      <w:r w:rsidRPr="00691131">
        <w:rPr>
          <w:b/>
        </w:rPr>
        <w:t xml:space="preserve"> </w:t>
      </w:r>
      <w:r w:rsidRPr="00691131">
        <w:rPr>
          <w:szCs w:val="24"/>
          <w:lang w:val="vi-VN"/>
        </w:rPr>
        <w:t xml:space="preserve">Một vật dao động điều hòa theo phương trình </w:t>
      </w:r>
      <w:r w:rsidRPr="00691131">
        <w:rPr>
          <w:position w:val="-10"/>
          <w:szCs w:val="24"/>
        </w:rPr>
        <w:object w:dxaOrig="1793" w:dyaOrig="304">
          <v:shape id="_x0000_i1178" type="#_x0000_t75" style="width:90pt;height:15pt" o:ole="">
            <v:imagedata r:id="rId237" o:title=""/>
          </v:shape>
          <o:OLEObject Type="Embed" ProgID="Equation.DSMT4" ShapeID="_x0000_i1178" DrawAspect="Content" ObjectID="_1823184933" r:id="rId238"/>
        </w:object>
      </w:r>
      <w:r w:rsidRPr="00691131">
        <w:rPr>
          <w:szCs w:val="24"/>
          <w:shd w:val="clear" w:color="auto" w:fill="FFFFFF"/>
          <w:lang w:val="fr-FR"/>
        </w:rPr>
        <w:t>Vận tốc của vật được tính bằng công thức</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10"/>
          <w:szCs w:val="24"/>
        </w:rPr>
        <w:object w:dxaOrig="1881" w:dyaOrig="304">
          <v:shape id="_x0000_i1179" type="#_x0000_t75" style="width:93.75pt;height:15pt" o:ole="">
            <v:imagedata r:id="rId239" o:title=""/>
          </v:shape>
          <o:OLEObject Type="Embed" ProgID="Equation.DSMT4" ShapeID="_x0000_i1179" DrawAspect="Content" ObjectID="_1823184934" r:id="rId240"/>
        </w:object>
      </w:r>
      <w:r w:rsidRPr="00691131">
        <w:rPr>
          <w:rFonts w:ascii="Times New Roman" w:hAnsi="Times New Roman"/>
          <w:szCs w:val="24"/>
          <w:lang w:val="fr-FR"/>
        </w:rPr>
        <w:t>.</w:t>
      </w:r>
      <w:r w:rsidRPr="00691131">
        <w:rPr>
          <w:rStyle w:val="YoungMixChar"/>
          <w:b/>
        </w:rPr>
        <w:tab/>
      </w:r>
      <w:r w:rsidRPr="00FC1DC2">
        <w:rPr>
          <w:rStyle w:val="YoungMixChar"/>
          <w:b/>
          <w:color w:val="0070C0"/>
        </w:rPr>
        <w:t xml:space="preserve">B. </w:t>
      </w:r>
      <w:r w:rsidRPr="00691131">
        <w:rPr>
          <w:rFonts w:ascii="Times New Roman" w:hAnsi="Times New Roman"/>
          <w:position w:val="-10"/>
          <w:szCs w:val="24"/>
        </w:rPr>
        <w:object w:dxaOrig="2018" w:dyaOrig="304">
          <v:shape id="_x0000_i1180" type="#_x0000_t75" style="width:101.25pt;height:15pt" o:ole="">
            <v:imagedata r:id="rId241" o:title=""/>
          </v:shape>
          <o:OLEObject Type="Embed" ProgID="Equation.DSMT4" ShapeID="_x0000_i1180" DrawAspect="Content" ObjectID="_1823184935" r:id="rId242"/>
        </w:object>
      </w:r>
      <w:r w:rsidRPr="00691131">
        <w:rPr>
          <w:rFonts w:ascii="Times New Roman" w:hAnsi="Times New Roman"/>
          <w:szCs w:val="24"/>
          <w:shd w:val="clear" w:color="auto" w:fill="FFFFFF"/>
          <w:lang w:val="vi-VN"/>
        </w:rPr>
        <w:t>.</w:t>
      </w:r>
      <w:r w:rsidRPr="00691131">
        <w:rPr>
          <w:rStyle w:val="YoungMixChar"/>
          <w:b/>
        </w:rPr>
        <w:tab/>
      </w:r>
      <w:r w:rsidRPr="00FC1DC2">
        <w:rPr>
          <w:rStyle w:val="YoungMixChar"/>
          <w:b/>
          <w:color w:val="0070C0"/>
        </w:rPr>
        <w:t xml:space="preserve">C. </w:t>
      </w:r>
      <w:r w:rsidRPr="00691131">
        <w:rPr>
          <w:rFonts w:ascii="Times New Roman" w:hAnsi="Times New Roman"/>
          <w:position w:val="-10"/>
          <w:szCs w:val="24"/>
        </w:rPr>
        <w:object w:dxaOrig="2057" w:dyaOrig="304">
          <v:shape id="_x0000_i1181" type="#_x0000_t75" style="width:102.75pt;height:15pt" o:ole="">
            <v:imagedata r:id="rId243" o:title=""/>
          </v:shape>
          <o:OLEObject Type="Embed" ProgID="Equation.DSMT4" ShapeID="_x0000_i1181" DrawAspect="Content" ObjectID="_1823184936" r:id="rId244"/>
        </w:object>
      </w:r>
      <w:r w:rsidRPr="00691131">
        <w:rPr>
          <w:rFonts w:ascii="Times New Roman" w:hAnsi="Times New Roman"/>
          <w:szCs w:val="24"/>
          <w:lang w:val="fr-FR"/>
        </w:rPr>
        <w:t>.</w:t>
      </w:r>
      <w:r w:rsidRPr="00691131">
        <w:rPr>
          <w:rStyle w:val="YoungMixChar"/>
          <w:b/>
        </w:rPr>
        <w:tab/>
      </w:r>
      <w:r w:rsidRPr="00FC1DC2">
        <w:rPr>
          <w:rStyle w:val="YoungMixChar"/>
          <w:b/>
          <w:color w:val="0070C0"/>
        </w:rPr>
        <w:t xml:space="preserve">D. </w:t>
      </w:r>
      <w:r w:rsidRPr="00691131">
        <w:rPr>
          <w:rFonts w:ascii="Times New Roman" w:hAnsi="Times New Roman"/>
          <w:position w:val="-10"/>
          <w:szCs w:val="24"/>
        </w:rPr>
        <w:object w:dxaOrig="1891" w:dyaOrig="304">
          <v:shape id="_x0000_i1182" type="#_x0000_t75" style="width:94.5pt;height:15pt" o:ole="">
            <v:imagedata r:id="rId245" o:title=""/>
          </v:shape>
          <o:OLEObject Type="Embed" ProgID="Equation.DSMT4" ShapeID="_x0000_i1182" DrawAspect="Content" ObjectID="_1823184937" r:id="rId246"/>
        </w:object>
      </w:r>
      <w:r w:rsidRPr="00691131">
        <w:rPr>
          <w:rFonts w:ascii="Times New Roman" w:hAnsi="Times New Roman"/>
          <w:szCs w:val="24"/>
          <w:lang w:val="fr-FR"/>
        </w:rPr>
        <w:t>.</w:t>
      </w:r>
    </w:p>
    <w:p w:rsidR="00FE2564" w:rsidRPr="00691131" w:rsidRDefault="00FE2564">
      <w:pPr>
        <w:rPr>
          <w:rFonts w:ascii="Times New Roman" w:hAnsi="Times New Roman"/>
          <w:szCs w:val="24"/>
        </w:rPr>
      </w:pPr>
      <w:r w:rsidRPr="00FC1DC2">
        <w:rPr>
          <w:rFonts w:ascii="Times New Roman" w:hAnsi="Times New Roman"/>
          <w:b/>
          <w:color w:val="C00000"/>
        </w:rPr>
        <w:t>Câu 13.</w:t>
      </w:r>
      <w:r w:rsidRPr="00691131">
        <w:rPr>
          <w:rFonts w:ascii="Times New Roman" w:hAnsi="Times New Roman"/>
          <w:b/>
        </w:rPr>
        <w:t xml:space="preserve"> </w:t>
      </w:r>
      <w:r w:rsidRPr="00691131">
        <w:rPr>
          <w:rFonts w:ascii="Times New Roman" w:hAnsi="Times New Roman"/>
          <w:szCs w:val="24"/>
        </w:rPr>
        <w:t>Khi một vật dao động điều hòa, chuyển động của vật từ vị trí biên về vị trí cân bằng là chuyển động</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chậm dần.</w:t>
      </w:r>
      <w:r w:rsidRPr="00691131">
        <w:rPr>
          <w:rStyle w:val="YoungMixChar"/>
          <w:b/>
        </w:rPr>
        <w:tab/>
      </w:r>
      <w:r w:rsidRPr="00FC1DC2">
        <w:rPr>
          <w:rStyle w:val="YoungMixChar"/>
          <w:b/>
          <w:color w:val="0070C0"/>
        </w:rPr>
        <w:t xml:space="preserve">B. </w:t>
      </w:r>
      <w:r w:rsidRPr="00691131">
        <w:rPr>
          <w:rFonts w:ascii="Times New Roman" w:hAnsi="Times New Roman"/>
          <w:szCs w:val="24"/>
        </w:rPr>
        <w:t>nhanh dần đều.</w:t>
      </w:r>
      <w:r w:rsidRPr="00691131">
        <w:rPr>
          <w:rStyle w:val="YoungMixChar"/>
          <w:b/>
        </w:rPr>
        <w:tab/>
      </w:r>
      <w:r w:rsidRPr="00FC1DC2">
        <w:rPr>
          <w:rStyle w:val="YoungMixChar"/>
          <w:b/>
          <w:color w:val="0070C0"/>
        </w:rPr>
        <w:t xml:space="preserve">C. </w:t>
      </w:r>
      <w:r w:rsidRPr="00691131">
        <w:rPr>
          <w:rFonts w:ascii="Times New Roman" w:hAnsi="Times New Roman"/>
          <w:szCs w:val="24"/>
        </w:rPr>
        <w:t>chậm dần đều.</w:t>
      </w:r>
      <w:r w:rsidRPr="00691131">
        <w:rPr>
          <w:rStyle w:val="YoungMixChar"/>
          <w:b/>
        </w:rPr>
        <w:tab/>
      </w:r>
      <w:r w:rsidRPr="00FC1DC2">
        <w:rPr>
          <w:rStyle w:val="YoungMixChar"/>
          <w:b/>
          <w:color w:val="0070C0"/>
        </w:rPr>
        <w:t xml:space="preserve">D. </w:t>
      </w:r>
      <w:r w:rsidRPr="00691131">
        <w:rPr>
          <w:rFonts w:ascii="Times New Roman" w:hAnsi="Times New Roman"/>
          <w:szCs w:val="24"/>
        </w:rPr>
        <w:t>nhanh dần.</w:t>
      </w:r>
    </w:p>
    <w:p w:rsidR="00FE2564" w:rsidRPr="00691131" w:rsidRDefault="00FE2564">
      <w:pPr>
        <w:tabs>
          <w:tab w:val="left" w:pos="284"/>
          <w:tab w:val="left" w:pos="992"/>
          <w:tab w:val="left" w:pos="2835"/>
          <w:tab w:val="left" w:pos="5245"/>
          <w:tab w:val="left" w:pos="7797"/>
        </w:tabs>
        <w:rPr>
          <w:rFonts w:ascii="Times New Roman" w:hAnsi="Times New Roman"/>
          <w:szCs w:val="24"/>
        </w:rPr>
      </w:pPr>
      <w:r w:rsidRPr="00FC1DC2">
        <w:rPr>
          <w:rFonts w:ascii="Times New Roman" w:hAnsi="Times New Roman"/>
          <w:b/>
          <w:color w:val="C00000"/>
        </w:rPr>
        <w:t>Câu 14.</w:t>
      </w:r>
      <w:r w:rsidRPr="00691131">
        <w:rPr>
          <w:rFonts w:ascii="Times New Roman" w:hAnsi="Times New Roman"/>
          <w:b/>
        </w:rPr>
        <w:t xml:space="preserve"> </w:t>
      </w:r>
      <w:r w:rsidRPr="00691131">
        <w:rPr>
          <w:rFonts w:ascii="Times New Roman" w:hAnsi="Times New Roman"/>
          <w:spacing w:val="-4"/>
          <w:szCs w:val="24"/>
        </w:rPr>
        <w:t xml:space="preserve">Hai dao động điều hoà cùng phương, cùng tần số có phương trình dao động lần lượt là </w:t>
      </w:r>
      <w:r w:rsidRPr="00691131">
        <w:rPr>
          <w:rFonts w:ascii="Times New Roman" w:hAnsi="Times New Roman"/>
          <w:spacing w:val="-4"/>
          <w:position w:val="-24"/>
          <w:szCs w:val="24"/>
        </w:rPr>
        <w:object w:dxaOrig="2429" w:dyaOrig="666">
          <v:shape id="_x0000_i1183" type="#_x0000_t75" style="width:121.5pt;height:33pt" o:ole="">
            <v:imagedata r:id="rId247" o:title=""/>
          </v:shape>
          <o:OLEObject Type="Embed" ProgID="Equation.DSMT4" ShapeID="_x0000_i1183" DrawAspect="Content" ObjectID="_1823184938" r:id="rId248"/>
        </w:object>
      </w:r>
      <w:r w:rsidRPr="00691131">
        <w:rPr>
          <w:rFonts w:ascii="Times New Roman" w:hAnsi="Times New Roman"/>
          <w:spacing w:val="-4"/>
          <w:szCs w:val="24"/>
        </w:rPr>
        <w:t xml:space="preserve">, </w:t>
      </w:r>
      <w:r w:rsidRPr="00691131">
        <w:rPr>
          <w:rFonts w:ascii="Times New Roman" w:hAnsi="Times New Roman"/>
          <w:spacing w:val="-4"/>
          <w:position w:val="-24"/>
          <w:szCs w:val="24"/>
        </w:rPr>
        <w:object w:dxaOrig="2782" w:dyaOrig="666">
          <v:shape id="_x0000_i1184" type="#_x0000_t75" style="width:138.75pt;height:33pt" o:ole="">
            <v:imagedata r:id="rId249" o:title=""/>
          </v:shape>
          <o:OLEObject Type="Embed" ProgID="Equation.DSMT4" ShapeID="_x0000_i1184" DrawAspect="Content" ObjectID="_1823184939" r:id="rId250"/>
        </w:object>
      </w:r>
      <w:r w:rsidRPr="00691131">
        <w:rPr>
          <w:rFonts w:ascii="Times New Roman" w:hAnsi="Times New Roman"/>
          <w:spacing w:val="-4"/>
          <w:szCs w:val="24"/>
        </w:rPr>
        <w:t xml:space="preserve"> So với dao động thứ nhất thì dao động thứ hai</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 xml:space="preserve">chậm pha hơn </w:t>
      </w:r>
      <w:r w:rsidRPr="00691131">
        <w:rPr>
          <w:rFonts w:ascii="Times New Roman" w:hAnsi="Times New Roman"/>
          <w:position w:val="-24"/>
          <w:szCs w:val="24"/>
        </w:rPr>
        <w:object w:dxaOrig="842" w:dyaOrig="666">
          <v:shape id="_x0000_i1185" type="#_x0000_t75" style="width:42pt;height:33pt" o:ole="">
            <v:imagedata r:id="rId251" o:title=""/>
          </v:shape>
          <o:OLEObject Type="Embed" ProgID="Equation.DSMT4" ShapeID="_x0000_i1185" DrawAspect="Content" ObjectID="_1823184940" r:id="rId252"/>
        </w:object>
      </w:r>
      <w:r w:rsidRPr="00691131">
        <w:rPr>
          <w:rStyle w:val="YoungMixChar"/>
          <w:b/>
        </w:rPr>
        <w:tab/>
      </w:r>
      <w:r w:rsidRPr="00FC1DC2">
        <w:rPr>
          <w:rStyle w:val="YoungMixChar"/>
          <w:b/>
          <w:color w:val="0070C0"/>
        </w:rPr>
        <w:t xml:space="preserve">B. </w:t>
      </w:r>
      <w:r w:rsidRPr="00691131">
        <w:rPr>
          <w:rFonts w:ascii="Times New Roman" w:hAnsi="Times New Roman"/>
          <w:szCs w:val="24"/>
        </w:rPr>
        <w:t xml:space="preserve">nhanh pha hơn </w:t>
      </w:r>
      <w:r w:rsidRPr="00691131">
        <w:rPr>
          <w:rFonts w:ascii="Times New Roman" w:hAnsi="Times New Roman"/>
          <w:position w:val="-24"/>
          <w:szCs w:val="24"/>
        </w:rPr>
        <w:object w:dxaOrig="842" w:dyaOrig="666">
          <v:shape id="_x0000_i1186" type="#_x0000_t75" style="width:42pt;height:33pt" o:ole="">
            <v:imagedata r:id="rId251" o:title=""/>
          </v:shape>
          <o:OLEObject Type="Embed" ProgID="Equation.DSMT4" ShapeID="_x0000_i1186" DrawAspect="Content" ObjectID="_1823184941" r:id="rId253"/>
        </w:objec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rPr>
        <w:t xml:space="preserve">nhanh pha hơn </w:t>
      </w:r>
      <w:r w:rsidRPr="00691131">
        <w:rPr>
          <w:rFonts w:ascii="Times New Roman" w:hAnsi="Times New Roman"/>
          <w:position w:val="-24"/>
          <w:szCs w:val="24"/>
        </w:rPr>
        <w:object w:dxaOrig="725" w:dyaOrig="666">
          <v:shape id="_x0000_i1187" type="#_x0000_t75" style="width:36pt;height:33pt" o:ole="">
            <v:imagedata r:id="rId254" o:title=""/>
          </v:shape>
          <o:OLEObject Type="Embed" ProgID="Equation.DSMT4" ShapeID="_x0000_i1187" DrawAspect="Content" ObjectID="_1823184942" r:id="rId255"/>
        </w:object>
      </w:r>
      <w:r w:rsidRPr="00691131">
        <w:rPr>
          <w:rStyle w:val="YoungMixChar"/>
          <w:b/>
        </w:rPr>
        <w:tab/>
      </w:r>
      <w:r w:rsidRPr="00FC1DC2">
        <w:rPr>
          <w:rStyle w:val="YoungMixChar"/>
          <w:b/>
          <w:color w:val="0070C0"/>
        </w:rPr>
        <w:t xml:space="preserve">D. </w:t>
      </w:r>
      <w:r w:rsidRPr="00691131">
        <w:rPr>
          <w:rFonts w:ascii="Times New Roman" w:hAnsi="Times New Roman"/>
          <w:szCs w:val="24"/>
        </w:rPr>
        <w:t xml:space="preserve">chậm pha hơn </w:t>
      </w:r>
      <w:r w:rsidRPr="00691131">
        <w:rPr>
          <w:rFonts w:ascii="Times New Roman" w:hAnsi="Times New Roman"/>
          <w:position w:val="-24"/>
          <w:szCs w:val="24"/>
        </w:rPr>
        <w:object w:dxaOrig="725" w:dyaOrig="666">
          <v:shape id="_x0000_i1188" type="#_x0000_t75" style="width:36pt;height:33pt" o:ole="">
            <v:imagedata r:id="rId256" o:title=""/>
          </v:shape>
          <o:OLEObject Type="Embed" ProgID="Equation.DSMT4" ShapeID="_x0000_i1188" DrawAspect="Content" ObjectID="_1823184943" r:id="rId257"/>
        </w:object>
      </w:r>
    </w:p>
    <w:p w:rsidR="00FE2564" w:rsidRPr="00691131" w:rsidRDefault="00FE2564">
      <w:pPr>
        <w:tabs>
          <w:tab w:val="left" w:pos="284"/>
          <w:tab w:val="left" w:pos="2835"/>
          <w:tab w:val="left" w:pos="5245"/>
          <w:tab w:val="left" w:pos="7797"/>
        </w:tabs>
        <w:rPr>
          <w:rFonts w:ascii="Times New Roman" w:hAnsi="Times New Roman"/>
          <w:szCs w:val="24"/>
        </w:rPr>
      </w:pPr>
      <w:r w:rsidRPr="00FC1DC2">
        <w:rPr>
          <w:rFonts w:ascii="Times New Roman" w:hAnsi="Times New Roman"/>
          <w:b/>
          <w:color w:val="C00000"/>
        </w:rPr>
        <w:t>Câu 15.</w:t>
      </w:r>
      <w:r w:rsidRPr="00691131">
        <w:rPr>
          <w:rFonts w:ascii="Times New Roman" w:hAnsi="Times New Roman"/>
          <w:b/>
        </w:rPr>
        <w:t xml:space="preserve"> </w:t>
      </w:r>
      <w:r w:rsidRPr="00691131">
        <w:rPr>
          <w:rFonts w:ascii="Times New Roman" w:hAnsi="Times New Roman"/>
          <w:szCs w:val="24"/>
        </w:rPr>
        <w:t xml:space="preserve">Một vật nhỏ dao động điều hòa theo phương trình </w:t>
      </w:r>
      <w:r w:rsidRPr="00691131">
        <w:rPr>
          <w:rFonts w:ascii="Times New Roman" w:hAnsi="Times New Roman"/>
          <w:position w:val="-10"/>
          <w:szCs w:val="24"/>
        </w:rPr>
        <w:object w:dxaOrig="1744" w:dyaOrig="304">
          <v:shape id="_x0000_i1189" type="#_x0000_t75" style="width:87pt;height:15pt" o:ole="">
            <v:imagedata r:id="rId258" o:title=""/>
          </v:shape>
          <o:OLEObject Type="Embed" ProgID="Equation.DSMT4" ShapeID="_x0000_i1189" DrawAspect="Content" ObjectID="_1823184944" r:id="rId259"/>
        </w:object>
      </w:r>
      <w:r w:rsidRPr="00691131">
        <w:rPr>
          <w:rFonts w:ascii="Times New Roman" w:hAnsi="Times New Roman"/>
          <w:szCs w:val="24"/>
        </w:rPr>
        <w:t xml:space="preserve"> với </w:t>
      </w:r>
      <w:r w:rsidRPr="00691131">
        <w:rPr>
          <w:rFonts w:ascii="Times New Roman" w:hAnsi="Times New Roman"/>
          <w:position w:val="-10"/>
          <w:szCs w:val="24"/>
        </w:rPr>
        <w:object w:dxaOrig="1215" w:dyaOrig="304">
          <v:shape id="_x0000_i1190" type="#_x0000_t75" style="width:60.75pt;height:15pt" o:ole="">
            <v:imagedata r:id="rId260" o:title=""/>
          </v:shape>
          <o:OLEObject Type="Embed" ProgID="Equation.DSMT4" ShapeID="_x0000_i1190" DrawAspect="Content" ObjectID="_1823184945" r:id="rId261"/>
        </w:object>
      </w:r>
      <w:r w:rsidRPr="00691131">
        <w:rPr>
          <w:rFonts w:ascii="Times New Roman" w:hAnsi="Times New Roman"/>
          <w:szCs w:val="24"/>
        </w:rPr>
        <w:t xml:space="preserve">. Đại lượng </w:t>
      </w:r>
      <w:r w:rsidRPr="00691131">
        <w:rPr>
          <w:rFonts w:ascii="Times New Roman" w:hAnsi="Times New Roman"/>
          <w:position w:val="-4"/>
          <w:szCs w:val="24"/>
        </w:rPr>
        <w:object w:dxaOrig="245" w:dyaOrig="245">
          <v:shape id="_x0000_i1191" type="#_x0000_t75" style="width:12pt;height:12pt" o:ole="">
            <v:imagedata r:id="rId262" o:title=""/>
          </v:shape>
          <o:OLEObject Type="Embed" ProgID="Equation.DSMT4" ShapeID="_x0000_i1191" DrawAspect="Content" ObjectID="_1823184946" r:id="rId263"/>
        </w:object>
      </w:r>
      <w:r w:rsidRPr="00691131">
        <w:rPr>
          <w:rFonts w:ascii="Times New Roman" w:hAnsi="Times New Roman"/>
          <w:szCs w:val="24"/>
        </w:rPr>
        <w:t xml:space="preserve"> được gọi là</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rPr>
        <w:t>biên độ dao động.</w:t>
      </w:r>
      <w:r w:rsidRPr="00691131">
        <w:rPr>
          <w:rStyle w:val="YoungMixChar"/>
          <w:b/>
        </w:rPr>
        <w:tab/>
      </w:r>
      <w:r w:rsidRPr="00FC1DC2">
        <w:rPr>
          <w:rStyle w:val="YoungMixChar"/>
          <w:b/>
          <w:color w:val="0070C0"/>
        </w:rPr>
        <w:t xml:space="preserve">B. </w:t>
      </w:r>
      <w:r w:rsidRPr="00691131">
        <w:rPr>
          <w:rFonts w:ascii="Times New Roman" w:hAnsi="Times New Roman"/>
          <w:szCs w:val="24"/>
        </w:rPr>
        <w:t>li độ của dao động.</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rPr>
        <w:t>pha của dao động.</w:t>
      </w:r>
      <w:r w:rsidRPr="00691131">
        <w:rPr>
          <w:rStyle w:val="YoungMixChar"/>
          <w:b/>
        </w:rPr>
        <w:tab/>
      </w:r>
      <w:r w:rsidRPr="00FC1DC2">
        <w:rPr>
          <w:rStyle w:val="YoungMixChar"/>
          <w:b/>
          <w:color w:val="0070C0"/>
        </w:rPr>
        <w:t xml:space="preserve">D. </w:t>
      </w:r>
      <w:r w:rsidRPr="00691131">
        <w:rPr>
          <w:rFonts w:ascii="Times New Roman" w:hAnsi="Times New Roman"/>
          <w:szCs w:val="24"/>
        </w:rPr>
        <w:t>tần số góc của dao động.</w:t>
      </w:r>
    </w:p>
    <w:p w:rsidR="00FE2564" w:rsidRPr="00691131" w:rsidRDefault="00FE2564">
      <w:pPr>
        <w:tabs>
          <w:tab w:val="left" w:pos="284"/>
          <w:tab w:val="left" w:pos="992"/>
          <w:tab w:val="left" w:pos="2835"/>
          <w:tab w:val="left" w:pos="5245"/>
          <w:tab w:val="left" w:pos="7797"/>
        </w:tabs>
        <w:rPr>
          <w:rFonts w:ascii="Times New Roman" w:hAnsi="Times New Roman"/>
          <w:szCs w:val="24"/>
          <w:lang w:val="pt-BR"/>
        </w:rPr>
      </w:pPr>
      <w:r w:rsidRPr="00FC1DC2">
        <w:rPr>
          <w:rFonts w:ascii="Times New Roman" w:hAnsi="Times New Roman"/>
          <w:b/>
          <w:color w:val="C00000"/>
        </w:rPr>
        <w:t>Câu 16.</w:t>
      </w:r>
      <w:r w:rsidRPr="00691131">
        <w:rPr>
          <w:rFonts w:ascii="Times New Roman" w:hAnsi="Times New Roman"/>
          <w:b/>
        </w:rPr>
        <w:t xml:space="preserve"> </w:t>
      </w:r>
      <w:r w:rsidRPr="00691131">
        <w:rPr>
          <w:rFonts w:ascii="Times New Roman" w:hAnsi="Times New Roman"/>
          <w:szCs w:val="24"/>
          <w:lang w:val="pt-BR"/>
        </w:rPr>
        <w:t xml:space="preserve">Một vật khối lượng m đang dao động điều hòa với phương trình </w:t>
      </w:r>
      <w:r w:rsidRPr="00691131">
        <w:rPr>
          <w:rFonts w:ascii="Times New Roman" w:hAnsi="Times New Roman"/>
          <w:position w:val="-10"/>
          <w:szCs w:val="24"/>
        </w:rPr>
        <w:object w:dxaOrig="1930" w:dyaOrig="304">
          <v:shape id="_x0000_i1192" type="#_x0000_t75" style="width:96.75pt;height:15pt" o:ole="">
            <v:imagedata r:id="rId264" o:title=""/>
          </v:shape>
          <o:OLEObject Type="Embed" ProgID="Equation.DSMT4" ShapeID="_x0000_i1192" DrawAspect="Content" ObjectID="_1823184947" r:id="rId265"/>
        </w:object>
      </w:r>
      <w:r w:rsidRPr="00691131">
        <w:rPr>
          <w:rFonts w:ascii="Times New Roman" w:hAnsi="Times New Roman"/>
          <w:szCs w:val="24"/>
          <w:lang w:val="pt-BR"/>
        </w:rPr>
        <w:t xml:space="preserve"> thế năng của vật tại thời điểm bất kì được tính bằng công thức</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24"/>
          <w:szCs w:val="24"/>
        </w:rPr>
        <w:object w:dxaOrig="1038" w:dyaOrig="666">
          <v:shape id="_x0000_i1193" type="#_x0000_t75" style="width:51.75pt;height:33pt" o:ole="">
            <v:imagedata r:id="rId266" o:title=""/>
          </v:shape>
          <o:OLEObject Type="Embed" ProgID="Equation.DSMT4" ShapeID="_x0000_i1193" DrawAspect="Content" ObjectID="_1823184948" r:id="rId267"/>
        </w:object>
      </w:r>
      <w:r w:rsidRPr="00691131">
        <w:rPr>
          <w:rStyle w:val="YoungMixChar"/>
          <w:b/>
        </w:rPr>
        <w:tab/>
      </w:r>
      <w:r w:rsidRPr="00FC1DC2">
        <w:rPr>
          <w:rStyle w:val="YoungMixChar"/>
          <w:b/>
          <w:color w:val="0070C0"/>
        </w:rPr>
        <w:t xml:space="preserve">B. </w:t>
      </w:r>
      <w:r w:rsidRPr="00691131">
        <w:rPr>
          <w:rFonts w:ascii="Times New Roman" w:hAnsi="Times New Roman"/>
          <w:position w:val="-24"/>
          <w:szCs w:val="24"/>
        </w:rPr>
        <w:object w:dxaOrig="940" w:dyaOrig="666">
          <v:shape id="_x0000_i1194" type="#_x0000_t75" style="width:47.25pt;height:33pt" o:ole="">
            <v:imagedata r:id="rId268" o:title=""/>
          </v:shape>
          <o:OLEObject Type="Embed" ProgID="Equation.DSMT4" ShapeID="_x0000_i1194" DrawAspect="Content" ObjectID="_1823184949" r:id="rId269"/>
        </w:object>
      </w:r>
      <w:r w:rsidRPr="00691131">
        <w:rPr>
          <w:rStyle w:val="YoungMixChar"/>
          <w:b/>
        </w:rPr>
        <w:tab/>
      </w:r>
      <w:r w:rsidRPr="00FC1DC2">
        <w:rPr>
          <w:rStyle w:val="YoungMixChar"/>
          <w:b/>
          <w:color w:val="0070C0"/>
        </w:rPr>
        <w:t xml:space="preserve">C. </w:t>
      </w:r>
      <w:r w:rsidRPr="00691131">
        <w:rPr>
          <w:rFonts w:ascii="Times New Roman" w:hAnsi="Times New Roman"/>
          <w:position w:val="-24"/>
          <w:szCs w:val="24"/>
        </w:rPr>
        <w:object w:dxaOrig="1665" w:dyaOrig="666">
          <v:shape id="_x0000_i1195" type="#_x0000_t75" style="width:83.25pt;height:33pt" o:ole="">
            <v:imagedata r:id="rId270" o:title=""/>
          </v:shape>
          <o:OLEObject Type="Embed" ProgID="Equation.DSMT4" ShapeID="_x0000_i1195" DrawAspect="Content" ObjectID="_1823184950" r:id="rId271"/>
        </w:object>
      </w:r>
      <w:r w:rsidRPr="00691131">
        <w:rPr>
          <w:rStyle w:val="YoungMixChar"/>
          <w:b/>
        </w:rPr>
        <w:tab/>
      </w:r>
      <w:r w:rsidRPr="00FC1DC2">
        <w:rPr>
          <w:rStyle w:val="YoungMixChar"/>
          <w:b/>
          <w:color w:val="0070C0"/>
        </w:rPr>
        <w:t xml:space="preserve">D. </w:t>
      </w:r>
      <w:r w:rsidRPr="00691131">
        <w:rPr>
          <w:rFonts w:ascii="Times New Roman" w:hAnsi="Times New Roman"/>
          <w:position w:val="-24"/>
          <w:szCs w:val="24"/>
        </w:rPr>
        <w:object w:dxaOrig="725" w:dyaOrig="666">
          <v:shape id="_x0000_i1196" type="#_x0000_t75" style="width:36pt;height:33pt" o:ole="">
            <v:imagedata r:id="rId272" o:title=""/>
          </v:shape>
          <o:OLEObject Type="Embed" ProgID="Equation.DSMT4" ShapeID="_x0000_i1196" DrawAspect="Content" ObjectID="_1823184951" r:id="rId273"/>
        </w:object>
      </w:r>
    </w:p>
    <w:p w:rsidR="00FE2564" w:rsidRPr="00691131" w:rsidRDefault="00FE2564">
      <w:pPr>
        <w:tabs>
          <w:tab w:val="left" w:pos="284"/>
          <w:tab w:val="left" w:pos="992"/>
          <w:tab w:val="left" w:pos="2835"/>
          <w:tab w:val="left" w:pos="5245"/>
          <w:tab w:val="left" w:pos="7797"/>
        </w:tabs>
        <w:rPr>
          <w:rFonts w:ascii="Times New Roman" w:eastAsia="Arial" w:hAnsi="Times New Roman"/>
          <w:b/>
          <w:szCs w:val="24"/>
          <w:lang w:val="pt-BR"/>
        </w:rPr>
      </w:pPr>
      <w:r w:rsidRPr="00FC1DC2">
        <w:rPr>
          <w:rFonts w:ascii="Times New Roman" w:hAnsi="Times New Roman"/>
          <w:b/>
          <w:color w:val="C00000"/>
        </w:rPr>
        <w:t>Câu 17.</w:t>
      </w:r>
      <w:r w:rsidRPr="00691131">
        <w:rPr>
          <w:rFonts w:ascii="Times New Roman" w:hAnsi="Times New Roman"/>
          <w:b/>
        </w:rPr>
        <w:t xml:space="preserve"> </w:t>
      </w:r>
      <w:r w:rsidRPr="00691131">
        <w:rPr>
          <w:rFonts w:ascii="Times New Roman" w:hAnsi="Times New Roman"/>
          <w:b/>
          <w:szCs w:val="24"/>
          <w:lang w:val="pt-BR"/>
        </w:rPr>
        <w:t xml:space="preserve">[TH] </w:t>
      </w:r>
      <w:r w:rsidRPr="00691131">
        <w:rPr>
          <w:rFonts w:ascii="Times New Roman" w:eastAsia="Arial" w:hAnsi="Times New Roman"/>
          <w:szCs w:val="24"/>
          <w:lang w:val="pt-BR"/>
        </w:rPr>
        <w:t xml:space="preserve">Một con lắc lò xo có độ cứng </w:t>
      </w:r>
      <w:r w:rsidRPr="00691131">
        <w:rPr>
          <w:rFonts w:ascii="Times New Roman" w:hAnsi="Times New Roman"/>
          <w:position w:val="-18"/>
          <w:szCs w:val="24"/>
        </w:rPr>
        <w:object w:dxaOrig="1087" w:dyaOrig="402">
          <v:shape id="_x0000_i1197" type="#_x0000_t75" style="width:54pt;height:20.25pt" o:ole="">
            <v:imagedata r:id="rId274" o:title=""/>
          </v:shape>
          <o:OLEObject Type="Embed" ProgID="Equation.DSMT4" ShapeID="_x0000_i1197" DrawAspect="Content" ObjectID="_1823184952" r:id="rId275"/>
        </w:object>
      </w:r>
      <w:r w:rsidRPr="00691131">
        <w:rPr>
          <w:rFonts w:ascii="Times New Roman" w:eastAsia="Arial" w:hAnsi="Times New Roman"/>
          <w:szCs w:val="24"/>
          <w:lang w:val="pt-BR"/>
        </w:rPr>
        <w:t xml:space="preserve"> dao động với biên độ là </w:t>
      </w:r>
      <w:r w:rsidRPr="00691131">
        <w:rPr>
          <w:rFonts w:ascii="Times New Roman" w:hAnsi="Times New Roman"/>
          <w:position w:val="-6"/>
          <w:szCs w:val="24"/>
        </w:rPr>
        <w:object w:dxaOrig="617" w:dyaOrig="294">
          <v:shape id="_x0000_i1198" type="#_x0000_t75" style="width:30.75pt;height:15pt" o:ole="">
            <v:imagedata r:id="rId276" o:title=""/>
          </v:shape>
          <o:OLEObject Type="Embed" ProgID="Equation.DSMT4" ShapeID="_x0000_i1198" DrawAspect="Content" ObjectID="_1823184953" r:id="rId277"/>
        </w:object>
      </w:r>
      <w:r w:rsidRPr="00691131">
        <w:rPr>
          <w:rFonts w:ascii="Times New Roman" w:eastAsia="Arial" w:hAnsi="Times New Roman"/>
          <w:szCs w:val="24"/>
          <w:lang w:val="pt-BR"/>
        </w:rPr>
        <w:t>. Cơ năng của con lắc trong quá trình dao động có giá trị là</w:t>
      </w:r>
    </w:p>
    <w:p w:rsidR="00FE2564" w:rsidRPr="00691131" w:rsidRDefault="00FE2564">
      <w:pPr>
        <w:tabs>
          <w:tab w:val="left" w:pos="283"/>
          <w:tab w:val="left" w:pos="2906"/>
          <w:tab w:val="left" w:pos="5528"/>
          <w:tab w:val="left" w:pos="8150"/>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position w:val="-10"/>
          <w:szCs w:val="24"/>
        </w:rPr>
        <w:object w:dxaOrig="519" w:dyaOrig="304">
          <v:shape id="_x0000_i1199" type="#_x0000_t75" style="width:26.25pt;height:15pt" o:ole="">
            <v:imagedata r:id="rId278" o:title=""/>
          </v:shape>
          <o:OLEObject Type="Embed" ProgID="Equation.DSMT4" ShapeID="_x0000_i1199" DrawAspect="Content" ObjectID="_1823184954" r:id="rId279"/>
        </w:object>
      </w:r>
      <w:r w:rsidRPr="00691131">
        <w:rPr>
          <w:rFonts w:ascii="Times New Roman" w:eastAsia="Arial" w:hAnsi="Times New Roman"/>
          <w:kern w:val="2"/>
          <w:szCs w:val="24"/>
          <w:lang w:val="vi-VN"/>
        </w:rPr>
        <w:t>.</w:t>
      </w:r>
      <w:r w:rsidRPr="00691131">
        <w:rPr>
          <w:rStyle w:val="YoungMixChar"/>
          <w:b/>
        </w:rPr>
        <w:tab/>
      </w:r>
      <w:r w:rsidRPr="00FC1DC2">
        <w:rPr>
          <w:rStyle w:val="YoungMixChar"/>
          <w:b/>
          <w:color w:val="0070C0"/>
        </w:rPr>
        <w:t xml:space="preserve">B. </w:t>
      </w:r>
      <w:r w:rsidRPr="00691131">
        <w:rPr>
          <w:rFonts w:ascii="Times New Roman" w:hAnsi="Times New Roman"/>
          <w:position w:val="-10"/>
          <w:szCs w:val="24"/>
        </w:rPr>
        <w:object w:dxaOrig="519" w:dyaOrig="304">
          <v:shape id="_x0000_i1200" type="#_x0000_t75" style="width:26.25pt;height:15pt" o:ole="">
            <v:imagedata r:id="rId280" o:title=""/>
          </v:shape>
          <o:OLEObject Type="Embed" ProgID="Equation.DSMT4" ShapeID="_x0000_i1200" DrawAspect="Content" ObjectID="_1823184955" r:id="rId281"/>
        </w:object>
      </w:r>
      <w:r w:rsidRPr="00691131">
        <w:rPr>
          <w:rFonts w:ascii="Times New Roman" w:eastAsia="Arial" w:hAnsi="Times New Roman"/>
          <w:kern w:val="2"/>
          <w:szCs w:val="24"/>
          <w:lang w:val="vi-VN"/>
        </w:rPr>
        <w:t>.</w:t>
      </w:r>
      <w:r w:rsidRPr="00691131">
        <w:rPr>
          <w:rStyle w:val="YoungMixChar"/>
          <w:b/>
        </w:rPr>
        <w:tab/>
      </w:r>
      <w:r w:rsidRPr="00FC1DC2">
        <w:rPr>
          <w:rStyle w:val="YoungMixChar"/>
          <w:b/>
          <w:color w:val="0070C0"/>
        </w:rPr>
        <w:t xml:space="preserve">C. </w:t>
      </w:r>
      <w:r w:rsidRPr="00691131">
        <w:rPr>
          <w:rFonts w:ascii="Times New Roman" w:hAnsi="Times New Roman"/>
          <w:position w:val="-10"/>
          <w:szCs w:val="24"/>
        </w:rPr>
        <w:object w:dxaOrig="519" w:dyaOrig="304">
          <v:shape id="_x0000_i1201" type="#_x0000_t75" style="width:26.25pt;height:15pt" o:ole="">
            <v:imagedata r:id="rId282" o:title=""/>
          </v:shape>
          <o:OLEObject Type="Embed" ProgID="Equation.DSMT4" ShapeID="_x0000_i1201" DrawAspect="Content" ObjectID="_1823184956" r:id="rId283"/>
        </w:object>
      </w:r>
      <w:r w:rsidRPr="00691131">
        <w:rPr>
          <w:rFonts w:ascii="Times New Roman" w:eastAsia="Arial" w:hAnsi="Times New Roman"/>
          <w:kern w:val="2"/>
          <w:szCs w:val="24"/>
          <w:lang w:val="vi-VN"/>
        </w:rPr>
        <w:t>.</w:t>
      </w:r>
      <w:r w:rsidRPr="00691131">
        <w:rPr>
          <w:rStyle w:val="YoungMixChar"/>
          <w:b/>
        </w:rPr>
        <w:tab/>
      </w:r>
      <w:r w:rsidRPr="00FC1DC2">
        <w:rPr>
          <w:rStyle w:val="YoungMixChar"/>
          <w:b/>
          <w:color w:val="0070C0"/>
        </w:rPr>
        <w:t xml:space="preserve">D. </w:t>
      </w:r>
      <w:r w:rsidRPr="00691131">
        <w:rPr>
          <w:rFonts w:ascii="Times New Roman" w:hAnsi="Times New Roman"/>
          <w:position w:val="-10"/>
          <w:szCs w:val="24"/>
        </w:rPr>
        <w:object w:dxaOrig="519" w:dyaOrig="304">
          <v:shape id="_x0000_i1202" type="#_x0000_t75" style="width:26.25pt;height:15pt" o:ole="">
            <v:imagedata r:id="rId284" o:title=""/>
          </v:shape>
          <o:OLEObject Type="Embed" ProgID="Equation.DSMT4" ShapeID="_x0000_i1202" DrawAspect="Content" ObjectID="_1823184957" r:id="rId285"/>
        </w:object>
      </w:r>
      <w:r w:rsidRPr="00691131">
        <w:rPr>
          <w:rFonts w:ascii="Times New Roman" w:eastAsia="Arial" w:hAnsi="Times New Roman"/>
          <w:kern w:val="2"/>
          <w:szCs w:val="24"/>
          <w:lang w:val="vi-VN"/>
        </w:rPr>
        <w:t>.</w:t>
      </w:r>
    </w:p>
    <w:p w:rsidR="00FE2564" w:rsidRPr="00691131" w:rsidRDefault="00FE2564">
      <w:pPr>
        <w:tabs>
          <w:tab w:val="left" w:pos="284"/>
          <w:tab w:val="left" w:pos="2835"/>
          <w:tab w:val="left" w:pos="5245"/>
          <w:tab w:val="left" w:pos="5387"/>
          <w:tab w:val="left" w:pos="7513"/>
          <w:tab w:val="left" w:pos="7797"/>
        </w:tabs>
        <w:rPr>
          <w:rFonts w:ascii="Times New Roman" w:eastAsia="Palatino Linotype" w:hAnsi="Times New Roman"/>
          <w:b/>
          <w:szCs w:val="24"/>
          <w:lang w:val="vi-VN"/>
        </w:rPr>
      </w:pPr>
      <w:r w:rsidRPr="00FC1DC2">
        <w:rPr>
          <w:rFonts w:ascii="Times New Roman" w:hAnsi="Times New Roman"/>
          <w:b/>
          <w:color w:val="C00000"/>
        </w:rPr>
        <w:t>Câu 18.</w:t>
      </w:r>
      <w:r w:rsidRPr="00691131">
        <w:rPr>
          <w:rFonts w:ascii="Times New Roman" w:hAnsi="Times New Roman"/>
          <w:b/>
        </w:rPr>
        <w:t xml:space="preserve"> </w:t>
      </w:r>
      <w:r w:rsidRPr="00691131">
        <w:rPr>
          <w:rFonts w:ascii="Times New Roman" w:hAnsi="Times New Roman"/>
          <w:szCs w:val="24"/>
          <w:lang w:val="vi-VN"/>
        </w:rPr>
        <w:t>Một vật dao động tắt dần có các đại lượng nào sau đây giảm liên tục theo thời gian?</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szCs w:val="24"/>
          <w:lang w:val="vi-VN"/>
        </w:rPr>
        <w:t>Biên độ và gia tốc.</w:t>
      </w:r>
      <w:r w:rsidRPr="00691131">
        <w:rPr>
          <w:rStyle w:val="YoungMixChar"/>
          <w:b/>
        </w:rPr>
        <w:tab/>
      </w:r>
      <w:r w:rsidRPr="00FC1DC2">
        <w:rPr>
          <w:rStyle w:val="YoungMixChar"/>
          <w:b/>
          <w:color w:val="0070C0"/>
        </w:rPr>
        <w:t xml:space="preserve">B. </w:t>
      </w:r>
      <w:r w:rsidRPr="00691131">
        <w:rPr>
          <w:rFonts w:ascii="Times New Roman" w:hAnsi="Times New Roman"/>
          <w:szCs w:val="24"/>
          <w:lang w:val="vi-VN"/>
        </w:rPr>
        <w:t>Biên độ và cơ năng.</w:t>
      </w:r>
    </w:p>
    <w:p w:rsidR="00FE2564" w:rsidRPr="00691131" w:rsidRDefault="00FE2564">
      <w:pPr>
        <w:tabs>
          <w:tab w:val="left" w:pos="283"/>
          <w:tab w:val="left" w:pos="5528"/>
        </w:tabs>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hAnsi="Times New Roman"/>
          <w:szCs w:val="24"/>
          <w:lang w:val="vi-VN"/>
        </w:rPr>
        <w:t>Li độ và tốc độ.</w:t>
      </w:r>
      <w:r w:rsidRPr="00691131">
        <w:rPr>
          <w:rStyle w:val="YoungMixChar"/>
          <w:b/>
        </w:rPr>
        <w:tab/>
      </w:r>
      <w:r w:rsidRPr="00FC1DC2">
        <w:rPr>
          <w:rStyle w:val="YoungMixChar"/>
          <w:b/>
          <w:color w:val="0070C0"/>
        </w:rPr>
        <w:t xml:space="preserve">D. </w:t>
      </w:r>
      <w:r w:rsidRPr="00691131">
        <w:rPr>
          <w:rFonts w:ascii="Times New Roman" w:hAnsi="Times New Roman"/>
          <w:szCs w:val="24"/>
          <w:lang w:val="vi-VN"/>
        </w:rPr>
        <w:t>Biên độ và tốc độ.</w:t>
      </w:r>
    </w:p>
    <w:p w:rsidR="00FE2564" w:rsidRPr="00691131" w:rsidRDefault="00FE2564">
      <w:pPr>
        <w:rPr>
          <w:rFonts w:ascii="Times New Roman" w:hAnsi="Times New Roman"/>
          <w:szCs w:val="24"/>
          <w:lang w:val="vi-VN"/>
        </w:rPr>
      </w:pPr>
      <w:r w:rsidRPr="00691131">
        <w:rPr>
          <w:rFonts w:ascii="Times New Roman" w:hAnsi="Times New Roman"/>
          <w:b/>
          <w:bCs/>
          <w:szCs w:val="24"/>
          <w:lang w:val="vi-VN"/>
        </w:rPr>
        <w:t>PHẦN II. Câu trắc nghiệm đúng sai.</w:t>
      </w:r>
      <w:r w:rsidRPr="00691131">
        <w:rPr>
          <w:rFonts w:ascii="Times New Roman" w:hAnsi="Times New Roman"/>
          <w:szCs w:val="24"/>
          <w:lang w:val="vi-VN"/>
        </w:rPr>
        <w:t xml:space="preserve"> Thí sinh trả lời từ câu 1 đến câu 4. Trong mỗi ý a), b), c), </w:t>
      </w:r>
      <w:r w:rsidRPr="00FC1DC2">
        <w:rPr>
          <w:rFonts w:ascii="Times New Roman" w:hAnsi="Times New Roman"/>
          <w:b/>
          <w:color w:val="0070C0"/>
          <w:szCs w:val="24"/>
          <w:lang w:val="vi-VN"/>
        </w:rPr>
        <w:t xml:space="preserve">d) </w:t>
      </w:r>
      <w:r w:rsidRPr="00691131">
        <w:rPr>
          <w:rFonts w:ascii="Times New Roman" w:hAnsi="Times New Roman"/>
          <w:szCs w:val="24"/>
          <w:lang w:val="vi-VN"/>
        </w:rPr>
        <w:t>ở mỗi câu, thí sinh chọn đúng hoặc sai.</w:t>
      </w:r>
    </w:p>
    <w:p w:rsidR="00FE2564" w:rsidRPr="00691131" w:rsidRDefault="00FE2564">
      <w:pPr>
        <w:rPr>
          <w:rFonts w:ascii="Times New Roman" w:hAnsi="Times New Roman"/>
          <w:color w:val="000000"/>
          <w:szCs w:val="24"/>
          <w:lang w:val="vi-VN"/>
        </w:rPr>
      </w:pPr>
      <w:r w:rsidRPr="00FC1DC2">
        <w:rPr>
          <w:rFonts w:ascii="Times New Roman" w:hAnsi="Times New Roman"/>
          <w:b/>
          <w:color w:val="C00000"/>
        </w:rPr>
        <w:t>Câu 1.</w:t>
      </w:r>
      <w:r w:rsidRPr="00691131">
        <w:rPr>
          <w:rFonts w:ascii="Times New Roman" w:hAnsi="Times New Roman"/>
          <w:b/>
        </w:rPr>
        <w:t xml:space="preserve"> </w:t>
      </w:r>
      <w:r w:rsidRPr="00691131">
        <w:rPr>
          <w:rFonts w:ascii="Times New Roman" w:hAnsi="Times New Roman"/>
          <w:szCs w:val="24"/>
          <w:lang w:val="vi-VN"/>
        </w:rPr>
        <w:t xml:space="preserve">Một vật dao động điều hòa dọc theo trục Ox với phương trình </w:t>
      </w:r>
      <w:r w:rsidRPr="00691131">
        <w:rPr>
          <w:rFonts w:ascii="Times New Roman" w:hAnsi="Times New Roman"/>
          <w:position w:val="-28"/>
          <w:szCs w:val="24"/>
        </w:rPr>
        <w:object w:dxaOrig="2439" w:dyaOrig="725">
          <v:shape id="_x0000_i1203" type="#_x0000_t75" alt="n280 zalo Nguyen Thanh Tu" style="width:122.25pt;height:36pt" o:ole="">
            <v:imagedata r:id="rId286" o:title=""/>
          </v:shape>
          <o:OLEObject Type="Embed" ProgID="Equation.DSMT4" ShapeID="_x0000_i1203" DrawAspect="Content" ObjectID="_1823184958" r:id="rId287"/>
        </w:object>
      </w:r>
      <w:r w:rsidRPr="00691131">
        <w:rPr>
          <w:rFonts w:ascii="Times New Roman" w:hAnsi="Times New Roman"/>
          <w:szCs w:val="24"/>
          <w:lang w:val="vi-VN"/>
        </w:rPr>
        <w:t>.</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szCs w:val="24"/>
          <w:lang w:val="vi-VN"/>
        </w:rPr>
        <w:t>Thời gian vật đi từ vị trí cân bằng (x = 0) đến điểm có li độ là: 0,25 s</w:t>
      </w:r>
    </w:p>
    <w:p w:rsidR="00FE2564" w:rsidRPr="00691131" w:rsidRDefault="00FE2564">
      <w:pPr>
        <w:tabs>
          <w:tab w:val="left" w:pos="283"/>
        </w:tabs>
        <w:rPr>
          <w:rFonts w:ascii="Times New Roman" w:hAnsi="Times New Roman"/>
        </w:rPr>
      </w:pPr>
      <w:r w:rsidRPr="00691131">
        <w:rPr>
          <w:rFonts w:ascii="Times New Roman" w:hAnsi="Times New Roman"/>
          <w:b/>
        </w:rPr>
        <w:lastRenderedPageBreak/>
        <w:tab/>
      </w:r>
      <w:r w:rsidRPr="00FC1DC2">
        <w:rPr>
          <w:rFonts w:ascii="Times New Roman" w:hAnsi="Times New Roman"/>
          <w:b/>
          <w:color w:val="0070C0"/>
        </w:rPr>
        <w:t xml:space="preserve">b) </w:t>
      </w:r>
      <w:r w:rsidRPr="00691131">
        <w:rPr>
          <w:rFonts w:ascii="Times New Roman" w:hAnsi="Times New Roman"/>
          <w:lang w:val="vi-VN"/>
        </w:rPr>
        <w:t>Từ phương trình dao động, ta có chu kì là 1,5 s</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lang w:val="vi-VN"/>
        </w:rPr>
        <w:t xml:space="preserve">Thời gian vật đi từ vị trí biên âm  = A) đến điểm có li độ </w:t>
      </w:r>
      <w:r w:rsidR="00577657" w:rsidRPr="00691131">
        <w:rPr>
          <w:rFonts w:ascii="Times New Roman" w:hAnsi="Times New Roman"/>
          <w:lang w:val="vi-VN"/>
        </w:rPr>
        <w:fldChar w:fldCharType="begin"/>
      </w:r>
      <w:r w:rsidR="00577657" w:rsidRPr="00691131">
        <w:rPr>
          <w:rFonts w:ascii="Times New Roman" w:hAnsi="Times New Roman"/>
          <w:lang w:val="vi-VN"/>
        </w:rPr>
        <w:instrText xml:space="preserve"> QUOTE </w:instrText>
      </w:r>
      <w:r w:rsidR="004038D9">
        <w:rPr>
          <w:rFonts w:ascii="Times New Roman" w:hAnsi="Times New Roman"/>
          <w:position w:val="-14"/>
        </w:rPr>
        <w:pict>
          <v:shape id="_x0000_i1204" type="#_x0000_t75" style="width:8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E4E83&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E4E83&quot; wsp:rsidP=&quot;005E4E83&quot;&gt;&lt;m:oMathPara&gt;&lt;m:oMath&gt;&lt;m:r&gt;&lt;w:rPr&gt;&lt;w:rFonts w:ascii=&quot;Cambria Math&quot; w:h-ansi=&quot;Cambria Math&quot;/&gt;&lt;wx:font wx:val=&quot;Cambria Math&quot;/&gt;&lt;w:i/&gt;&lt;w:lang w:val=&quot;VI&quot;/&gt;&lt;/w:rPr&gt;&lt;m:t&gt;x=5&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3&lt;/m:t&gt;&lt;/m:r&gt;&lt;/m:e&gt;&lt;/m:rad&gt;&lt;m:r&gt;&lt;w:rPr&gt;&lt;w:rFonts w:ascii=&quot;Cambria Math&quot; w:h-ansi=&quot;Cambria Math&quot;/&gt;&lt;wx:font wx:val=&quot;Cambria Math&quot;/&gt;&lt;w:i/&gt;&lt;w:lang w:val=&quot;VI&quot;/&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3&lt;/m:t&gt;&lt;/m:r&gt;&lt;/m:e&gt;&lt;/m:rad&gt;&lt;/m:num&gt;&lt;m:den&gt;&lt;m:r&gt;&lt;w:rPr&gt;&lt;w:rFonts w:ascii=&quot;Cambria Math&quot; w:h-ansi=&quot;Cambria Math&quot;/&gt;&lt;wx:font wx:val=&quot;Cambria Math&quot;/&gt;&lt;w:i/&gt;&lt;w:lang w:val=&quot;VI&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 o:title="" chromakey="white"/>
          </v:shape>
        </w:pict>
      </w:r>
      <w:r w:rsidR="00577657" w:rsidRPr="00691131">
        <w:rPr>
          <w:rFonts w:ascii="Times New Roman" w:hAnsi="Times New Roman"/>
          <w:lang w:val="vi-VN"/>
        </w:rPr>
        <w:instrText xml:space="preserve"> </w:instrText>
      </w:r>
      <w:r w:rsidR="00577657" w:rsidRPr="00691131">
        <w:rPr>
          <w:rFonts w:ascii="Times New Roman" w:hAnsi="Times New Roman"/>
          <w:lang w:val="vi-VN"/>
        </w:rPr>
        <w:fldChar w:fldCharType="separate"/>
      </w:r>
      <w:r w:rsidR="004038D9">
        <w:rPr>
          <w:rFonts w:ascii="Times New Roman" w:hAnsi="Times New Roman"/>
          <w:position w:val="-14"/>
        </w:rPr>
        <w:pict>
          <v:shape id="_x0000_i1205" type="#_x0000_t75" style="width:8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E4E83&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E4E83&quot; wsp:rsidP=&quot;005E4E83&quot;&gt;&lt;m:oMathPara&gt;&lt;m:oMath&gt;&lt;m:r&gt;&lt;w:rPr&gt;&lt;w:rFonts w:ascii=&quot;Cambria Math&quot; w:h-ansi=&quot;Cambria Math&quot;/&gt;&lt;wx:font wx:val=&quot;Cambria Math&quot;/&gt;&lt;w:i/&gt;&lt;w:lang w:val=&quot;VI&quot;/&gt;&lt;/w:rPr&gt;&lt;m:t&gt;x=5&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3&lt;/m:t&gt;&lt;/m:r&gt;&lt;/m:e&gt;&lt;/m:rad&gt;&lt;m:r&gt;&lt;w:rPr&gt;&lt;w:rFonts w:ascii=&quot;Cambria Math&quot; w:h-ansi=&quot;Cambria Math&quot;/&gt;&lt;wx:font wx:val=&quot;Cambria Math&quot;/&gt;&lt;w:i/&gt;&lt;w:lang w:val=&quot;VI&quot;/&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3&lt;/m:t&gt;&lt;/m:r&gt;&lt;/m:e&gt;&lt;/m:rad&gt;&lt;/m:num&gt;&lt;m:den&gt;&lt;m:r&gt;&lt;w:rPr&gt;&lt;w:rFonts w:ascii=&quot;Cambria Math&quot; w:h-ansi=&quot;Cambria Math&quot;/&gt;&lt;wx:font wx:val=&quot;Cambria Math&quot;/&gt;&lt;w:i/&gt;&lt;w:lang w:val=&quot;VI&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8" o:title="" chromakey="white"/>
          </v:shape>
        </w:pict>
      </w:r>
      <w:r w:rsidR="00577657" w:rsidRPr="00691131">
        <w:rPr>
          <w:rFonts w:ascii="Times New Roman" w:hAnsi="Times New Roman"/>
          <w:lang w:val="vi-VN"/>
        </w:rPr>
        <w:fldChar w:fldCharType="end"/>
      </w:r>
      <w:r w:rsidRPr="00691131">
        <w:rPr>
          <w:rFonts w:ascii="Times New Roman" w:hAnsi="Times New Roman"/>
          <w:lang w:val="vi-VN"/>
        </w:rPr>
        <w:t xml:space="preserve"> là 0,125 s.</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d) </w:t>
      </w:r>
      <w:r w:rsidRPr="00691131">
        <w:rPr>
          <w:rFonts w:ascii="Times New Roman" w:hAnsi="Times New Roman"/>
          <w:lang w:val="vi-VN"/>
        </w:rPr>
        <w:t xml:space="preserve">Thời gian vật đi từ vị trí  có li độ </w:t>
      </w:r>
      <w:r w:rsidR="00577657" w:rsidRPr="00691131">
        <w:rPr>
          <w:rFonts w:ascii="Times New Roman" w:hAnsi="Times New Roman"/>
          <w:lang w:val="vi-VN"/>
        </w:rPr>
        <w:fldChar w:fldCharType="begin"/>
      </w:r>
      <w:r w:rsidR="00577657" w:rsidRPr="00691131">
        <w:rPr>
          <w:rFonts w:ascii="Times New Roman" w:hAnsi="Times New Roman"/>
          <w:lang w:val="vi-VN"/>
        </w:rPr>
        <w:instrText xml:space="preserve"> QUOTE </w:instrText>
      </w:r>
      <w:r w:rsidR="004038D9">
        <w:rPr>
          <w:rFonts w:ascii="Times New Roman" w:hAnsi="Times New Roman"/>
          <w:position w:val="-15"/>
        </w:rPr>
        <w:pict>
          <v:shape id="_x0000_i1206" type="#_x0000_t75" style="width:103.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4B2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E4B2F&quot; wsp:rsidP=&quot;006E4B2F&quot;&gt;&lt;m:oMathPara&gt;&lt;m:oMath&gt;&lt;m:r&gt;&lt;w:rPr&gt;&lt;w:rFonts w:ascii=&quot;Cambria Math&quot; w:h-ansi=&quot;Cambria Math&quot;/&gt;&lt;wx:font wx:val=&quot;Cambria Math&quot;/&gt;&lt;w:i/&gt;&lt;w:lang w:val=&quot;VI&quot;/&gt;&lt;/w:rPr&gt;&lt;m:t&gt;x=-5&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2&lt;/m:t&gt;&lt;/m:r&gt;&lt;/m:e&gt;&lt;/m:rad&gt;&lt;m:r&gt;&lt;w:rPr&gt;&lt;w:rFonts w:ascii=&quot;Cambria Math&quot; w:h-ansi=&quot;Cambria Math&quot;/&gt;&lt;wx:font wx:val=&quot;Cambria Math&quot;/&gt;&lt;w:i/&gt;&lt;w:lang w:val=&quot;VI&quot;/&gt;&lt;/w:rPr&gt;&lt;m:t&gt;cm=&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num&gt;&lt;m:den&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9" o:title="" chromakey="white"/>
          </v:shape>
        </w:pict>
      </w:r>
      <w:r w:rsidR="00577657" w:rsidRPr="00691131">
        <w:rPr>
          <w:rFonts w:ascii="Times New Roman" w:hAnsi="Times New Roman"/>
          <w:lang w:val="vi-VN"/>
        </w:rPr>
        <w:instrText xml:space="preserve"> </w:instrText>
      </w:r>
      <w:r w:rsidR="00577657" w:rsidRPr="00691131">
        <w:rPr>
          <w:rFonts w:ascii="Times New Roman" w:hAnsi="Times New Roman"/>
          <w:lang w:val="vi-VN"/>
        </w:rPr>
        <w:fldChar w:fldCharType="separate"/>
      </w:r>
      <w:r w:rsidR="004038D9">
        <w:rPr>
          <w:rFonts w:ascii="Times New Roman" w:hAnsi="Times New Roman"/>
          <w:position w:val="-15"/>
        </w:rPr>
        <w:pict>
          <v:shape id="_x0000_i1207" type="#_x0000_t75" style="width:103.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4B2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E4B2F&quot; wsp:rsidP=&quot;006E4B2F&quot;&gt;&lt;m:oMathPara&gt;&lt;m:oMath&gt;&lt;m:r&gt;&lt;w:rPr&gt;&lt;w:rFonts w:ascii=&quot;Cambria Math&quot; w:h-ansi=&quot;Cambria Math&quot;/&gt;&lt;wx:font wx:val=&quot;Cambria Math&quot;/&gt;&lt;w:i/&gt;&lt;w:lang w:val=&quot;VI&quot;/&gt;&lt;/w:rPr&gt;&lt;m:t&gt;x=-5&lt;/m:t&gt;&lt;/m:r&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2&lt;/m:t&gt;&lt;/m:r&gt;&lt;/m:e&gt;&lt;/m:rad&gt;&lt;m:r&gt;&lt;w:rPr&gt;&lt;w:rFonts w:ascii=&quot;Cambria Math&quot; w:h-ansi=&quot;Cambria Math&quot;/&gt;&lt;wx:font wx:val=&quot;Cambria Math&quot;/&gt;&lt;w:i/&gt;&lt;w:lang w:val=&quot;VI&quot;/&gt;&lt;/w:rPr&gt;&lt;m:t&gt;cm=&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num&gt;&lt;m:den&gt;&lt;m:rad&gt;&lt;m:radPr&gt;&lt;m:degHide m:val=&quot;1&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lang w:val=&quot;VI&quot;/&gt;&lt;/w:rPr&gt;&lt;m:t&gt;2&lt;/m:t&gt;&lt;/m:r&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9" o:title="" chromakey="white"/>
          </v:shape>
        </w:pict>
      </w:r>
      <w:r w:rsidR="00577657" w:rsidRPr="00691131">
        <w:rPr>
          <w:rFonts w:ascii="Times New Roman" w:hAnsi="Times New Roman"/>
          <w:lang w:val="vi-VN"/>
        </w:rPr>
        <w:fldChar w:fldCharType="end"/>
      </w:r>
      <w:r w:rsidRPr="00691131">
        <w:rPr>
          <w:rFonts w:ascii="Times New Roman" w:hAnsi="Times New Roman"/>
          <w:lang w:val="vi-VN"/>
        </w:rPr>
        <w:t xml:space="preserve"> đến điểm có li độ </w:t>
      </w:r>
      <w:r w:rsidR="00577657" w:rsidRPr="00691131">
        <w:rPr>
          <w:rFonts w:ascii="Times New Roman" w:hAnsi="Times New Roman"/>
          <w:lang w:val="vi-VN"/>
        </w:rPr>
        <w:fldChar w:fldCharType="begin"/>
      </w:r>
      <w:r w:rsidR="00577657" w:rsidRPr="00691131">
        <w:rPr>
          <w:rFonts w:ascii="Times New Roman" w:hAnsi="Times New Roman"/>
          <w:lang w:val="vi-VN"/>
        </w:rPr>
        <w:instrText xml:space="preserve"> QUOTE </w:instrText>
      </w:r>
      <w:r w:rsidR="004038D9">
        <w:rPr>
          <w:rFonts w:ascii="Times New Roman" w:hAnsi="Times New Roman"/>
          <w:position w:val="-14"/>
        </w:rPr>
        <w:pict>
          <v:shape id="_x0000_i1208" type="#_x0000_t75" style="width:7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00780&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00780&quot; wsp:rsidP=&quot;00F00780&quot;&gt;&lt;m:oMathPara&gt;&lt;m:oMath&gt;&lt;m:r&gt;&lt;w:rPr&gt;&lt;w:rFonts w:ascii=&quot;Cambria Math&quot; w:h-ansi=&quot;Cambria Math&quot;/&gt;&lt;wx:font wx:val=&quot;Cambria Math&quot;/&gt;&lt;w:i/&gt;&lt;w:lang w:val=&quot;VI&quot;/&gt;&lt;/w:rPr&gt;&lt;m:t&gt;x=5cm=&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num&gt;&lt;m:den&gt;&lt;m:r&gt;&lt;w:rPr&gt;&lt;w:rFonts w:ascii=&quot;Cambria Math&quot; w:h-ansi=&quot;Cambria Math&quot;/&gt;&lt;wx:font wx:val=&quot;Cambria Math&quot;/&gt;&lt;w:i/&gt;&lt;w:lang w:val=&quot;VI&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0" o:title="" chromakey="white"/>
          </v:shape>
        </w:pict>
      </w:r>
      <w:r w:rsidR="00577657" w:rsidRPr="00691131">
        <w:rPr>
          <w:rFonts w:ascii="Times New Roman" w:hAnsi="Times New Roman"/>
          <w:lang w:val="vi-VN"/>
        </w:rPr>
        <w:instrText xml:space="preserve"> </w:instrText>
      </w:r>
      <w:r w:rsidR="00577657" w:rsidRPr="00691131">
        <w:rPr>
          <w:rFonts w:ascii="Times New Roman" w:hAnsi="Times New Roman"/>
          <w:lang w:val="vi-VN"/>
        </w:rPr>
        <w:fldChar w:fldCharType="separate"/>
      </w:r>
      <w:r w:rsidR="004038D9">
        <w:rPr>
          <w:rFonts w:ascii="Times New Roman" w:hAnsi="Times New Roman"/>
          <w:position w:val="-14"/>
        </w:rPr>
        <w:pict>
          <v:shape id="_x0000_i1209" type="#_x0000_t75" style="width:7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00780&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00780&quot; wsp:rsidP=&quot;00F00780&quot;&gt;&lt;m:oMathPara&gt;&lt;m:oMath&gt;&lt;m:r&gt;&lt;w:rPr&gt;&lt;w:rFonts w:ascii=&quot;Cambria Math&quot; w:h-ansi=&quot;Cambria Math&quot;/&gt;&lt;wx:font wx:val=&quot;Cambria Math&quot;/&gt;&lt;w:i/&gt;&lt;w:lang w:val=&quot;VI&quot;/&gt;&lt;/w:rPr&gt;&lt;m:t&gt;x=5cm=&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lang w:val=&quot;VI&quot;/&gt;&lt;/w:rPr&gt;&lt;m:t&gt;A&lt;/m:t&gt;&lt;/m:r&gt;&lt;/m:num&gt;&lt;m:den&gt;&lt;m:r&gt;&lt;w:rPr&gt;&lt;w:rFonts w:ascii=&quot;Cambria Math&quot; w:h-ansi=&quot;Cambria Math&quot;/&gt;&lt;wx:font wx:val=&quot;Cambria Math&quot;/&gt;&lt;w:i/&gt;&lt;w:lang w:val=&quot;VI&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0" o:title="" chromakey="white"/>
          </v:shape>
        </w:pict>
      </w:r>
      <w:r w:rsidR="00577657" w:rsidRPr="00691131">
        <w:rPr>
          <w:rFonts w:ascii="Times New Roman" w:hAnsi="Times New Roman"/>
          <w:lang w:val="vi-VN"/>
        </w:rPr>
        <w:fldChar w:fldCharType="end"/>
      </w:r>
      <w:r w:rsidRPr="00691131">
        <w:rPr>
          <w:rFonts w:ascii="Times New Roman" w:hAnsi="Times New Roman"/>
          <w:lang w:val="vi-VN"/>
        </w:rPr>
        <w:t xml:space="preserve"> là: 0,3125 s</w:t>
      </w:r>
    </w:p>
    <w:p w:rsidR="00FE2564" w:rsidRPr="00691131" w:rsidRDefault="00FE2564">
      <w:pPr>
        <w:tabs>
          <w:tab w:val="left" w:pos="360"/>
        </w:tabs>
        <w:rPr>
          <w:rFonts w:ascii="Times New Roman" w:hAnsi="Times New Roman"/>
          <w:color w:val="000000"/>
          <w:szCs w:val="24"/>
          <w:lang w:val="vi"/>
        </w:rPr>
      </w:pPr>
      <w:r w:rsidRPr="00FC1DC2">
        <w:rPr>
          <w:rFonts w:ascii="Times New Roman" w:hAnsi="Times New Roman"/>
          <w:b/>
          <w:color w:val="C00000"/>
        </w:rPr>
        <w:t>Câu 2.</w:t>
      </w:r>
      <w:r w:rsidRPr="00691131">
        <w:rPr>
          <w:rFonts w:ascii="Times New Roman" w:hAnsi="Times New Roman"/>
          <w:b/>
        </w:rPr>
        <w:t xml:space="preserve"> </w:t>
      </w:r>
      <w:r w:rsidRPr="00691131">
        <w:rPr>
          <w:rFonts w:ascii="Times New Roman" w:hAnsi="Times New Roman"/>
          <w:szCs w:val="24"/>
          <w:lang w:val="vi"/>
        </w:rPr>
        <w:t xml:space="preserve">Một vật dao động điều hòa dọc theo trục Ox với phương trình vận tốc là </w:t>
      </w:r>
      <w:r w:rsidRPr="00691131">
        <w:rPr>
          <w:rFonts w:ascii="Times New Roman" w:hAnsi="Times New Roman"/>
          <w:szCs w:val="24"/>
        </w:rPr>
        <w:object w:dxaOrig="2880" w:dyaOrig="441">
          <v:shape id="_x0000_i1210" type="#_x0000_t75" alt="n280 zalo Nguyen Thanh Tu" style="width:2in;height:21.75pt" o:ole="">
            <v:imagedata r:id="rId291" o:title=""/>
          </v:shape>
          <o:OLEObject Type="Embed" ProgID="Equation.DSMT4" ShapeID="_x0000_i1210" DrawAspect="Content" ObjectID="_1823184959" r:id="rId292"/>
        </w:objec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szCs w:val="24"/>
          <w:lang w:val="vi"/>
        </w:rPr>
        <w:t>Chiều dài quỹ đạo của vật là 10cm.</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b) </w:t>
      </w:r>
      <w:r w:rsidRPr="00691131">
        <w:rPr>
          <w:rFonts w:ascii="Times New Roman" w:hAnsi="Times New Roman"/>
          <w:lang w:val="vi"/>
        </w:rPr>
        <w:t>Gia tốc cực đại của vật là 20</w:t>
      </w:r>
      <w:r w:rsidRPr="00691131">
        <w:rPr>
          <w:rFonts w:ascii="Times New Roman" w:hAnsi="Times New Roman"/>
        </w:rPr>
        <w:t>π</w:t>
      </w:r>
      <w:r w:rsidRPr="00691131">
        <w:rPr>
          <w:rFonts w:ascii="Times New Roman" w:hAnsi="Times New Roman"/>
          <w:lang w:val="vi"/>
        </w:rPr>
        <w:t xml:space="preserve"> cm/s</w:t>
      </w:r>
      <w:r w:rsidRPr="00691131">
        <w:rPr>
          <w:rFonts w:ascii="Times New Roman" w:hAnsi="Times New Roman"/>
          <w:vertAlign w:val="superscript"/>
          <w:lang w:val="vi"/>
        </w:rPr>
        <w:t>2</w:t>
      </w:r>
      <w:r w:rsidRPr="00691131">
        <w:rPr>
          <w:rFonts w:ascii="Times New Roman" w:hAnsi="Times New Roman"/>
          <w:lang w:val="vi"/>
        </w:rPr>
        <w:t>.</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szCs w:val="24"/>
        </w:rPr>
        <w:t>Vật thực hiện 2 dao động toàn phần trong 1s.</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d) </w:t>
      </w:r>
      <w:r w:rsidRPr="00691131">
        <w:rPr>
          <w:rFonts w:ascii="Times New Roman" w:hAnsi="Times New Roman"/>
          <w:lang w:val="vi"/>
        </w:rPr>
        <w:t>Lúc t = 0, vật qua vị trí cân bằng O, cùng chiều dương.</w:t>
      </w:r>
    </w:p>
    <w:p w:rsidR="00FE2564" w:rsidRPr="00691131" w:rsidRDefault="00FE2564">
      <w:pPr>
        <w:tabs>
          <w:tab w:val="left" w:pos="360"/>
          <w:tab w:val="left" w:pos="990"/>
        </w:tabs>
        <w:rPr>
          <w:rFonts w:ascii="Times New Roman" w:hAnsi="Times New Roman"/>
          <w:color w:val="000000"/>
          <w:szCs w:val="24"/>
          <w:lang w:val="vi-VN"/>
        </w:rPr>
      </w:pPr>
      <w:r w:rsidRPr="00FC1DC2">
        <w:rPr>
          <w:rFonts w:ascii="Times New Roman" w:hAnsi="Times New Roman"/>
          <w:b/>
          <w:color w:val="C00000"/>
        </w:rPr>
        <w:t>Câu 3.</w:t>
      </w:r>
      <w:r w:rsidRPr="00691131">
        <w:rPr>
          <w:rFonts w:ascii="Times New Roman" w:hAnsi="Times New Roman"/>
          <w:b/>
        </w:rPr>
        <w:t xml:space="preserve"> </w:t>
      </w:r>
      <w:r w:rsidRPr="00691131">
        <w:rPr>
          <w:rFonts w:ascii="Times New Roman" w:hAnsi="Times New Roman"/>
          <w:szCs w:val="24"/>
          <w:lang w:val="vi-VN"/>
        </w:rPr>
        <w:t>Một con lắc lò xo gồm vật nặng 0,2 kg gắn vàSo đầu lò xo có độ cứng 20 N/m. Kéo quả nặng ra khỏi vị trí cân bằng rồi thả nhẹ cho nó dao động, tốc độ trung bình trong 1 chu kỳ là 160/</w:t>
      </w:r>
      <w:r w:rsidRPr="00691131">
        <w:rPr>
          <w:rFonts w:ascii="Times New Roman" w:hAnsi="Times New Roman"/>
          <w:szCs w:val="24"/>
        </w:rPr>
        <w:t>π</w:t>
      </w:r>
      <w:r w:rsidRPr="00691131">
        <w:rPr>
          <w:rFonts w:ascii="Times New Roman" w:hAnsi="Times New Roman"/>
          <w:szCs w:val="24"/>
          <w:lang w:val="vi-VN"/>
        </w:rPr>
        <w:t xml:space="preserve"> cm/s.</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rPr>
        <w:t>Cơ năng của vật dao động là:</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6"/>
        </w:rPr>
        <w:pict>
          <v:shape id="_x0000_i1211" type="#_x0000_t75" style="width:49.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1E0D&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11E0D&quot; wsp:rsidP=&quot;00011E0D&quot;&gt;&lt;m:oMathPara&gt;&lt;m:oMath&gt;&lt;m:r&gt;&lt;w:rPr&gt;&lt;w:rFonts w:ascii=&quot;Cambria Math&quot; w:h-ansi=&quot;Cambria Math&quot;/&gt;&lt;wx:font wx:val=&quot;Cambria Math&quot;/&gt;&lt;w:i/&gt;&lt;w:color w:val=&quot;000000&quot;/&gt;&lt;/w:rPr&gt;&lt;m:t&gt;W=64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3"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6"/>
        </w:rPr>
        <w:pict>
          <v:shape id="_x0000_i1212" type="#_x0000_t75" style="width:49.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1E0D&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11E0D&quot; wsp:rsidP=&quot;00011E0D&quot;&gt;&lt;m:oMathPara&gt;&lt;m:oMath&gt;&lt;m:r&gt;&lt;w:rPr&gt;&lt;w:rFonts w:ascii=&quot;Cambria Math&quot; w:h-ansi=&quot;Cambria Math&quot;/&gt;&lt;wx:font wx:val=&quot;Cambria Math&quot;/&gt;&lt;w:i/&gt;&lt;w:color w:val=&quot;000000&quot;/&gt;&lt;/w:rPr&gt;&lt;m:t&gt;W=64J&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3" o:title="" chromakey="white"/>
          </v:shape>
        </w:pict>
      </w:r>
      <w:r w:rsidR="00577657" w:rsidRPr="00691131">
        <w:rPr>
          <w:rFonts w:ascii="Times New Roman" w:hAnsi="Times New Roman"/>
        </w:rPr>
        <w:fldChar w:fldCharType="end"/>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b) </w:t>
      </w:r>
      <w:r w:rsidRPr="00691131">
        <w:rPr>
          <w:rFonts w:ascii="Times New Roman" w:hAnsi="Times New Roman"/>
          <w:bCs/>
          <w:lang w:val="vi-VN"/>
        </w:rPr>
        <w:t>Đổi đơn vị vận tốc:</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4"/>
        </w:rPr>
        <w:pict>
          <v:shape id="_x0000_i1213" type="#_x0000_t75" style="width:126.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74002&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74002&quot; wsp:rsidP=&quot;00874002&quot;&gt;&lt;m:oMathPara&gt;&lt;m:oMath&gt;&lt;m:r&gt;&lt;w:rPr&gt;&lt;w:rFonts w:ascii=&quot;Cambria Math&quot; w:h-ansi=&quot;Cambria Math&quot;/&gt;&lt;wx:font wx:val=&quot;Cambria Math&quot;/&gt;&lt;w:i/&gt;&lt;w:color w:val=&quot;000000&quot;/&gt;&lt;w:lang w:val=&quot;VI&quot;/&gt;&lt;/w:rPr&gt;&lt;m:t&gt;v=&lt;/m:t&gt;&lt;/m:r&gt;&lt;m:f&gt;&lt;m:fPr&gt;&lt;m:ctrlPr&gt;&lt;w:rPr&gt;&lt;w:rFonts w:ascii=&quot;Cambria Math&quot; w:h-ansi=&quot;Cambria Math&quot;/&gt;&lt;wx:font wx:val=&quot;Cambria Math&quot;/&gt;&lt;w:b-cs/&gt;&lt;w:i/&gt;&lt;w:color w:val=&quot;000000&quot;/&gt;&lt;/w:rPr&gt;&lt;/m:ctrlPr&gt;&lt;/m:fPr&gt;&lt;m:num&gt;&lt;m:r&gt;&lt;w:rPr&gt;&lt;w:rFonts w:ascii=&quot;Cambria Math&quot; w:h-ansi=&quot;Cambria Math&quot;/&gt;&lt;wx:font wx:val=&quot;Cambria Math&quot;/&gt;&lt;w:i/&gt;&lt;w:color w:val=&quot;000000&quot;/&gt;&lt;w:lang w:val=&quot;VI&quot;/&gt;&lt;/w:rPr&gt;&lt;m:t&gt;160&lt;/m:t&gt;&lt;/m:r&gt;&lt;/m:num&gt;&lt;m:den&gt;&lt;m:r&gt;&lt;w:rPr&gt;&lt;w:rFonts w:ascii=&quot;Cambria Math&quot; w:h-ansi=&quot;Cambria Math&quot;/&gt;&lt;wx:font wx:val=&quot;Cambria Math&quot;/&gt;&lt;w:i/&gt;&lt;w:color w:val=&quot;000000&quot;/&gt;&lt;w:lang w:val=&quot;VI&quot;/&gt;&lt;/w:rPr&gt;&lt;m:t&gt;Ï€&lt;/m:t&gt;&lt;/m:r&gt;&lt;/m:den&gt;&lt;/m:f&gt;&lt;m:r&gt;&lt;w:rPr&gt;&lt;w:rFonts w:ascii=&quot;Cambria Math&quot; w:h-ansi=&quot;Cambria Math&quot;/&gt;&lt;wx:font wx:val=&quot;Cambria Math&quot;/&gt;&lt;w:i/&gt;&lt;w:color w:val=&quot;000000&quot;/&gt;&lt;w:lang w:val=&quot;VI&quot;/&gt;&lt;/w:rPr&gt;&lt;m:t&gt;cm/s=&lt;/m:t&gt;&lt;/m:r&gt;&lt;m:f&gt;&lt;m:fPr&gt;&lt;m:ctrlPr&gt;&lt;w:rPr&gt;&lt;w:rFonts w:ascii=&quot;Cambria Math&quot; w:fareast=&quot;Times New Roman&quot; w:h-ansi=&quot;Cambria Math&quot;/&gt;&lt;wx:font wx:val=&quot;Cambria Math&quot;/&gt;&lt;w:b-cs/&gt;&lt;w:i/&gt;&lt;w:color w:val=&quot;000000&quot;/&gt;&lt;/w:rPr&gt;&lt;/m:ctrlPr&gt;&lt;/m:fPr&gt;&lt;m:num&gt;&lt;m:r&gt;&lt;w:rPr&gt;&lt;w:rFonts w:ascii=&quot;Cambria Math&quot; w:fareast=&quot;Times New Roman&quot; w:h-ansi=&quot;Cambria Math&quot;/&gt;&lt;wx:font wx:val=&quot;Cambria Math&quot;/&gt;&lt;w:i/&gt;&lt;w:color w:val=&quot;000000&quot;/&gt;&lt;w:lang w:val=&quot;VI&quot;/&gt;&lt;/w:rPr&gt;&lt;m:t&gt;1,6&lt;/m:t&gt;&lt;/m:r&gt;&lt;/m:num&gt;&lt;m:den&gt;&lt;m:r&gt;&lt;w:rPr&gt;&lt;w:rFonts w:ascii=&quot;Cambria Math&quot; w:fareast=&quot;Times New Roman&quot; w:h-ansi=&quot;Cambria Math&quot;/&gt;&lt;wx:font wx:val=&quot;Cambria Math&quot;/&gt;&lt;w:i/&gt;&lt;w:color w:val=&quot;000000&quot;/&gt;&lt;w:lang w:val=&quot;VI&quot;/&gt;&lt;/w:rPr&gt;&lt;m:t&gt;Ï€&lt;/m:t&gt;&lt;/m:r&gt;&lt;/m:den&gt;&lt;/m:f&gt;&lt;m:r&gt;&lt;w:rPr&gt;&lt;w:rFonts w:ascii=&quot;Cambria Math&quot; w:fareast=&quot;Times New Roman&quot; w:h-ansi=&quot;Cambria Math&quot;/&gt;&lt;wx:font wx:val=&quot;Cambria Math&quot;/&gt;&lt;w:i/&gt;&lt;w:color w:val=&quot;000000&quot;/&gt;&lt;w:lang w:val=&quot;VI&quot;/&gt;&lt;/w:rPr&gt;&lt;m:t&gt;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4"/>
        </w:rPr>
        <w:pict>
          <v:shape id="_x0000_i1214" type="#_x0000_t75" style="width:126.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74002&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74002&quot; wsp:rsidP=&quot;00874002&quot;&gt;&lt;m:oMathPara&gt;&lt;m:oMath&gt;&lt;m:r&gt;&lt;w:rPr&gt;&lt;w:rFonts w:ascii=&quot;Cambria Math&quot; w:h-ansi=&quot;Cambria Math&quot;/&gt;&lt;wx:font wx:val=&quot;Cambria Math&quot;/&gt;&lt;w:i/&gt;&lt;w:color w:val=&quot;000000&quot;/&gt;&lt;w:lang w:val=&quot;VI&quot;/&gt;&lt;/w:rPr&gt;&lt;m:t&gt;v=&lt;/m:t&gt;&lt;/m:r&gt;&lt;m:f&gt;&lt;m:fPr&gt;&lt;m:ctrlPr&gt;&lt;w:rPr&gt;&lt;w:rFonts w:ascii=&quot;Cambria Math&quot; w:h-ansi=&quot;Cambria Math&quot;/&gt;&lt;wx:font wx:val=&quot;Cambria Math&quot;/&gt;&lt;w:b-cs/&gt;&lt;w:i/&gt;&lt;w:color w:val=&quot;000000&quot;/&gt;&lt;/w:rPr&gt;&lt;/m:ctrlPr&gt;&lt;/m:fPr&gt;&lt;m:num&gt;&lt;m:r&gt;&lt;w:rPr&gt;&lt;w:rFonts w:ascii=&quot;Cambria Math&quot; w:h-ansi=&quot;Cambria Math&quot;/&gt;&lt;wx:font wx:val=&quot;Cambria Math&quot;/&gt;&lt;w:i/&gt;&lt;w:color w:val=&quot;000000&quot;/&gt;&lt;w:lang w:val=&quot;VI&quot;/&gt;&lt;/w:rPr&gt;&lt;m:t&gt;160&lt;/m:t&gt;&lt;/m:r&gt;&lt;/m:num&gt;&lt;m:den&gt;&lt;m:r&gt;&lt;w:rPr&gt;&lt;w:rFonts w:ascii=&quot;Cambria Math&quot; w:h-ansi=&quot;Cambria Math&quot;/&gt;&lt;wx:font wx:val=&quot;Cambria Math&quot;/&gt;&lt;w:i/&gt;&lt;w:color w:val=&quot;000000&quot;/&gt;&lt;w:lang w:val=&quot;VI&quot;/&gt;&lt;/w:rPr&gt;&lt;m:t&gt;Ï€&lt;/m:t&gt;&lt;/m:r&gt;&lt;/m:den&gt;&lt;/m:f&gt;&lt;m:r&gt;&lt;w:rPr&gt;&lt;w:rFonts w:ascii=&quot;Cambria Math&quot; w:h-ansi=&quot;Cambria Math&quot;/&gt;&lt;wx:font wx:val=&quot;Cambria Math&quot;/&gt;&lt;w:i/&gt;&lt;w:color w:val=&quot;000000&quot;/&gt;&lt;w:lang w:val=&quot;VI&quot;/&gt;&lt;/w:rPr&gt;&lt;m:t&gt;cm/s=&lt;/m:t&gt;&lt;/m:r&gt;&lt;m:f&gt;&lt;m:fPr&gt;&lt;m:ctrlPr&gt;&lt;w:rPr&gt;&lt;w:rFonts w:ascii=&quot;Cambria Math&quot; w:fareast=&quot;Times New Roman&quot; w:h-ansi=&quot;Cambria Math&quot;/&gt;&lt;wx:font wx:val=&quot;Cambria Math&quot;/&gt;&lt;w:b-cs/&gt;&lt;w:i/&gt;&lt;w:color w:val=&quot;000000&quot;/&gt;&lt;/w:rPr&gt;&lt;/m:ctrlPr&gt;&lt;/m:fPr&gt;&lt;m:num&gt;&lt;m:r&gt;&lt;w:rPr&gt;&lt;w:rFonts w:ascii=&quot;Cambria Math&quot; w:fareast=&quot;Times New Roman&quot; w:h-ansi=&quot;Cambria Math&quot;/&gt;&lt;wx:font wx:val=&quot;Cambria Math&quot;/&gt;&lt;w:i/&gt;&lt;w:color w:val=&quot;000000&quot;/&gt;&lt;w:lang w:val=&quot;VI&quot;/&gt;&lt;/w:rPr&gt;&lt;m:t&gt;1,6&lt;/m:t&gt;&lt;/m:r&gt;&lt;/m:num&gt;&lt;m:den&gt;&lt;m:r&gt;&lt;w:rPr&gt;&lt;w:rFonts w:ascii=&quot;Cambria Math&quot; w:fareast=&quot;Times New Roman&quot; w:h-ansi=&quot;Cambria Math&quot;/&gt;&lt;wx:font wx:val=&quot;Cambria Math&quot;/&gt;&lt;w:i/&gt;&lt;w:color w:val=&quot;000000&quot;/&gt;&lt;w:lang w:val=&quot;VI&quot;/&gt;&lt;/w:rPr&gt;&lt;m:t&gt;Ï€&lt;/m:t&gt;&lt;/m:r&gt;&lt;/m:den&gt;&lt;/m:f&gt;&lt;m:r&gt;&lt;w:rPr&gt;&lt;w:rFonts w:ascii=&quot;Cambria Math&quot; w:fareast=&quot;Times New Roman&quot; w:h-ansi=&quot;Cambria Math&quot;/&gt;&lt;wx:font wx:val=&quot;Cambria Math&quot;/&gt;&lt;w:i/&gt;&lt;w:color w:val=&quot;000000&quot;/&gt;&lt;w:lang w:val=&quot;VI&quot;/&gt;&lt;/w:rPr&gt;&lt;m:t&gt;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4" o:title="" chromakey="white"/>
          </v:shape>
        </w:pict>
      </w:r>
      <w:r w:rsidR="00577657" w:rsidRPr="00691131">
        <w:rPr>
          <w:rFonts w:ascii="Times New Roman" w:hAnsi="Times New Roman"/>
        </w:rPr>
        <w:fldChar w:fldCharType="end"/>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lang w:val="vi-VN"/>
        </w:rPr>
        <w:t>B</w:t>
      </w:r>
      <w:r w:rsidRPr="00691131">
        <w:rPr>
          <w:rFonts w:ascii="Times New Roman" w:hAnsi="Times New Roman"/>
        </w:rPr>
        <w:t>iên độ dao động:</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6"/>
        </w:rPr>
        <w:pict>
          <v:shape id="_x0000_i1215" type="#_x0000_t75" style="width:53.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10BA&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C10BA&quot; wsp:rsidP=&quot;00DC10BA&quot;&gt;&lt;m:oMathPara&gt;&lt;m:oMath&gt;&lt;m:r&gt;&lt;w:rPr&gt;&lt;w:rFonts w:ascii=&quot;Cambria Math&quot; w:h-ansi=&quot;Cambria Math&quot;/&gt;&lt;wx:font wx:val=&quot;Cambria Math&quot;/&gt;&lt;w:i/&gt;&lt;w:color w:val=&quot;000000&quot;/&gt;&lt;/w:rPr&gt;&lt;m:t&gt;A=0,8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6"/>
        </w:rPr>
        <w:pict>
          <v:shape id="_x0000_i1216" type="#_x0000_t75" style="width:53.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10BA&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C10BA&quot; wsp:rsidP=&quot;00DC10BA&quot;&gt;&lt;m:oMathPara&gt;&lt;m:oMath&gt;&lt;m:r&gt;&lt;w:rPr&gt;&lt;w:rFonts w:ascii=&quot;Cambria Math&quot; w:h-ansi=&quot;Cambria Math&quot;/&gt;&lt;wx:font wx:val=&quot;Cambria Math&quot;/&gt;&lt;w:i/&gt;&lt;w:color w:val=&quot;000000&quot;/&gt;&lt;/w:rPr&gt;&lt;m:t&gt;A=0,8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5" o:title="" chromakey="white"/>
          </v:shape>
        </w:pict>
      </w:r>
      <w:r w:rsidR="00577657" w:rsidRPr="00691131">
        <w:rPr>
          <w:rFonts w:ascii="Times New Roman" w:hAnsi="Times New Roman"/>
        </w:rPr>
        <w:fldChar w:fldCharType="end"/>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d) </w:t>
      </w:r>
      <w:r w:rsidRPr="00691131">
        <w:rPr>
          <w:rFonts w:ascii="Times New Roman" w:hAnsi="Times New Roman"/>
          <w:bCs/>
        </w:rPr>
        <w:t>Quãng đường đi được trong 1 chu kỳ là 4A</w:t>
      </w:r>
    </w:p>
    <w:p w:rsidR="00FE2564" w:rsidRPr="00691131" w:rsidRDefault="00FE2564">
      <w:pPr>
        <w:rPr>
          <w:rFonts w:ascii="Times New Roman" w:hAnsi="Times New Roman"/>
          <w:b/>
          <w:szCs w:val="24"/>
          <w:lang w:val="vi-VN"/>
        </w:rPr>
      </w:pPr>
      <w:r w:rsidRPr="00FC1DC2">
        <w:rPr>
          <w:rFonts w:ascii="Times New Roman" w:hAnsi="Times New Roman"/>
          <w:b/>
          <w:color w:val="C00000"/>
        </w:rPr>
        <w:t>Câu 4.</w:t>
      </w:r>
      <w:r w:rsidRPr="00691131">
        <w:rPr>
          <w:rFonts w:ascii="Times New Roman" w:hAnsi="Times New Roman"/>
          <w:b/>
        </w:rPr>
        <w:t xml:space="preserve"> </w:t>
      </w:r>
      <w:r w:rsidRPr="00691131">
        <w:rPr>
          <w:rFonts w:ascii="Times New Roman" w:hAnsi="Times New Roman"/>
          <w:szCs w:val="24"/>
          <w:lang w:val="vi-VN"/>
        </w:rPr>
        <w:t>Vật dao động điều hòa có đô thị li độ phụ thuộc thời gian như hình bên.</w:t>
      </w:r>
    </w:p>
    <w:p w:rsidR="00FE2564" w:rsidRPr="00691131" w:rsidRDefault="00FE2564">
      <w:pPr>
        <w:rPr>
          <w:rFonts w:ascii="Times New Roman" w:hAnsi="Times New Roman"/>
          <w:b/>
          <w:szCs w:val="24"/>
          <w:lang w:val="vi-VN"/>
        </w:rPr>
      </w:pPr>
      <w:r w:rsidRPr="00691131">
        <w:rPr>
          <w:rFonts w:ascii="Times New Roman" w:hAnsi="Times New Roman"/>
          <w:szCs w:val="24"/>
        </w:rPr>
        <w:object w:dxaOrig="3321" w:dyaOrig="2439">
          <v:shape id="_x0000_i1217" type="#_x0000_t75" alt="n280 zalo Nguyen Thanh Tu" style="width:165.75pt;height:122.25pt" o:ole="">
            <v:imagedata r:id="rId296" o:title=""/>
          </v:shape>
          <o:OLEObject Type="Embed" ProgID="Visio.Drawing.11" ShapeID="_x0000_i1217" DrawAspect="Content" ObjectID="_1823184960" r:id="rId297"/>
        </w:objec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bCs/>
        </w:rPr>
        <w:t>Chiều dài quỹ đạo dao động là 2cm</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b) </w:t>
      </w:r>
      <w:r w:rsidRPr="00691131">
        <w:rPr>
          <w:rFonts w:ascii="Times New Roman" w:hAnsi="Times New Roman"/>
          <w:bCs/>
        </w:rPr>
        <w:t>Tại t = 0,3(s) thì x = 2cm</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lang w:val="vi"/>
        </w:rPr>
        <w:t>Phương trình dao động có dạng là x =2cos(</w:t>
      </w:r>
      <w:r w:rsidRPr="00691131">
        <w:rPr>
          <w:rFonts w:ascii="Times New Roman" w:hAnsi="Times New Roman"/>
        </w:rPr>
        <w:sym w:font="Symbol" w:char="F077"/>
      </w:r>
      <w:r w:rsidRPr="00691131">
        <w:rPr>
          <w:rFonts w:ascii="Times New Roman" w:hAnsi="Times New Roman"/>
          <w:lang w:val="vi"/>
        </w:rPr>
        <w:t xml:space="preserve">t + </w:t>
      </w:r>
      <w:r w:rsidRPr="00691131">
        <w:rPr>
          <w:rFonts w:ascii="Times New Roman" w:hAnsi="Times New Roman"/>
        </w:rPr>
        <w:t>π</w:t>
      </w:r>
      <w:r w:rsidRPr="00691131">
        <w:rPr>
          <w:rFonts w:ascii="Times New Roman" w:hAnsi="Times New Roman"/>
          <w:lang w:val="vi"/>
        </w:rPr>
        <w:t>) cm</w:t>
      </w:r>
    </w:p>
    <w:p w:rsidR="00FE2564" w:rsidRPr="00691131" w:rsidRDefault="00FE2564">
      <w:pPr>
        <w:tabs>
          <w:tab w:val="left" w:pos="283"/>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d) </w:t>
      </w:r>
      <w:r w:rsidRPr="00691131">
        <w:rPr>
          <w:rFonts w:ascii="Times New Roman" w:hAnsi="Times New Roman"/>
          <w:bCs/>
        </w:rPr>
        <w:t>Vật thực hiện được 1 dao động sau 0,2s</w:t>
      </w:r>
    </w:p>
    <w:p w:rsidR="00FE2564" w:rsidRPr="00691131" w:rsidRDefault="00FE2564">
      <w:pPr>
        <w:rPr>
          <w:rFonts w:ascii="Times New Roman" w:hAnsi="Times New Roman"/>
          <w:szCs w:val="24"/>
          <w:lang w:val="vi"/>
        </w:rPr>
      </w:pPr>
      <w:r w:rsidRPr="00691131">
        <w:rPr>
          <w:rFonts w:ascii="Times New Roman" w:hAnsi="Times New Roman"/>
          <w:b/>
          <w:bCs/>
          <w:szCs w:val="24"/>
          <w:lang w:val="vi"/>
        </w:rPr>
        <w:t>PHẦN III. Câu trắc nghiệm trả lời ngắn.</w:t>
      </w:r>
      <w:r w:rsidRPr="00691131">
        <w:rPr>
          <w:rFonts w:ascii="Times New Roman" w:hAnsi="Times New Roman"/>
          <w:szCs w:val="24"/>
          <w:lang w:val="vi"/>
        </w:rPr>
        <w:t xml:space="preserve"> Thí sinh trả lời từ câu 1 đến câu 6.</w:t>
      </w:r>
    </w:p>
    <w:p w:rsidR="00FE2564" w:rsidRPr="00691131" w:rsidRDefault="00FE2564">
      <w:pPr>
        <w:pStyle w:val="BodyText"/>
        <w:rPr>
          <w:b/>
        </w:rPr>
      </w:pPr>
      <w:r w:rsidRPr="00FC1DC2">
        <w:rPr>
          <w:b/>
          <w:color w:val="C00000"/>
        </w:rPr>
        <w:t>Câu 1.</w:t>
      </w:r>
      <w:r w:rsidRPr="00691131">
        <w:rPr>
          <w:b/>
          <w:color w:val="000000"/>
        </w:rPr>
        <w:t xml:space="preserve"> </w:t>
      </w:r>
      <w:r w:rsidRPr="00691131">
        <w:rPr>
          <w:color w:val="000000"/>
        </w:rPr>
        <w:t>Một chất điểm dao động điều hòa có đồ thị biểu diễn sự phụ thuộc li độ x chất điểm theo thời gian t như hình vẽ. Tại thời điểm t = 0,2 s, chất điểm có li độ 2 cm. Ở thời điểm t = 0,9 s, gia tốc của chất điểm có giá trị bằng bao nhiêu m/s</w:t>
      </w:r>
      <w:r w:rsidRPr="00691131">
        <w:rPr>
          <w:color w:val="000000"/>
          <w:vertAlign w:val="superscript"/>
        </w:rPr>
        <w:t xml:space="preserve">2 </w:t>
      </w:r>
      <w:r w:rsidRPr="00691131">
        <w:rPr>
          <w:color w:val="000000"/>
        </w:rPr>
        <w:t>? (Lấy sau dấu phẩy 2 chữ số)</w:t>
      </w:r>
    </w:p>
    <w:p w:rsidR="00FE2564" w:rsidRPr="00691131" w:rsidRDefault="006552AD">
      <w:pPr>
        <w:pStyle w:val="BodyText"/>
        <w:rPr>
          <w:rFonts w:eastAsia="Georgia"/>
          <w:b/>
          <w:bCs/>
        </w:rPr>
      </w:pPr>
      <w:r>
        <w:rPr>
          <w:noProof/>
          <w:color w:val="000000"/>
          <w:lang w:val="en-US"/>
        </w:rPr>
        <w:pict>
          <v:shape id="Picture 919263316" o:spid="_x0000_i1218" type="#_x0000_t75" alt="Description: n280 zalo Nguyen Thanh Tu" style="width:212.25pt;height:93.75pt;visibility:visible">
            <v:imagedata r:id="rId298" o:title="n280 zalo Nguyen Thanh Tu" croptop="2427f" cropbottom="14563f" cropleft="1369f"/>
          </v:shape>
        </w:pict>
      </w:r>
    </w:p>
    <w:p w:rsidR="00FE2564" w:rsidRPr="00691131" w:rsidRDefault="00FE2564">
      <w:pPr>
        <w:pStyle w:val="BodyText"/>
        <w:tabs>
          <w:tab w:val="left" w:pos="810"/>
          <w:tab w:val="left" w:pos="990"/>
          <w:tab w:val="center" w:pos="3875"/>
          <w:tab w:val="center" w:pos="6390"/>
          <w:tab w:val="center" w:pos="7666"/>
          <w:tab w:val="right" w:pos="8845"/>
        </w:tabs>
      </w:pPr>
      <w:r w:rsidRPr="00FC1DC2">
        <w:rPr>
          <w:b/>
          <w:color w:val="C00000"/>
        </w:rPr>
        <w:t>Câu 2.</w:t>
      </w:r>
      <w:r w:rsidRPr="00691131">
        <w:rPr>
          <w:b/>
          <w:color w:val="000000"/>
        </w:rPr>
        <w:t xml:space="preserve"> </w:t>
      </w:r>
      <w:r w:rsidRPr="00691131">
        <w:rPr>
          <w:color w:val="000000"/>
        </w:rPr>
        <w:t>Một vật dao động điều hòa trong nửa chu kì đi được quãng đường</w:t>
      </w:r>
      <w:r w:rsidRPr="00691131">
        <w:rPr>
          <w:color w:val="000000"/>
        </w:rPr>
        <w:tab/>
        <w:t xml:space="preserve"> </w:t>
      </w:r>
      <w:r w:rsidRPr="00691131">
        <w:rPr>
          <w:color w:val="000000"/>
          <w:lang w:bidi="en-US"/>
        </w:rPr>
        <w:t xml:space="preserve">10cm. </w:t>
      </w:r>
      <w:r w:rsidRPr="00691131">
        <w:rPr>
          <w:color w:val="000000"/>
        </w:rPr>
        <w:t xml:space="preserve">Khi vật có li độ 3cm thì có vận tốc </w:t>
      </w:r>
      <w:r w:rsidRPr="00691131">
        <w:rPr>
          <w:color w:val="000000"/>
          <w:position w:val="-6"/>
        </w:rPr>
        <w:object w:dxaOrig="999" w:dyaOrig="294">
          <v:shape id="_x0000_i1219" type="#_x0000_t75" alt="n280 zalo Nguyen Thanh Tu" style="width:50.25pt;height:15pt" o:ole="">
            <v:imagedata r:id="rId299" o:title=""/>
          </v:shape>
          <o:OLEObject Type="Embed" ProgID="Equation.DSMT4" ShapeID="_x0000_i1219" DrawAspect="Content" ObjectID="_1823184961" r:id="rId300"/>
        </w:object>
      </w:r>
      <w:r w:rsidRPr="00691131">
        <w:rPr>
          <w:color w:val="000000"/>
        </w:rPr>
        <w:t xml:space="preserve"> Tần số dao động của vật là bao nhiêu s? Lấy</w:t>
      </w:r>
      <w:r w:rsidR="00577657" w:rsidRPr="00691131">
        <w:fldChar w:fldCharType="begin"/>
      </w:r>
      <w:r w:rsidR="00577657" w:rsidRPr="00691131">
        <w:instrText xml:space="preserve"> QUOTE </w:instrText>
      </w:r>
      <w:r w:rsidR="004038D9">
        <w:rPr>
          <w:position w:val="-6"/>
        </w:rPr>
        <w:pict>
          <v:shape id="_x0000_i1220" type="#_x0000_t75" style="width:42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1267&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1267&quot; wsp:rsidP=&quot;00B01267&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Ï€&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00577657" w:rsidRPr="00691131">
        <w:instrText xml:space="preserve"> </w:instrText>
      </w:r>
      <w:r w:rsidR="00577657" w:rsidRPr="00691131">
        <w:fldChar w:fldCharType="separate"/>
      </w:r>
      <w:r w:rsidR="004038D9">
        <w:rPr>
          <w:position w:val="-6"/>
        </w:rPr>
        <w:pict>
          <v:shape id="_x0000_i1221" type="#_x0000_t75" style="width:42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1267&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1267&quot; wsp:rsidP=&quot;00B01267&quot;&gt;&lt;m:oMathPara&gt;&lt;m:oMath&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Ï€&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1" o:title="" chromakey="white"/>
          </v:shape>
        </w:pict>
      </w:r>
      <w:r w:rsidR="00577657" w:rsidRPr="00691131">
        <w:fldChar w:fldCharType="end"/>
      </w:r>
    </w:p>
    <w:p w:rsidR="00FE2564" w:rsidRPr="00691131" w:rsidRDefault="00FE2564">
      <w:pPr>
        <w:tabs>
          <w:tab w:val="left" w:pos="360"/>
        </w:tabs>
        <w:rPr>
          <w:rFonts w:ascii="Times New Roman" w:eastAsia="TimesNewRomanPS-BoldMT" w:hAnsi="Times New Roman"/>
          <w:szCs w:val="24"/>
          <w:lang w:val="vi" w:eastAsia="zh-CN" w:bidi="ar"/>
        </w:rPr>
      </w:pPr>
      <w:r w:rsidRPr="00FC1DC2">
        <w:rPr>
          <w:rFonts w:ascii="Times New Roman" w:hAnsi="Times New Roman"/>
          <w:b/>
          <w:color w:val="C00000"/>
        </w:rPr>
        <w:t>Câu 3.</w:t>
      </w:r>
      <w:r w:rsidRPr="00691131">
        <w:rPr>
          <w:rFonts w:ascii="Times New Roman" w:hAnsi="Times New Roman"/>
          <w:b/>
        </w:rPr>
        <w:t xml:space="preserve"> </w:t>
      </w:r>
      <w:r w:rsidRPr="00691131">
        <w:rPr>
          <w:rFonts w:ascii="Times New Roman" w:eastAsia="TimesNewRomanPS-BoldMT" w:hAnsi="Times New Roman"/>
          <w:szCs w:val="24"/>
          <w:lang w:val="vi" w:eastAsia="zh-CN" w:bidi="ar"/>
        </w:rPr>
        <w:t>:  Một vật dao động điều hòa trên quỹ đạo dài 20cm. Tại thời điểm t</w:t>
      </w:r>
      <w:r w:rsidRPr="00691131">
        <w:rPr>
          <w:rFonts w:ascii="Times New Roman" w:eastAsia="TimesNewRomanPS-BoldMT" w:hAnsi="Times New Roman"/>
          <w:szCs w:val="24"/>
          <w:vertAlign w:val="subscript"/>
          <w:lang w:val="vi" w:eastAsia="zh-CN" w:bidi="ar"/>
        </w:rPr>
        <w:t>1</w:t>
      </w:r>
      <w:r w:rsidRPr="00691131">
        <w:rPr>
          <w:rFonts w:ascii="Times New Roman" w:eastAsia="TimesNewRomanPS-BoldMT" w:hAnsi="Times New Roman"/>
          <w:szCs w:val="24"/>
          <w:lang w:val="vi" w:eastAsia="zh-CN" w:bidi="ar"/>
        </w:rPr>
        <w:t xml:space="preserve"> = 0,25s và t</w:t>
      </w:r>
      <w:r w:rsidRPr="00691131">
        <w:rPr>
          <w:rFonts w:ascii="Times New Roman" w:eastAsia="TimesNewRomanPS-BoldMT" w:hAnsi="Times New Roman"/>
          <w:szCs w:val="24"/>
          <w:vertAlign w:val="subscript"/>
          <w:lang w:val="vi" w:eastAsia="zh-CN" w:bidi="ar"/>
        </w:rPr>
        <w:t>2</w:t>
      </w:r>
      <w:r w:rsidRPr="00691131">
        <w:rPr>
          <w:rFonts w:ascii="Times New Roman" w:eastAsia="TimesNewRomanPS-BoldMT" w:hAnsi="Times New Roman"/>
          <w:szCs w:val="24"/>
          <w:lang w:val="vi" w:eastAsia="zh-CN" w:bidi="ar"/>
        </w:rPr>
        <w:t xml:space="preserve"> = 0,5s thì pha dao động của vật lần lượt là </w:t>
      </w:r>
      <w:r w:rsidRPr="00691131">
        <w:rPr>
          <w:rFonts w:ascii="Times New Roman" w:eastAsia="TimesNewRomanPS-BoldMT" w:hAnsi="Times New Roman"/>
          <w:position w:val="-24"/>
          <w:szCs w:val="24"/>
          <w:lang w:eastAsia="zh-CN" w:bidi="ar"/>
        </w:rPr>
        <w:object w:dxaOrig="294" w:dyaOrig="578">
          <v:shape id="_x0000_i1222" type="#_x0000_t75" alt="n280 zalo Nguyen Thanh Tu" style="width:15pt;height:29.25pt" o:ole="">
            <v:imagedata r:id="rId302" o:title=""/>
          </v:shape>
          <o:OLEObject Type="Embed" ProgID="Equation.3" ShapeID="_x0000_i1222" DrawAspect="Content" ObjectID="_1823184962" r:id="rId303"/>
        </w:object>
      </w:r>
      <w:r w:rsidRPr="00691131">
        <w:rPr>
          <w:rFonts w:ascii="Times New Roman" w:eastAsia="TimesNewRomanPS-BoldMT" w:hAnsi="Times New Roman"/>
          <w:szCs w:val="24"/>
          <w:lang w:val="vi" w:eastAsia="zh-CN" w:bidi="ar"/>
        </w:rPr>
        <w:t xml:space="preserve">rad và </w:t>
      </w:r>
      <w:r w:rsidRPr="00691131">
        <w:rPr>
          <w:rFonts w:ascii="Times New Roman" w:eastAsia="TimesNewRomanPS-BoldMT" w:hAnsi="Times New Roman"/>
          <w:position w:val="-24"/>
          <w:szCs w:val="24"/>
          <w:lang w:eastAsia="zh-CN" w:bidi="ar"/>
        </w:rPr>
        <w:object w:dxaOrig="441" w:dyaOrig="578">
          <v:shape id="_x0000_i1223" type="#_x0000_t75" alt="n280 zalo Nguyen Thanh Tu" style="width:21.75pt;height:29.25pt" o:ole="">
            <v:imagedata r:id="rId304" o:title=""/>
          </v:shape>
          <o:OLEObject Type="Embed" ProgID="Equation.3" ShapeID="_x0000_i1223" DrawAspect="Content" ObjectID="_1823184963" r:id="rId305"/>
        </w:object>
      </w:r>
      <w:r w:rsidRPr="00691131">
        <w:rPr>
          <w:rFonts w:ascii="Times New Roman" w:eastAsia="TimesNewRomanPS-BoldMT" w:hAnsi="Times New Roman"/>
          <w:szCs w:val="24"/>
          <w:lang w:val="vi" w:eastAsia="zh-CN" w:bidi="ar"/>
        </w:rPr>
        <w:t>rad. Li độ của vật tại t = 0 là bao nhiêu cm?</w:t>
      </w:r>
    </w:p>
    <w:p w:rsidR="00FE2564" w:rsidRPr="00691131" w:rsidRDefault="00FE2564">
      <w:pPr>
        <w:ind w:right="48"/>
        <w:rPr>
          <w:rFonts w:ascii="Times New Roman" w:hAnsi="Times New Roman"/>
          <w:szCs w:val="24"/>
          <w:lang w:val="pt-BR"/>
        </w:rPr>
      </w:pPr>
      <w:r w:rsidRPr="00FC1DC2">
        <w:rPr>
          <w:rFonts w:ascii="Times New Roman" w:hAnsi="Times New Roman"/>
          <w:b/>
          <w:color w:val="C00000"/>
        </w:rPr>
        <w:lastRenderedPageBreak/>
        <w:t>Câu 4.</w:t>
      </w:r>
      <w:r w:rsidRPr="00691131">
        <w:rPr>
          <w:rFonts w:ascii="Times New Roman" w:hAnsi="Times New Roman"/>
          <w:b/>
        </w:rPr>
        <w:t xml:space="preserve"> </w:t>
      </w:r>
      <w:r w:rsidRPr="00691131">
        <w:rPr>
          <w:rFonts w:ascii="Times New Roman" w:hAnsi="Times New Roman"/>
          <w:szCs w:val="24"/>
          <w:lang w:val="pt-BR"/>
        </w:rPr>
        <w:t>Một vật dao động điều hòa với phương trình x = 6cos(20t+</w:t>
      </w:r>
      <w:r w:rsidR="00577657" w:rsidRPr="00691131">
        <w:rPr>
          <w:rFonts w:ascii="Times New Roman" w:hAnsi="Times New Roman"/>
          <w:szCs w:val="24"/>
          <w:lang w:val="pt-BR"/>
        </w:rPr>
        <w:fldChar w:fldCharType="begin"/>
      </w:r>
      <w:r w:rsidR="00577657" w:rsidRPr="00691131">
        <w:rPr>
          <w:rFonts w:ascii="Times New Roman" w:hAnsi="Times New Roman"/>
          <w:szCs w:val="24"/>
          <w:lang w:val="pt-BR"/>
        </w:rPr>
        <w:instrText xml:space="preserve"> QUOTE </w:instrText>
      </w:r>
      <w:r w:rsidR="004038D9">
        <w:rPr>
          <w:rFonts w:ascii="Times New Roman" w:hAnsi="Times New Roman"/>
          <w:position w:val="-14"/>
        </w:rPr>
        <w:pict>
          <v:shape id="_x0000_i1224"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5775C&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5775C&quot; wsp:rsidP=&quot;0025775C&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gt;&lt;/w:rPr&gt;&lt;m:t&gt;Ï€&lt;/m:t&gt;&lt;/m:r&gt;&lt;/m:num&gt;&lt;m:den&gt;&lt;m:r&gt;&lt;w:rPr&gt;&lt;w:rFonts w:ascii=&quot;Cambria Math&quot; w:h-ansi=&quot;Cambria Math&quot;/&gt;&lt;wx:font wx:val=&quot;Cambria Math&quot;/&gt;&lt;w:i/&gt;&lt;w:sz-cs w:val=&quot;24&quot;/&gt;&lt;w:lang w:val=&quot;PT-BR&quot;/&gt;&lt;/w:rPr&gt;&lt;m:t&gt;3&lt;/m:t&gt;&lt;/m:r&gt;&lt;/m:den&gt;&lt;/m:f&gt;&lt;m:r&gt;&lt;w:rPr&gt;&lt;w:rFonts w:ascii=&quot;Cambria Math&quot; w:h-ansi=&quot;Cambria Math&quot;/&gt;&lt;wx:font wx:val=&quot;Cambria Math&quot;/&gt;&lt;w:i/&gt;&lt;w:sz-cs w:val=&quot;24&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6" o:title="" chromakey="white"/>
          </v:shape>
        </w:pict>
      </w:r>
      <w:r w:rsidR="00577657" w:rsidRPr="00691131">
        <w:rPr>
          <w:rFonts w:ascii="Times New Roman" w:hAnsi="Times New Roman"/>
          <w:szCs w:val="24"/>
          <w:lang w:val="pt-BR"/>
        </w:rPr>
        <w:instrText xml:space="preserve"> </w:instrText>
      </w:r>
      <w:r w:rsidR="00577657" w:rsidRPr="00691131">
        <w:rPr>
          <w:rFonts w:ascii="Times New Roman" w:hAnsi="Times New Roman"/>
          <w:szCs w:val="24"/>
          <w:lang w:val="pt-BR"/>
        </w:rPr>
        <w:fldChar w:fldCharType="separate"/>
      </w:r>
      <w:r w:rsidR="004038D9">
        <w:rPr>
          <w:rFonts w:ascii="Times New Roman" w:hAnsi="Times New Roman"/>
          <w:position w:val="-14"/>
        </w:rPr>
        <w:pict>
          <v:shape id="_x0000_i1225" type="#_x0000_t75" style="width:11.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5775C&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5775C&quot; wsp:rsidP=&quot;0025775C&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gt;&lt;/w:rPr&gt;&lt;m:t&gt;Ï€&lt;/m:t&gt;&lt;/m:r&gt;&lt;/m:num&gt;&lt;m:den&gt;&lt;m:r&gt;&lt;w:rPr&gt;&lt;w:rFonts w:ascii=&quot;Cambria Math&quot; w:h-ansi=&quot;Cambria Math&quot;/&gt;&lt;wx:font wx:val=&quot;Cambria Math&quot;/&gt;&lt;w:i/&gt;&lt;w:sz-cs w:val=&quot;24&quot;/&gt;&lt;w:lang w:val=&quot;PT-BR&quot;/&gt;&lt;/w:rPr&gt;&lt;m:t&gt;3&lt;/m:t&gt;&lt;/m:r&gt;&lt;/m:den&gt;&lt;/m:f&gt;&lt;m:r&gt;&lt;w:rPr&gt;&lt;w:rFonts w:ascii=&quot;Cambria Math&quot; w:h-ansi=&quot;Cambria Math&quot;/&gt;&lt;wx:font wx:val=&quot;Cambria Math&quot;/&gt;&lt;w:i/&gt;&lt;w:sz-cs w:val=&quot;24&quot;/&gt;&lt;w:lang w:val=&quot;PT-BR&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6" o:title="" chromakey="white"/>
          </v:shape>
        </w:pict>
      </w:r>
      <w:r w:rsidR="00577657" w:rsidRPr="00691131">
        <w:rPr>
          <w:rFonts w:ascii="Times New Roman" w:hAnsi="Times New Roman"/>
          <w:szCs w:val="24"/>
          <w:lang w:val="pt-BR"/>
        </w:rPr>
        <w:fldChar w:fldCharType="end"/>
      </w:r>
      <w:r w:rsidRPr="00691131">
        <w:rPr>
          <w:rFonts w:ascii="Times New Roman" w:hAnsi="Times New Roman"/>
          <w:szCs w:val="24"/>
          <w:lang w:val="pt-BR"/>
        </w:rPr>
        <w:t> cm. Tốc độ trung bình của vật trong khoảng thời gian t =</w:t>
      </w:r>
      <w:r w:rsidRPr="00691131">
        <w:rPr>
          <w:rFonts w:ascii="Times New Roman" w:hAnsi="Times New Roman"/>
          <w:szCs w:val="24"/>
          <w:lang w:val="vi-VN"/>
        </w:rPr>
        <w:t xml:space="preserve"> </w:t>
      </w:r>
      <w:r w:rsidR="00577657" w:rsidRPr="00691131">
        <w:rPr>
          <w:rFonts w:ascii="Times New Roman" w:hAnsi="Times New Roman"/>
          <w:szCs w:val="24"/>
          <w:lang w:val="pt-BR"/>
        </w:rPr>
        <w:fldChar w:fldCharType="begin"/>
      </w:r>
      <w:r w:rsidR="00577657" w:rsidRPr="00691131">
        <w:rPr>
          <w:rFonts w:ascii="Times New Roman" w:hAnsi="Times New Roman"/>
          <w:szCs w:val="24"/>
          <w:lang w:val="pt-BR"/>
        </w:rPr>
        <w:instrText xml:space="preserve"> QUOTE </w:instrText>
      </w:r>
      <w:r w:rsidR="004038D9">
        <w:rPr>
          <w:rFonts w:ascii="Times New Roman" w:hAnsi="Times New Roman"/>
          <w:position w:val="-14"/>
        </w:rPr>
        <w:pict>
          <v:shape id="_x0000_i1226" type="#_x0000_t75" style="width:2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A6563&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A6563&quot; wsp:rsidP=&quot;005A6563&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T-BR&quot;/&gt;&lt;/w:rPr&gt;&lt;m:t&gt;13&lt;/m:t&gt;&lt;/m:r&gt;&lt;m:r&gt;&lt;w:rPr&gt;&lt;w:rFonts w:ascii=&quot;Cambria Math&quot; w:h-ansi=&quot;Cambria Math&quot;/&gt;&lt;wx:font wx:val=&quot;Cambria Math&quot;/&gt;&lt;w:i/&gt;&lt;w:sz-cs w:val=&quot;24&quot;/&gt;&lt;/w:rPr&gt;&lt;m:t&gt;Ï€&lt;/m:t&gt;&lt;/m:r&gt;&lt;/m:num&gt;&lt;m:den&gt;&lt;m:r&gt;&lt;w:rPr&gt;&lt;w:rFonts w:ascii=&quot;Cambria Math&quot; w:h-ansi=&quot;Cambria Math&quot;/&gt;&lt;wx:font wx:val=&quot;Cambria Math&quot;/&gt;&lt;w:i/&gt;&lt;w:sz-cs w:val=&quot;24&quot;/&gt;&lt;w:lang w:val=&quot;PT-BR&quot;/&gt;&lt;/w:rPr&gt;&lt;m:t&gt;60&lt;/m:t&gt;&lt;/m:r&gt;&lt;/m:den&gt;&lt;/m:f&gt;&lt;m:r&gt;&lt;w:rPr&gt;&lt;w:rFonts w:ascii=&quot;Cambria Math&quot; w:h-ansi=&quot;Cambria Math&quot;/&gt;&lt;wx:font wx:val=&quot;Cambria Math&quot;/&gt;&lt;w:i/&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7" o:title="" chromakey="white"/>
          </v:shape>
        </w:pict>
      </w:r>
      <w:r w:rsidR="00577657" w:rsidRPr="00691131">
        <w:rPr>
          <w:rFonts w:ascii="Times New Roman" w:hAnsi="Times New Roman"/>
          <w:szCs w:val="24"/>
          <w:lang w:val="pt-BR"/>
        </w:rPr>
        <w:instrText xml:space="preserve"> </w:instrText>
      </w:r>
      <w:r w:rsidR="00577657" w:rsidRPr="00691131">
        <w:rPr>
          <w:rFonts w:ascii="Times New Roman" w:hAnsi="Times New Roman"/>
          <w:szCs w:val="24"/>
          <w:lang w:val="pt-BR"/>
        </w:rPr>
        <w:fldChar w:fldCharType="separate"/>
      </w:r>
      <w:r w:rsidR="004038D9">
        <w:rPr>
          <w:rFonts w:ascii="Times New Roman" w:hAnsi="Times New Roman"/>
          <w:position w:val="-14"/>
        </w:rPr>
        <w:pict>
          <v:shape id="_x0000_i1227" type="#_x0000_t75" style="width:24.7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A6563&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A6563&quot; wsp:rsidP=&quot;005A6563&quot;&gt;&lt;m:oMathPara&gt;&lt;m:oMath&gt;&lt;m:f&gt;&lt;m:fPr&gt;&lt;m:ctrlPr&gt;&lt;w:rPr&gt;&lt;w:rFonts w:ascii=&quot;Cambria Math&quot; w:h-ansi=&quot;Cambria Math&quot;/&gt;&lt;wx:font wx:val=&quot;Cambria Math&quot;/&gt;&lt;w:i/&gt;&lt;w:sz-cs w:val=&quot;24&quot;/&gt;&lt;/w:rPr&gt;&lt;/m:ctrlPr&gt;&lt;/m:fPr&gt;&lt;m:num&gt;&lt;m:r&gt;&lt;w:rPr&gt;&lt;w:rFonts w:ascii=&quot;Cambria Math&quot; w:h-ansi=&quot;Cambria Math&quot;/&gt;&lt;wx:font wx:val=&quot;Cambria Math&quot;/&gt;&lt;w:i/&gt;&lt;w:sz-cs w:val=&quot;24&quot;/&gt;&lt;w:lang w:val=&quot;PT-BR&quot;/&gt;&lt;/w:rPr&gt;&lt;m:t&gt;13&lt;/m:t&gt;&lt;/m:r&gt;&lt;m:r&gt;&lt;w:rPr&gt;&lt;w:rFonts w:ascii=&quot;Cambria Math&quot; w:h-ansi=&quot;Cambria Math&quot;/&gt;&lt;wx:font wx:val=&quot;Cambria Math&quot;/&gt;&lt;w:i/&gt;&lt;w:sz-cs w:val=&quot;24&quot;/&gt;&lt;/w:rPr&gt;&lt;m:t&gt;Ï€&lt;/m:t&gt;&lt;/m:r&gt;&lt;/m:num&gt;&lt;m:den&gt;&lt;m:r&gt;&lt;w:rPr&gt;&lt;w:rFonts w:ascii=&quot;Cambria Math&quot; w:h-ansi=&quot;Cambria Math&quot;/&gt;&lt;wx:font wx:val=&quot;Cambria Math&quot;/&gt;&lt;w:i/&gt;&lt;w:sz-cs w:val=&quot;24&quot;/&gt;&lt;w:lang w:val=&quot;PT-BR&quot;/&gt;&lt;/w:rPr&gt;&lt;m:t&gt;60&lt;/m:t&gt;&lt;/m:r&gt;&lt;/m:den&gt;&lt;/m:f&gt;&lt;m:r&gt;&lt;w:rPr&gt;&lt;w:rFonts w:ascii=&quot;Cambria Math&quot; w:h-ansi=&quot;Cambria Math&quot;/&gt;&lt;wx:font wx:val=&quot;Cambria Math&quot;/&gt;&lt;w:i/&gt;&lt;w:sz-cs w:val=&quot;24&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7" o:title="" chromakey="white"/>
          </v:shape>
        </w:pict>
      </w:r>
      <w:r w:rsidR="00577657" w:rsidRPr="00691131">
        <w:rPr>
          <w:rFonts w:ascii="Times New Roman" w:hAnsi="Times New Roman"/>
          <w:szCs w:val="24"/>
          <w:lang w:val="pt-BR"/>
        </w:rPr>
        <w:fldChar w:fldCharType="end"/>
      </w:r>
      <w:r w:rsidRPr="00691131">
        <w:rPr>
          <w:rFonts w:ascii="Times New Roman" w:hAnsi="Times New Roman"/>
          <w:szCs w:val="24"/>
          <w:lang w:val="pt-BR"/>
        </w:rPr>
        <w:t>  kể từ khi bắt đầu dao động là bao nhiêu m/s ( làm tròn 1 số thập phân)</w:t>
      </w:r>
    </w:p>
    <w:p w:rsidR="00FE2564" w:rsidRPr="00691131" w:rsidRDefault="00FE2564">
      <w:pPr>
        <w:tabs>
          <w:tab w:val="left" w:pos="810"/>
          <w:tab w:val="left" w:pos="990"/>
        </w:tabs>
        <w:rPr>
          <w:rFonts w:ascii="Times New Roman" w:hAnsi="Times New Roman"/>
          <w:color w:val="000000"/>
          <w:szCs w:val="24"/>
          <w:lang w:val="pt-BR"/>
        </w:rPr>
      </w:pPr>
      <w:r w:rsidRPr="00FC1DC2">
        <w:rPr>
          <w:rFonts w:ascii="Times New Roman" w:hAnsi="Times New Roman"/>
          <w:b/>
          <w:color w:val="C00000"/>
        </w:rPr>
        <w:t>Câu 5.</w:t>
      </w:r>
      <w:r w:rsidRPr="00691131">
        <w:rPr>
          <w:rFonts w:ascii="Times New Roman" w:hAnsi="Times New Roman"/>
          <w:b/>
        </w:rPr>
        <w:t xml:space="preserve"> </w:t>
      </w:r>
      <w:r w:rsidRPr="00691131">
        <w:rPr>
          <w:rFonts w:ascii="Times New Roman" w:hAnsi="Times New Roman"/>
          <w:szCs w:val="24"/>
          <w:lang w:val="pt-BR"/>
        </w:rPr>
        <w:t>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w:t>
      </w:r>
      <w:r w:rsidR="00577657" w:rsidRPr="00691131">
        <w:rPr>
          <w:rFonts w:ascii="Times New Roman" w:hAnsi="Times New Roman"/>
          <w:szCs w:val="24"/>
          <w:lang w:val="pt-BR"/>
        </w:rPr>
        <w:fldChar w:fldCharType="begin"/>
      </w:r>
      <w:r w:rsidR="00577657" w:rsidRPr="00691131">
        <w:rPr>
          <w:rFonts w:ascii="Times New Roman" w:hAnsi="Times New Roman"/>
          <w:szCs w:val="24"/>
          <w:lang w:val="pt-BR"/>
        </w:rPr>
        <w:instrText xml:space="preserve"> QUOTE </w:instrText>
      </w:r>
      <w:r w:rsidR="004038D9">
        <w:rPr>
          <w:rFonts w:ascii="Times New Roman" w:hAnsi="Times New Roman"/>
          <w:position w:val="-6"/>
        </w:rPr>
        <w:pict>
          <v:shape id="_x0000_i1228"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958A3&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958A3&quot; wsp:rsidP=&quot;003958A3&quot;&gt;&lt;m:oMathPara&gt;&lt;m:oMath&gt;&lt;m:rad&gt;&lt;m:radPr&gt;&lt;m:degHide m:val=&quot;1&quot;/&gt;&lt;m:ctrlPr&gt;&lt;w:rPr&gt;&lt;w:rFonts w:ascii=&quot;Cambria Math&quot; w:h-ansi=&quot;Cambria Math&quot;/&gt;&lt;wx:font wx:val=&quot;Cambria Math&quot;/&gt;&lt;w:i/&gt;&lt;w:color w:val=&quot;000000&quot;/&gt;&lt;w:sz-cs w:val=&quot;24&quot;/&gt;&lt;/w:rPr&gt;&lt;/m:ctrlPr&gt;&lt;/m:radPr&gt;&lt;m:deg/&gt;&lt;m:e&gt;&lt;m:r&gt;&lt;w:rPr&gt;&lt;w:rFonts w:ascii=&quot;Cambria Math&quot; w:h-ansi=&quot;Cambria Math&quot;/&gt;&lt;wx:font wx:val=&quot;Cambria Math&quot;/&gt;&lt;w:i/&gt;&lt;w:color w:val=&quot;000000&quot;/&gt;&lt;w:sz-cs w:val=&quot;24&quot;/&gt;&lt;w:lang w:val=&quot;PT-BR&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691131">
        <w:rPr>
          <w:rFonts w:ascii="Times New Roman" w:hAnsi="Times New Roman"/>
          <w:szCs w:val="24"/>
          <w:lang w:val="pt-BR"/>
        </w:rPr>
        <w:instrText xml:space="preserve"> </w:instrText>
      </w:r>
      <w:r w:rsidR="00577657" w:rsidRPr="00691131">
        <w:rPr>
          <w:rFonts w:ascii="Times New Roman" w:hAnsi="Times New Roman"/>
          <w:szCs w:val="24"/>
          <w:lang w:val="pt-BR"/>
        </w:rPr>
        <w:fldChar w:fldCharType="separate"/>
      </w:r>
      <w:r w:rsidR="004038D9">
        <w:rPr>
          <w:rFonts w:ascii="Times New Roman" w:hAnsi="Times New Roman"/>
          <w:position w:val="-6"/>
        </w:rPr>
        <w:pict>
          <v:shape id="_x0000_i1229"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958A3&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958A3&quot; wsp:rsidP=&quot;003958A3&quot;&gt;&lt;m:oMathPara&gt;&lt;m:oMath&gt;&lt;m:rad&gt;&lt;m:radPr&gt;&lt;m:degHide m:val=&quot;1&quot;/&gt;&lt;m:ctrlPr&gt;&lt;w:rPr&gt;&lt;w:rFonts w:ascii=&quot;Cambria Math&quot; w:h-ansi=&quot;Cambria Math&quot;/&gt;&lt;wx:font wx:val=&quot;Cambria Math&quot;/&gt;&lt;w:i/&gt;&lt;w:color w:val=&quot;000000&quot;/&gt;&lt;w:sz-cs w:val=&quot;24&quot;/&gt;&lt;/w:rPr&gt;&lt;/m:ctrlPr&gt;&lt;/m:radPr&gt;&lt;m:deg/&gt;&lt;m:e&gt;&lt;m:r&gt;&lt;w:rPr&gt;&lt;w:rFonts w:ascii=&quot;Cambria Math&quot; w:h-ansi=&quot;Cambria Math&quot;/&gt;&lt;wx:font wx:val=&quot;Cambria Math&quot;/&gt;&lt;w:i/&gt;&lt;w:color w:val=&quot;000000&quot;/&gt;&lt;w:sz-cs w:val=&quot;24&quot;/&gt;&lt;w:lang w:val=&quot;PT-BR&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691131">
        <w:rPr>
          <w:rFonts w:ascii="Times New Roman" w:hAnsi="Times New Roman"/>
          <w:szCs w:val="24"/>
          <w:lang w:val="pt-BR"/>
        </w:rPr>
        <w:fldChar w:fldCharType="end"/>
      </w:r>
      <w:r w:rsidRPr="00691131">
        <w:rPr>
          <w:rFonts w:ascii="Times New Roman" w:hAnsi="Times New Roman"/>
          <w:szCs w:val="24"/>
          <w:lang w:val="pt-BR"/>
        </w:rPr>
        <w:t xml:space="preserve"> m/s. Biên dộ dao của con lắc là bao nhiêu mét?</w:t>
      </w:r>
    </w:p>
    <w:p w:rsidR="00FE2564" w:rsidRPr="00691131" w:rsidRDefault="00FE2564">
      <w:pPr>
        <w:rPr>
          <w:rFonts w:ascii="Times New Roman" w:eastAsia="SimSun" w:hAnsi="Times New Roman"/>
          <w:szCs w:val="24"/>
          <w:lang w:val="vi" w:eastAsia="zh-CN" w:bidi="ar"/>
        </w:rPr>
      </w:pPr>
      <w:r w:rsidRPr="00FC1DC2">
        <w:rPr>
          <w:rFonts w:ascii="Times New Roman" w:hAnsi="Times New Roman"/>
          <w:b/>
          <w:color w:val="C00000"/>
        </w:rPr>
        <w:t>Câu 6.</w:t>
      </w:r>
      <w:r w:rsidRPr="00691131">
        <w:rPr>
          <w:rFonts w:ascii="Times New Roman" w:hAnsi="Times New Roman"/>
          <w:b/>
        </w:rPr>
        <w:t xml:space="preserve"> </w:t>
      </w:r>
      <w:r w:rsidRPr="00691131">
        <w:rPr>
          <w:rFonts w:ascii="Times New Roman" w:eastAsia="SimSun" w:hAnsi="Times New Roman"/>
          <w:szCs w:val="24"/>
          <w:lang w:val="vi" w:eastAsia="zh-CN" w:bidi="ar"/>
        </w:rPr>
        <w:t xml:space="preserve">Một vật dao động theo phương trình </w:t>
      </w:r>
      <w:r w:rsidRPr="00691131">
        <w:rPr>
          <w:rFonts w:ascii="Times New Roman" w:eastAsia="SimSun" w:hAnsi="Times New Roman"/>
          <w:position w:val="-10"/>
          <w:szCs w:val="24"/>
          <w:lang w:eastAsia="zh-CN" w:bidi="ar"/>
        </w:rPr>
        <w:object w:dxaOrig="1734" w:dyaOrig="294">
          <v:shape id="_x0000_i1230" type="#_x0000_t75" alt="n280 zalo Nguyen Thanh Tu" style="width:87pt;height:15pt" o:ole="">
            <v:imagedata r:id="rId309" o:title=""/>
          </v:shape>
          <o:OLEObject Type="Embed" ProgID="Equation.3" ShapeID="_x0000_i1230" DrawAspect="Content" ObjectID="_1823184964" r:id="rId310"/>
        </w:object>
      </w:r>
      <w:r w:rsidRPr="00691131">
        <w:rPr>
          <w:rFonts w:ascii="Times New Roman" w:eastAsia="SimSun" w:hAnsi="Times New Roman"/>
          <w:szCs w:val="24"/>
          <w:lang w:val="vi" w:eastAsia="zh-CN" w:bidi="ar"/>
        </w:rPr>
        <w:t xml:space="preserve"> (cm). Tại t = 0, vật đi qua vị trí có li độ –1 cm theo chiều âm của trục Ox. Giá trị của </w:t>
      </w:r>
      <w:r w:rsidRPr="00691131">
        <w:rPr>
          <w:rFonts w:ascii="Times New Roman" w:eastAsia="SimSun" w:hAnsi="Times New Roman"/>
          <w:position w:val="-10"/>
          <w:szCs w:val="24"/>
          <w:lang w:eastAsia="zh-CN" w:bidi="ar"/>
        </w:rPr>
        <w:object w:dxaOrig="294" w:dyaOrig="294">
          <v:shape id="_x0000_i1231" type="#_x0000_t75" alt="n280 zalo Nguyen Thanh Tu" style="width:15pt;height:15pt" o:ole="">
            <v:imagedata r:id="rId311" o:title=""/>
          </v:shape>
          <o:OLEObject Type="Embed" ProgID="Equation.3" ShapeID="_x0000_i1231" DrawAspect="Content" ObjectID="_1823184965" r:id="rId312"/>
        </w:object>
      </w:r>
      <w:r w:rsidRPr="00691131">
        <w:rPr>
          <w:rFonts w:ascii="Times New Roman" w:eastAsia="SimSun" w:hAnsi="Times New Roman"/>
          <w:szCs w:val="24"/>
          <w:lang w:val="vi" w:eastAsia="zh-CN" w:bidi="ar"/>
        </w:rPr>
        <w:t xml:space="preserve">là (rad). </w:t>
      </w:r>
      <w:r w:rsidRPr="00691131">
        <w:rPr>
          <w:rFonts w:ascii="Times New Roman" w:hAnsi="Times New Roman"/>
          <w:szCs w:val="24"/>
          <w:lang w:val="vi"/>
        </w:rPr>
        <w:t>Lấy sau dấu phẩy 2 chữ số làm tròn</w:t>
      </w:r>
    </w:p>
    <w:p w:rsidR="00FE2564" w:rsidRPr="00691131" w:rsidRDefault="00FE2564">
      <w:pPr>
        <w:rPr>
          <w:rFonts w:ascii="Times New Roman" w:hAnsi="Times New Roman"/>
        </w:rPr>
      </w:pPr>
    </w:p>
    <w:p w:rsidR="00FE2564" w:rsidRPr="00691131" w:rsidRDefault="00FE2564">
      <w:pPr>
        <w:jc w:val="center"/>
        <w:rPr>
          <w:rStyle w:val="YoungMixChar"/>
          <w:b/>
          <w:i/>
        </w:rPr>
      </w:pPr>
      <w:r w:rsidRPr="00691131">
        <w:rPr>
          <w:rStyle w:val="YoungMixChar"/>
          <w:b/>
          <w:i/>
        </w:rPr>
        <w:t>------ HẾT ------</w:t>
      </w:r>
    </w:p>
    <w:p w:rsidR="00FE2564" w:rsidRPr="00691131" w:rsidRDefault="00FE2564">
      <w:pPr>
        <w:jc w:val="center"/>
        <w:rPr>
          <w:rStyle w:val="YoungMixChar"/>
          <w:b/>
          <w:i/>
        </w:rPr>
      </w:pPr>
      <w:r w:rsidRPr="00691131">
        <w:rPr>
          <w:rStyle w:val="YoungMixChar"/>
          <w:b/>
          <w:i/>
        </w:rPr>
        <w:t>ĐÁP ÁN</w:t>
      </w:r>
    </w:p>
    <w:tbl>
      <w:tblPr>
        <w:tblW w:w="7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36"/>
        <w:gridCol w:w="436"/>
        <w:gridCol w:w="436"/>
        <w:gridCol w:w="436"/>
        <w:gridCol w:w="436"/>
        <w:gridCol w:w="436"/>
        <w:gridCol w:w="436"/>
        <w:gridCol w:w="436"/>
        <w:gridCol w:w="436"/>
      </w:tblGrid>
      <w:tr w:rsidR="00FE2564" w:rsidRPr="00691131" w:rsidTr="00691131">
        <w:trPr>
          <w:trHeight w:val="300"/>
        </w:trPr>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5</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6</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7</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8</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9</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10</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11</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12</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13</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14</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15</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16</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17</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18</w:t>
            </w:r>
          </w:p>
        </w:tc>
      </w:tr>
      <w:tr w:rsidR="00FE2564" w:rsidRPr="00691131" w:rsidTr="00691131">
        <w:trPr>
          <w:trHeight w:val="300"/>
        </w:trPr>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C</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C</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C</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C</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C</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A</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A</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00"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B</w:t>
            </w:r>
          </w:p>
        </w:tc>
      </w:tr>
    </w:tbl>
    <w:p w:rsidR="00FE2564" w:rsidRPr="00691131" w:rsidRDefault="00FE2564">
      <w:pPr>
        <w:jc w:val="center"/>
        <w:rPr>
          <w:rFonts w:ascii="Times New Roman" w:hAnsi="Times New Roman"/>
        </w:rPr>
      </w:pPr>
    </w:p>
    <w:tbl>
      <w:tblPr>
        <w:tblW w:w="69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167"/>
        <w:gridCol w:w="277"/>
        <w:gridCol w:w="323"/>
        <w:gridCol w:w="101"/>
        <w:gridCol w:w="444"/>
        <w:gridCol w:w="58"/>
        <w:gridCol w:w="376"/>
        <w:gridCol w:w="225"/>
        <w:gridCol w:w="219"/>
        <w:gridCol w:w="382"/>
        <w:gridCol w:w="44"/>
        <w:gridCol w:w="444"/>
        <w:gridCol w:w="116"/>
        <w:gridCol w:w="317"/>
        <w:gridCol w:w="444"/>
        <w:gridCol w:w="424"/>
        <w:gridCol w:w="444"/>
        <w:gridCol w:w="433"/>
        <w:gridCol w:w="444"/>
        <w:gridCol w:w="424"/>
        <w:gridCol w:w="444"/>
      </w:tblGrid>
      <w:tr w:rsidR="00FE2564" w:rsidRPr="00691131" w:rsidTr="00691131">
        <w:trPr>
          <w:trHeight w:val="300"/>
        </w:trPr>
        <w:tc>
          <w:tcPr>
            <w:tcW w:w="433"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1a</w:t>
            </w:r>
          </w:p>
        </w:tc>
        <w:tc>
          <w:tcPr>
            <w:tcW w:w="444"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1b</w:t>
            </w:r>
          </w:p>
        </w:tc>
        <w:tc>
          <w:tcPr>
            <w:tcW w:w="421"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1c</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1d</w:t>
            </w:r>
          </w:p>
        </w:tc>
        <w:tc>
          <w:tcPr>
            <w:tcW w:w="433"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2a</w:t>
            </w:r>
          </w:p>
        </w:tc>
        <w:tc>
          <w:tcPr>
            <w:tcW w:w="444"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2b</w:t>
            </w:r>
          </w:p>
        </w:tc>
        <w:tc>
          <w:tcPr>
            <w:tcW w:w="421"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2c</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2d</w:t>
            </w:r>
          </w:p>
        </w:tc>
        <w:tc>
          <w:tcPr>
            <w:tcW w:w="433"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3a</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3b</w:t>
            </w:r>
          </w:p>
        </w:tc>
        <w:tc>
          <w:tcPr>
            <w:tcW w:w="421"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3c</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3d</w:t>
            </w:r>
          </w:p>
        </w:tc>
        <w:tc>
          <w:tcPr>
            <w:tcW w:w="433"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4a</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4b</w:t>
            </w:r>
          </w:p>
        </w:tc>
        <w:tc>
          <w:tcPr>
            <w:tcW w:w="421"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4c</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4d</w:t>
            </w:r>
          </w:p>
        </w:tc>
      </w:tr>
      <w:tr w:rsidR="00FE2564" w:rsidRPr="00691131" w:rsidTr="00691131">
        <w:trPr>
          <w:trHeight w:val="300"/>
        </w:trPr>
        <w:tc>
          <w:tcPr>
            <w:tcW w:w="433"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44"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21"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33"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44"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21"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33"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21"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33"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D</w:t>
            </w:r>
          </w:p>
        </w:tc>
        <w:tc>
          <w:tcPr>
            <w:tcW w:w="421"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c>
          <w:tcPr>
            <w:tcW w:w="444" w:type="dxa"/>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S</w:t>
            </w:r>
          </w:p>
        </w:tc>
      </w:tr>
      <w:tr w:rsidR="00FE2564" w:rsidRPr="00691131" w:rsidTr="00691131">
        <w:trPr>
          <w:gridAfter w:val="8"/>
          <w:wAfter w:w="3368" w:type="dxa"/>
          <w:trHeight w:val="300"/>
        </w:trPr>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w:t>
            </w:r>
          </w:p>
        </w:tc>
        <w:tc>
          <w:tcPr>
            <w:tcW w:w="600" w:type="dxa"/>
            <w:gridSpan w:val="3"/>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3</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4</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5</w:t>
            </w:r>
          </w:p>
        </w:tc>
        <w:tc>
          <w:tcPr>
            <w:tcW w:w="600" w:type="dxa"/>
            <w:gridSpan w:val="3"/>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6</w:t>
            </w:r>
          </w:p>
        </w:tc>
      </w:tr>
      <w:tr w:rsidR="00FE2564" w:rsidRPr="00691131" w:rsidTr="00691131">
        <w:trPr>
          <w:gridAfter w:val="8"/>
          <w:wAfter w:w="3368" w:type="dxa"/>
          <w:trHeight w:val="300"/>
        </w:trPr>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0,57</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2</w:t>
            </w:r>
          </w:p>
        </w:tc>
        <w:tc>
          <w:tcPr>
            <w:tcW w:w="600" w:type="dxa"/>
            <w:gridSpan w:val="3"/>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5</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79,3</w:t>
            </w:r>
          </w:p>
        </w:tc>
        <w:tc>
          <w:tcPr>
            <w:tcW w:w="600" w:type="dxa"/>
            <w:gridSpan w:val="2"/>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0,12</w:t>
            </w:r>
          </w:p>
        </w:tc>
        <w:tc>
          <w:tcPr>
            <w:tcW w:w="600" w:type="dxa"/>
            <w:gridSpan w:val="3"/>
            <w:shd w:val="clear" w:color="auto" w:fill="auto"/>
            <w:noWrap/>
            <w:vAlign w:val="bottom"/>
            <w:hideMark/>
          </w:tcPr>
          <w:p w:rsidR="00FE2564" w:rsidRPr="00691131" w:rsidRDefault="00FE2564" w:rsidP="00691131">
            <w:pPr>
              <w:rPr>
                <w:rFonts w:ascii="Times New Roman" w:hAnsi="Times New Roman"/>
                <w:sz w:val="22"/>
              </w:rPr>
            </w:pPr>
            <w:r w:rsidRPr="00691131">
              <w:rPr>
                <w:rFonts w:ascii="Times New Roman" w:hAnsi="Times New Roman"/>
                <w:sz w:val="22"/>
              </w:rPr>
              <w:t>1,82</w:t>
            </w:r>
          </w:p>
        </w:tc>
      </w:tr>
    </w:tbl>
    <w:p w:rsidR="00FE2564" w:rsidRPr="00691131" w:rsidRDefault="00FE2564">
      <w:pPr>
        <w:jc w:val="center"/>
        <w:rPr>
          <w:rFonts w:ascii="Times New Roman" w:hAnsi="Times New Roma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691131" w:rsidRPr="00691131" w:rsidTr="00691131">
        <w:tc>
          <w:tcPr>
            <w:tcW w:w="3657"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 5</w:t>
            </w:r>
          </w:p>
        </w:tc>
        <w:tc>
          <w:tcPr>
            <w:tcW w:w="6184" w:type="dxa"/>
            <w:tcBorders>
              <w:top w:val="single" w:sz="12" w:space="0" w:color="0070C0"/>
              <w:left w:val="single" w:sz="12" w:space="0" w:color="0070C0"/>
              <w:bottom w:val="single" w:sz="12" w:space="0" w:color="0070C0"/>
              <w:right w:val="single" w:sz="12" w:space="0" w:color="0070C0"/>
            </w:tcBorders>
            <w:hideMark/>
          </w:tcPr>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691131" w:rsidRPr="00691131" w:rsidRDefault="00691131" w:rsidP="00691131">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11</w:t>
            </w:r>
          </w:p>
        </w:tc>
      </w:tr>
    </w:tbl>
    <w:p w:rsidR="00691131" w:rsidRPr="00691131" w:rsidRDefault="00691131" w:rsidP="00691131">
      <w:pPr>
        <w:tabs>
          <w:tab w:val="left" w:pos="283"/>
          <w:tab w:val="left" w:pos="2835"/>
          <w:tab w:val="left" w:pos="5386"/>
          <w:tab w:val="left" w:pos="7937"/>
        </w:tabs>
        <w:jc w:val="both"/>
        <w:rPr>
          <w:rFonts w:ascii="Times New Roman" w:hAnsi="Times New Roman"/>
          <w:b/>
          <w:szCs w:val="26"/>
        </w:rPr>
      </w:pP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b/>
          <w:szCs w:val="26"/>
        </w:rPr>
        <w:t>PHẦN I.</w:t>
      </w:r>
      <w:r w:rsidRPr="00691131">
        <w:rPr>
          <w:rFonts w:ascii="Times New Roman" w:hAnsi="Times New Roman"/>
          <w:szCs w:val="26"/>
        </w:rPr>
        <w:t xml:space="preserve"> </w:t>
      </w:r>
      <w:r w:rsidRPr="00691131">
        <w:rPr>
          <w:rFonts w:ascii="Times New Roman" w:hAnsi="Times New Roman"/>
          <w:b/>
          <w:szCs w:val="26"/>
        </w:rPr>
        <w:t xml:space="preserve">CÂU TRẮC NGHIỆM PHƯƠNG ÁN NHIỀU LỰA CHỌN. </w:t>
      </w:r>
      <w:r w:rsidRPr="00691131">
        <w:rPr>
          <w:rFonts w:ascii="Times New Roman" w:hAnsi="Times New Roman"/>
          <w:i/>
          <w:iCs/>
          <w:szCs w:val="26"/>
        </w:rPr>
        <w:t xml:space="preserve">Thí sinh trả lời từ câu 1 đến câu 18. Mỗi câu </w:t>
      </w:r>
      <w:bookmarkStart w:id="2" w:name="_Hlk169698564"/>
      <w:r w:rsidRPr="00691131">
        <w:rPr>
          <w:rFonts w:ascii="Times New Roman" w:hAnsi="Times New Roman"/>
          <w:i/>
          <w:iCs/>
          <w:szCs w:val="26"/>
        </w:rPr>
        <w:t>hỏi th</w:t>
      </w:r>
      <w:bookmarkEnd w:id="2"/>
      <w:r w:rsidRPr="00691131">
        <w:rPr>
          <w:rFonts w:ascii="Times New Roman" w:hAnsi="Times New Roman"/>
          <w:i/>
          <w:iCs/>
          <w:szCs w:val="26"/>
        </w:rPr>
        <w:t>í sinh chỉ chọn một phương án.</w:t>
      </w:r>
      <w:r w:rsidRPr="00691131">
        <w:rPr>
          <w:rFonts w:ascii="Times New Roman" w:hAnsi="Times New Roman"/>
          <w:szCs w:val="26"/>
        </w:rPr>
        <w:t xml:space="preserve"> </w:t>
      </w:r>
    </w:p>
    <w:p w:rsidR="00FE2564" w:rsidRPr="00691131" w:rsidRDefault="00FE2564" w:rsidP="00691131">
      <w:pPr>
        <w:pStyle w:val="Bodytext21"/>
        <w:shd w:val="clear" w:color="auto" w:fill="auto"/>
        <w:spacing w:before="0" w:line="240" w:lineRule="auto"/>
        <w:ind w:firstLine="0"/>
        <w:rPr>
          <w:b/>
          <w:sz w:val="26"/>
          <w:szCs w:val="26"/>
          <w:lang w:val="vi-VN"/>
        </w:rPr>
      </w:pPr>
      <w:r w:rsidRPr="00691131">
        <w:rPr>
          <w:rStyle w:val="Bodytext2Exact"/>
          <w:sz w:val="26"/>
          <w:szCs w:val="26"/>
        </w:rPr>
        <w:t xml:space="preserve">Một vật dao động điều hòa theo phương trình </w:t>
      </w:r>
      <w:r w:rsidRPr="00691131">
        <w:rPr>
          <w:position w:val="-14"/>
          <w:sz w:val="26"/>
          <w:szCs w:val="26"/>
        </w:rPr>
        <w:object w:dxaOrig="1920" w:dyaOrig="400">
          <v:shape id="_x0000_i1232" type="#_x0000_t75" style="width:96pt;height:20.25pt" o:ole="">
            <v:imagedata r:id="rId313" o:title=""/>
          </v:shape>
          <o:OLEObject Type="Embed" ProgID="Equation.DSMT4" ShapeID="_x0000_i1232" DrawAspect="Content" ObjectID="_1823184966" r:id="rId314"/>
        </w:object>
      </w:r>
      <w:r w:rsidRPr="00691131">
        <w:rPr>
          <w:sz w:val="26"/>
          <w:szCs w:val="26"/>
        </w:rPr>
        <w:t xml:space="preserve"> </w:t>
      </w:r>
      <w:r w:rsidRPr="00691131">
        <w:rPr>
          <w:rStyle w:val="Bodytext2Exact"/>
          <w:sz w:val="26"/>
          <w:szCs w:val="26"/>
        </w:rPr>
        <w:t xml:space="preserve">với </w:t>
      </w:r>
      <w:r w:rsidRPr="00691131">
        <w:rPr>
          <w:rStyle w:val="Bodytext2Exact"/>
          <w:sz w:val="26"/>
          <w:szCs w:val="26"/>
          <w:lang w:bidi="en-US"/>
        </w:rPr>
        <w:t xml:space="preserve">A </w:t>
      </w:r>
      <w:r w:rsidRPr="00691131">
        <w:rPr>
          <w:rStyle w:val="Bodytext2Exact"/>
          <w:sz w:val="26"/>
          <w:szCs w:val="26"/>
        </w:rPr>
        <w:t xml:space="preserve">&gt; </w:t>
      </w:r>
      <w:r w:rsidRPr="00691131">
        <w:rPr>
          <w:rStyle w:val="Bodytext2105pt"/>
          <w:rFonts w:eastAsia="Calibri"/>
          <w:sz w:val="26"/>
          <w:szCs w:val="26"/>
        </w:rPr>
        <w:t xml:space="preserve">0; </w:t>
      </w:r>
      <w:r w:rsidRPr="00691131">
        <w:rPr>
          <w:rStyle w:val="Bodytext2Georgia3"/>
          <w:rFonts w:ascii="Times New Roman" w:hAnsi="Times New Roman" w:cs="Times New Roman"/>
          <w:sz w:val="26"/>
          <w:szCs w:val="26"/>
        </w:rPr>
        <w:sym w:font="Symbol" w:char="F077"/>
      </w:r>
      <w:r w:rsidRPr="00691131">
        <w:rPr>
          <w:rStyle w:val="Bodytext2Georgia3"/>
          <w:rFonts w:ascii="Times New Roman" w:hAnsi="Times New Roman" w:cs="Times New Roman"/>
          <w:sz w:val="26"/>
          <w:szCs w:val="26"/>
        </w:rPr>
        <w:t xml:space="preserve"> </w:t>
      </w:r>
      <w:r w:rsidRPr="00691131">
        <w:rPr>
          <w:rStyle w:val="Bodytext2105pt"/>
          <w:rFonts w:eastAsia="Calibri"/>
          <w:sz w:val="26"/>
          <w:szCs w:val="26"/>
        </w:rPr>
        <w:t xml:space="preserve">&gt; 0. </w:t>
      </w:r>
      <w:r w:rsidRPr="00691131">
        <w:rPr>
          <w:rStyle w:val="Bodytext2Exact"/>
          <w:sz w:val="26"/>
          <w:szCs w:val="26"/>
        </w:rPr>
        <w:t>Đại lượng</w:t>
      </w:r>
      <w:r w:rsidRPr="00691131">
        <w:rPr>
          <w:rStyle w:val="Bodytext2Georgia3"/>
          <w:rFonts w:ascii="Times New Roman" w:hAnsi="Times New Roman" w:cs="Times New Roman"/>
          <w:sz w:val="26"/>
          <w:szCs w:val="26"/>
        </w:rPr>
        <w:t xml:space="preserve"> </w:t>
      </w:r>
      <w:r w:rsidRPr="00691131">
        <w:rPr>
          <w:rStyle w:val="Bodytext2Georgia3"/>
          <w:rFonts w:ascii="Times New Roman" w:hAnsi="Times New Roman" w:cs="Times New Roman"/>
          <w:sz w:val="26"/>
          <w:szCs w:val="26"/>
        </w:rPr>
        <w:sym w:font="Symbol" w:char="F077"/>
      </w:r>
      <w:r w:rsidRPr="00691131">
        <w:rPr>
          <w:rStyle w:val="Bodytext2Georgia3"/>
          <w:rFonts w:ascii="Times New Roman" w:hAnsi="Times New Roman" w:cs="Times New Roman"/>
          <w:sz w:val="26"/>
          <w:szCs w:val="26"/>
          <w:lang w:val="vi-VN"/>
        </w:rPr>
        <w:t xml:space="preserve"> </w:t>
      </w:r>
      <w:r w:rsidRPr="00691131">
        <w:rPr>
          <w:rStyle w:val="Bodytext2Exact"/>
          <w:sz w:val="26"/>
          <w:szCs w:val="26"/>
        </w:rPr>
        <w:t>được gọi là</w:t>
      </w:r>
    </w:p>
    <w:p w:rsidR="00FE2564" w:rsidRPr="00691131" w:rsidRDefault="00FE2564" w:rsidP="00691131">
      <w:pPr>
        <w:widowControl w:val="0"/>
        <w:tabs>
          <w:tab w:val="left" w:pos="283"/>
          <w:tab w:val="left" w:pos="2835"/>
          <w:tab w:val="left" w:pos="4962"/>
          <w:tab w:val="left" w:pos="7937"/>
        </w:tabs>
        <w:ind w:firstLine="283"/>
        <w:jc w:val="both"/>
        <w:rPr>
          <w:rFonts w:ascii="Times New Roman" w:hAnsi="Times New Roman"/>
          <w:b/>
          <w:szCs w:val="26"/>
          <w:lang w:eastAsia="vi-VN"/>
        </w:rPr>
      </w:pPr>
      <w:r w:rsidRPr="00FC1DC2">
        <w:rPr>
          <w:rFonts w:ascii="Times New Roman" w:hAnsi="Times New Roman"/>
          <w:b/>
          <w:bCs/>
          <w:color w:val="0070C0"/>
          <w:szCs w:val="26"/>
          <w:lang w:eastAsia="vi-VN"/>
        </w:rPr>
        <w:t>A.</w:t>
      </w:r>
      <w:r w:rsidRPr="00FC1DC2">
        <w:rPr>
          <w:rFonts w:ascii="Times New Roman" w:hAnsi="Times New Roman"/>
          <w:b/>
          <w:color w:val="0070C0"/>
          <w:szCs w:val="26"/>
          <w:lang w:eastAsia="vi-VN"/>
        </w:rPr>
        <w:t xml:space="preserve"> </w:t>
      </w:r>
      <w:r w:rsidRPr="00691131">
        <w:rPr>
          <w:rFonts w:ascii="Times New Roman" w:hAnsi="Times New Roman"/>
          <w:szCs w:val="26"/>
          <w:lang w:eastAsia="vi-VN"/>
        </w:rPr>
        <w:t>pha của dao động.</w:t>
      </w:r>
      <w:r w:rsidRPr="00691131">
        <w:rPr>
          <w:rFonts w:ascii="Times New Roman" w:hAnsi="Times New Roman"/>
          <w:b/>
          <w:szCs w:val="26"/>
          <w:lang w:eastAsia="vi-VN"/>
        </w:rPr>
        <w:tab/>
      </w:r>
      <w:r w:rsidRPr="00691131">
        <w:rPr>
          <w:rFonts w:ascii="Times New Roman" w:hAnsi="Times New Roman"/>
          <w:b/>
          <w:szCs w:val="26"/>
          <w:lang w:eastAsia="vi-VN"/>
        </w:rPr>
        <w:tab/>
      </w:r>
      <w:r w:rsidRPr="00FC1DC2">
        <w:rPr>
          <w:rFonts w:ascii="Times New Roman" w:hAnsi="Times New Roman"/>
          <w:b/>
          <w:bCs/>
          <w:color w:val="0070C0"/>
          <w:szCs w:val="26"/>
          <w:shd w:val="clear" w:color="auto" w:fill="FFFFFF"/>
          <w:lang w:eastAsia="vi-VN"/>
        </w:rPr>
        <w:t xml:space="preserve">B. </w:t>
      </w:r>
      <w:r w:rsidRPr="00691131">
        <w:rPr>
          <w:rFonts w:ascii="Times New Roman" w:hAnsi="Times New Roman"/>
          <w:szCs w:val="26"/>
          <w:lang w:eastAsia="vi-VN"/>
        </w:rPr>
        <w:t>tần số góc của dao động.</w:t>
      </w:r>
    </w:p>
    <w:p w:rsidR="00FE2564" w:rsidRPr="00691131" w:rsidRDefault="004038D9" w:rsidP="00691131">
      <w:pPr>
        <w:widowControl w:val="0"/>
        <w:tabs>
          <w:tab w:val="left" w:pos="283"/>
          <w:tab w:val="left" w:pos="2835"/>
          <w:tab w:val="left" w:pos="4962"/>
          <w:tab w:val="left" w:pos="7937"/>
        </w:tabs>
        <w:ind w:firstLine="283"/>
        <w:jc w:val="both"/>
        <w:rPr>
          <w:rFonts w:ascii="Times New Roman" w:hAnsi="Times New Roman"/>
          <w:b/>
          <w:szCs w:val="26"/>
          <w:lang w:eastAsia="vi-VN"/>
        </w:rPr>
      </w:pPr>
      <w:r>
        <w:rPr>
          <w:rFonts w:ascii="Times New Roman" w:hAnsi="Times New Roman"/>
          <w:noProof/>
        </w:rPr>
        <w:pict>
          <v:shape id="Picture 5" o:spid="_x0000_s1222" type="#_x0000_t75" style="position:absolute;left:0;text-align:left;margin-left:381.55pt;margin-top:1.25pt;width:158.25pt;height:82.5pt;z-index:27;visibility:visible;mso-position-horizontal-relative:margin">
            <v:imagedata r:id="rId315" o:title=""/>
            <w10:wrap type="square" anchorx="margin"/>
          </v:shape>
        </w:pict>
      </w:r>
      <w:r w:rsidR="00FE2564" w:rsidRPr="00FC1DC2">
        <w:rPr>
          <w:rFonts w:ascii="Times New Roman" w:eastAsia="Georgia" w:hAnsi="Times New Roman"/>
          <w:b/>
          <w:bCs/>
          <w:color w:val="0070C0"/>
          <w:szCs w:val="26"/>
          <w:shd w:val="clear" w:color="auto" w:fill="FFFFFF"/>
          <w:lang w:eastAsia="vi-VN"/>
        </w:rPr>
        <w:t>C.</w:t>
      </w:r>
      <w:r w:rsidR="00FE2564" w:rsidRPr="00FC1DC2">
        <w:rPr>
          <w:rFonts w:ascii="Times New Roman" w:eastAsia="Georgia" w:hAnsi="Times New Roman"/>
          <w:b/>
          <w:color w:val="0070C0"/>
          <w:szCs w:val="26"/>
          <w:shd w:val="clear" w:color="auto" w:fill="FFFFFF"/>
          <w:lang w:eastAsia="vi-VN"/>
        </w:rPr>
        <w:t xml:space="preserve"> </w:t>
      </w:r>
      <w:r w:rsidR="00FE2564" w:rsidRPr="00691131">
        <w:rPr>
          <w:rFonts w:ascii="Times New Roman" w:hAnsi="Times New Roman"/>
          <w:szCs w:val="26"/>
          <w:lang w:eastAsia="vi-VN"/>
        </w:rPr>
        <w:t>biên độ dao động.</w:t>
      </w:r>
      <w:r w:rsidR="00FE2564" w:rsidRPr="00691131">
        <w:rPr>
          <w:rFonts w:ascii="Times New Roman" w:hAnsi="Times New Roman"/>
          <w:b/>
          <w:szCs w:val="26"/>
          <w:lang w:eastAsia="vi-VN"/>
        </w:rPr>
        <w:tab/>
      </w:r>
      <w:r w:rsidR="00FE2564" w:rsidRPr="00691131">
        <w:rPr>
          <w:rFonts w:ascii="Times New Roman" w:hAnsi="Times New Roman"/>
          <w:b/>
          <w:szCs w:val="26"/>
          <w:lang w:eastAsia="vi-VN"/>
        </w:rPr>
        <w:tab/>
      </w:r>
      <w:r w:rsidR="00FE2564" w:rsidRPr="00FC1DC2">
        <w:rPr>
          <w:rFonts w:ascii="Times New Roman" w:hAnsi="Times New Roman"/>
          <w:b/>
          <w:bCs/>
          <w:color w:val="0070C0"/>
          <w:szCs w:val="26"/>
          <w:lang w:eastAsia="vi-VN"/>
        </w:rPr>
        <w:t>D.</w:t>
      </w:r>
      <w:r w:rsidR="00FE2564" w:rsidRPr="00FC1DC2">
        <w:rPr>
          <w:rFonts w:ascii="Times New Roman" w:hAnsi="Times New Roman"/>
          <w:b/>
          <w:color w:val="0070C0"/>
          <w:szCs w:val="26"/>
          <w:lang w:eastAsia="vi-VN"/>
        </w:rPr>
        <w:t xml:space="preserve"> </w:t>
      </w:r>
      <w:r w:rsidR="00FE2564" w:rsidRPr="00691131">
        <w:rPr>
          <w:rFonts w:ascii="Times New Roman" w:hAnsi="Times New Roman"/>
          <w:szCs w:val="26"/>
          <w:lang w:eastAsia="vi-VN"/>
        </w:rPr>
        <w:t>li độ của dao động.</w:t>
      </w:r>
    </w:p>
    <w:p w:rsidR="00FE2564" w:rsidRPr="00691131" w:rsidRDefault="00691131" w:rsidP="00691131">
      <w:pPr>
        <w:pStyle w:val="ListParagraph"/>
        <w:spacing w:after="0" w:line="240" w:lineRule="auto"/>
        <w:ind w:left="0"/>
        <w:jc w:val="both"/>
        <w:rPr>
          <w:sz w:val="26"/>
          <w:szCs w:val="26"/>
        </w:rPr>
      </w:pPr>
      <w:r w:rsidRPr="00FC1DC2">
        <w:rPr>
          <w:b/>
          <w:color w:val="C00000"/>
          <w:sz w:val="26"/>
          <w:szCs w:val="26"/>
        </w:rPr>
        <w:t>Câu 1.</w:t>
      </w:r>
      <w:r>
        <w:rPr>
          <w:sz w:val="26"/>
          <w:szCs w:val="26"/>
        </w:rPr>
        <w:tab/>
      </w:r>
      <w:r w:rsidR="00FE2564" w:rsidRPr="00691131">
        <w:rPr>
          <w:sz w:val="26"/>
          <w:szCs w:val="26"/>
        </w:rPr>
        <w:t>Một vật dao động điều hòa trên trục Ox có đồ thị như hình vẽ. Tốc độ dao động cực đại của vật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80 cm/s.</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0,08 m/s.</w:t>
      </w:r>
      <w:r w:rsidRPr="00691131">
        <w:rPr>
          <w:rFonts w:ascii="Times New Roman" w:hAnsi="Times New Roman"/>
          <w:b/>
          <w:szCs w:val="26"/>
        </w:rPr>
        <w:tab/>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0,04 m/s.</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40 cm/s.</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2.</w:t>
      </w:r>
      <w:r>
        <w:rPr>
          <w:sz w:val="26"/>
          <w:szCs w:val="26"/>
        </w:rPr>
        <w:tab/>
      </w:r>
      <w:r w:rsidR="00FE2564" w:rsidRPr="00691131">
        <w:rPr>
          <w:sz w:val="26"/>
          <w:szCs w:val="26"/>
        </w:rPr>
        <w:t>Tại một nơi xác định, chu kì của con lắc đơn tỉ lệ thuận với</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căn bậc hai gia tốc trọng trường.</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gia tốc trọng trường.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căn bậc hai chiều dài con lắc.</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chiều dài con lắc.</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3.</w:t>
      </w:r>
      <w:r>
        <w:rPr>
          <w:sz w:val="26"/>
          <w:szCs w:val="26"/>
        </w:rPr>
        <w:tab/>
      </w:r>
      <w:r w:rsidR="00FE2564" w:rsidRPr="00691131">
        <w:rPr>
          <w:sz w:val="26"/>
          <w:szCs w:val="26"/>
        </w:rPr>
        <w:t>Tìm phát biểu</w:t>
      </w:r>
      <w:r w:rsidR="00FE2564" w:rsidRPr="00691131">
        <w:rPr>
          <w:b/>
          <w:bCs/>
          <w:sz w:val="26"/>
          <w:szCs w:val="26"/>
        </w:rPr>
        <w:t xml:space="preserve"> sai </w:t>
      </w:r>
      <w:r w:rsidR="00FE2564" w:rsidRPr="00691131">
        <w:rPr>
          <w:sz w:val="26"/>
          <w:szCs w:val="26"/>
        </w:rPr>
        <w:t>khi nói về dao động điều hoà?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 xml:space="preserve">Vận tốc luôn trễ pha </w:t>
      </w:r>
      <w:r w:rsidRPr="00691131">
        <w:rPr>
          <w:rFonts w:ascii="Times New Roman" w:hAnsi="Times New Roman"/>
          <w:position w:val="-26"/>
          <w:szCs w:val="26"/>
        </w:rPr>
        <w:object w:dxaOrig="260" w:dyaOrig="680">
          <v:shape id="_x0000_i1233" type="#_x0000_t75" style="width:12.75pt;height:33.75pt" o:ole="">
            <v:imagedata r:id="rId316" o:title=""/>
          </v:shape>
          <o:OLEObject Type="Embed" ProgID="Equation.DSMT4" ShapeID="_x0000_i1233" DrawAspect="Content" ObjectID="_1823184967" r:id="rId317"/>
        </w:object>
      </w:r>
      <w:r w:rsidRPr="00691131">
        <w:rPr>
          <w:rFonts w:ascii="Times New Roman" w:hAnsi="Times New Roman"/>
          <w:szCs w:val="26"/>
        </w:rPr>
        <w:t xml:space="preserve"> so với gia tốc.</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 xml:space="preserve">Vận tốc luôn sớm pha </w:t>
      </w:r>
      <w:r w:rsidRPr="00691131">
        <w:rPr>
          <w:rFonts w:ascii="Times New Roman" w:hAnsi="Times New Roman"/>
          <w:position w:val="-26"/>
          <w:szCs w:val="26"/>
        </w:rPr>
        <w:object w:dxaOrig="260" w:dyaOrig="680">
          <v:shape id="_x0000_i1234" type="#_x0000_t75" style="width:12.75pt;height:33.75pt" o:ole="">
            <v:imagedata r:id="rId318" o:title=""/>
          </v:shape>
          <o:OLEObject Type="Embed" ProgID="Equation.DSMT4" ShapeID="_x0000_i1234" DrawAspect="Content" ObjectID="_1823184968" r:id="rId319"/>
        </w:object>
      </w:r>
      <w:r w:rsidRPr="00691131">
        <w:rPr>
          <w:rFonts w:ascii="Times New Roman" w:hAnsi="Times New Roman"/>
          <w:szCs w:val="26"/>
        </w:rPr>
        <w:t xml:space="preserve"> so với li độ. </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Vận tốc và gia tốc luôn ngược pha nhau.</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Gia tốc sớm pha π so với li độ.</w:t>
      </w:r>
    </w:p>
    <w:p w:rsidR="00FE2564" w:rsidRPr="00691131" w:rsidRDefault="00691131" w:rsidP="00691131">
      <w:pPr>
        <w:pStyle w:val="ListParagraph"/>
        <w:widowControl w:val="0"/>
        <w:autoSpaceDE w:val="0"/>
        <w:autoSpaceDN w:val="0"/>
        <w:adjustRightInd w:val="0"/>
        <w:spacing w:after="0" w:line="240" w:lineRule="auto"/>
        <w:ind w:left="0"/>
        <w:jc w:val="both"/>
        <w:rPr>
          <w:sz w:val="26"/>
          <w:szCs w:val="26"/>
          <w:lang w:val="fr-FR"/>
        </w:rPr>
      </w:pPr>
      <w:r w:rsidRPr="00FC1DC2">
        <w:rPr>
          <w:b/>
          <w:color w:val="C00000"/>
          <w:sz w:val="26"/>
          <w:szCs w:val="26"/>
          <w:lang w:val="fr-FR"/>
        </w:rPr>
        <w:t>Câu 4.</w:t>
      </w:r>
      <w:r>
        <w:rPr>
          <w:sz w:val="26"/>
          <w:szCs w:val="26"/>
          <w:lang w:val="fr-FR"/>
        </w:rPr>
        <w:tab/>
      </w:r>
      <w:r w:rsidR="00FE2564" w:rsidRPr="00691131">
        <w:rPr>
          <w:sz w:val="26"/>
          <w:szCs w:val="26"/>
          <w:lang w:val="fr-FR"/>
        </w:rPr>
        <w:t xml:space="preserve">Chuyển động nào sau đây </w:t>
      </w:r>
      <w:r w:rsidR="00FE2564" w:rsidRPr="00691131">
        <w:rPr>
          <w:b/>
          <w:bCs/>
          <w:sz w:val="26"/>
          <w:szCs w:val="26"/>
          <w:lang w:val="fr-FR"/>
        </w:rPr>
        <w:t xml:space="preserve">không </w:t>
      </w:r>
      <w:r w:rsidR="00FE2564" w:rsidRPr="00691131">
        <w:rPr>
          <w:sz w:val="26"/>
          <w:szCs w:val="26"/>
          <w:lang w:val="fr-FR"/>
        </w:rPr>
        <w:t>phải là dao động cơ học?</w:t>
      </w:r>
    </w:p>
    <w:p w:rsidR="00FE2564" w:rsidRPr="00691131" w:rsidRDefault="004038D9" w:rsidP="00691131">
      <w:pPr>
        <w:pStyle w:val="ListParagraph"/>
        <w:widowControl w:val="0"/>
        <w:autoSpaceDE w:val="0"/>
        <w:autoSpaceDN w:val="0"/>
        <w:adjustRightInd w:val="0"/>
        <w:spacing w:after="0" w:line="240" w:lineRule="auto"/>
        <w:ind w:left="0"/>
        <w:jc w:val="both"/>
        <w:rPr>
          <w:sz w:val="26"/>
          <w:szCs w:val="26"/>
          <w:lang w:val="fr-FR"/>
        </w:rPr>
      </w:pPr>
      <w:r>
        <w:rPr>
          <w:noProof/>
        </w:rPr>
        <w:pict>
          <v:group id="Group 79" o:spid="_x0000_s1215" style="position:absolute;left:0;text-align:left;margin-left:48.3pt;margin-top:9.5pt;width:434.95pt;height:78.75pt;z-index:32;mso-width-relative:margin;mso-height-relative:margin" coordorigin="1047,850" coordsize="55238,10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">
            <v:group id="Group 78" o:spid="_x0000_s1216" style="position:absolute;left:1047;top:850;width:35243;height:10002" coordorigin="1047,850" coordsize="35242,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7" o:spid="_x0000_s1217" style="position:absolute;left:1047;top:850;width:20860;height:10002" coordorigin="1047,558" coordsize="20859,1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Picture 1573509059" o:spid="_x0000_s1218" type="#_x0000_t75" alt="A picture containing dark, black&#10;&#10;Description automatically generated" style="position:absolute;left:1047;top:850;width:5906;height:9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mG/7GAAAA4wAAAA8AAABkcnMvZG93bnJldi54bWxET81OAjEQvpvwDs2QeJPW1SKsFELwJ15B&#10;H2DYDrsbttPNtkD16a2JCcf5/mexSq4TZxpC69nA/USBIK68bbk28PX5djcDESKyxc4zGfimAKvl&#10;6GaBpfUX3tJ5F2uRQziUaKCJsS+lDFVDDsPE98SZO/jBYcznUEs74CWHu04WSk2lw5ZzQ4M9bRqq&#10;jruTM9DqVBx/9Cm92ncqXvZb/zibemNux2n9DCJSilfxv/vD5vn66UGrudJz+PspA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Yb/sYAAADjAAAADwAAAAAAAAAAAAAA&#10;AACfAgAAZHJzL2Rvd25yZXYueG1sUEsFBgAAAAAEAAQA9wAAAJIDAAAAAA==&#10;">
                  <v:imagedata r:id="rId320" o:title="A picture containing dark, black&#10;&#10;Description automatically generated" croptop="751f" cropbottom="1299f" cropleft="12769f" cropright="14175f"/>
                  <v:path arrowok="t"/>
                </v:shape>
                <v:shape id="_x0000_s1219" type="#_x0000_t75" style="position:absolute;left:13239;top:558;width:8668;height:1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6ON7MwAAADjAAAADwAAAAAA&#10;AAAAAAAAAACfAgAAZHJzL2Rvd25yZXYueG1sUEsFBgAAAAAEAAQA9wAAAJgDAAAAAA==&#10;">
                  <v:imagedata r:id="rId321" o:title="" cropbottom="11291f" cropright="11903f"/>
                  <v:path arrowok="t"/>
                </v:shape>
              </v:group>
              <v:shape id="_x0000_s1220" type="#_x0000_t75" alt="Desenho de Menina com boia na piscina para colorir - Tudodesenhos" style="position:absolute;left:26479;top:1517;width:9811;height:9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WGZLMAAAA4gAAAA8AAABkcnMvZG93bnJldi54bWxEj0FrwkAUhO8F/8PyBC9FN0qtMXUVEQpF&#10;aKFWBG+v2WcSkn0bdrca/fVuodDjMDPfMItVZxpxJucrywrGowQEcW51xYWC/dfrMAXhA7LGxjIp&#10;uJKH1bL3sMBM2wt/0nkXChEh7DNUUIbQZlL6vCSDfmRb4uidrDMYonSF1A4vEW4aOUmSZ2mw4rhQ&#10;YkubkvJ692MUGPfxuJ1W9dEfmrB+qt389n16V2rQ79YvIAJ14T/8137TCqazeZpMxukMfi/FOyCX&#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J5YZkswAAADiAAAADwAAAAAA&#10;AAAAAAAAAACfAgAAZHJzL2Rvd25yZXYueG1sUEsFBgAAAAAEAAQA9wAAAJgDAAAAAA==&#10;">
                <v:imagedata r:id="rId322" o:title="Desenho de Menina com boia na piscina para colorir - Tudodesenhos" croptop="16398f" cropbottom="15465f" cropleft="7330f" cropright="8094f"/>
                <v:path arrowok="t"/>
              </v:shape>
            </v:group>
            <v:shape id="_x0000_s1221" type="#_x0000_t75" alt="議論】走行距離税、1kmあたり40円程度みたい。。 : 気になる芸能まとめ" style="position:absolute;left:41910;top:1517;width:14376;height:9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HLAnGAAAA4wAAAA8AAABkcnMvZG93bnJldi54bWxET19rwjAQfxf8DuEGe5uptjhbjeLGBjJ8&#10;0en70ZxtWXMpSVa7b78Igo/3+3+rzWBa0ZPzjWUF00kCgri0uuFKwen782UBwgdkja1lUvBHHjbr&#10;8WiFhbZXPlB/DJWIIewLVFCH0BVS+rImg35iO+LIXawzGOLpKqkdXmO4aeUsSebSYMOxocaO3msq&#10;f46/RoEzH7ssS7dpf57L7mvPQ8qHN6Wen4btEkSgITzEd/dOx/l5li+y/HWawu2nCIB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csCcYAAADjAAAADwAAAAAAAAAAAAAA&#10;AACfAgAAZHJzL2Rvd25yZXYueG1sUEsFBgAAAAAEAAQA9wAAAJIDAAAAAA==&#10;">
              <v:imagedata r:id="rId323" o:title=" 気になる芸能まとめ"/>
              <v:path arrowok="t"/>
            </v:shape>
            <w10:wrap type="square"/>
          </v:group>
        </w:pict>
      </w: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r w:rsidRPr="00691131">
        <w:rPr>
          <w:b/>
          <w:sz w:val="26"/>
          <w:szCs w:val="26"/>
          <w:lang w:val="fr-FR"/>
        </w:rPr>
        <w:tab/>
      </w:r>
      <w:r w:rsidRPr="00FC1DC2">
        <w:rPr>
          <w:b/>
          <w:color w:val="0070C0"/>
          <w:sz w:val="26"/>
          <w:szCs w:val="26"/>
          <w:lang w:val="fr-FR"/>
        </w:rPr>
        <w:t xml:space="preserve">A. </w:t>
      </w:r>
      <w:r w:rsidRPr="00691131">
        <w:rPr>
          <w:sz w:val="26"/>
          <w:szCs w:val="26"/>
          <w:lang w:val="fr-FR"/>
        </w:rPr>
        <w:t>Chuyển động đung đưa của con lắc của đồng hồ.</w:t>
      </w: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r w:rsidRPr="00691131">
        <w:rPr>
          <w:b/>
          <w:sz w:val="26"/>
          <w:szCs w:val="26"/>
          <w:lang w:val="fr-FR"/>
        </w:rPr>
        <w:tab/>
      </w:r>
      <w:r w:rsidRPr="00FC1DC2">
        <w:rPr>
          <w:b/>
          <w:color w:val="0070C0"/>
          <w:sz w:val="26"/>
          <w:szCs w:val="26"/>
          <w:lang w:val="fr-FR"/>
        </w:rPr>
        <w:t xml:space="preserve">B. </w:t>
      </w:r>
      <w:r w:rsidRPr="00691131">
        <w:rPr>
          <w:sz w:val="26"/>
          <w:szCs w:val="26"/>
          <w:lang w:val="fr-FR"/>
        </w:rPr>
        <w:t>Chuyển động đung đưa của cành cây.</w:t>
      </w: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b/>
          <w:sz w:val="26"/>
          <w:szCs w:val="26"/>
          <w:lang w:val="fr-FR"/>
        </w:rPr>
      </w:pPr>
      <w:r w:rsidRPr="00691131">
        <w:rPr>
          <w:b/>
          <w:sz w:val="26"/>
          <w:szCs w:val="26"/>
          <w:lang w:val="fr-FR"/>
        </w:rPr>
        <w:tab/>
      </w:r>
      <w:r w:rsidRPr="00FC1DC2">
        <w:rPr>
          <w:b/>
          <w:color w:val="0070C0"/>
          <w:sz w:val="26"/>
          <w:szCs w:val="26"/>
          <w:lang w:val="fr-FR"/>
        </w:rPr>
        <w:t xml:space="preserve">C. </w:t>
      </w:r>
      <w:r w:rsidRPr="00691131">
        <w:rPr>
          <w:sz w:val="26"/>
          <w:szCs w:val="26"/>
          <w:lang w:val="fr-FR"/>
        </w:rPr>
        <w:t>Chuyển động nhấp nhô của phao trên mặt nước.</w:t>
      </w:r>
    </w:p>
    <w:p w:rsidR="00FE2564" w:rsidRPr="00691131" w:rsidRDefault="00FE2564" w:rsidP="00691131">
      <w:pPr>
        <w:pStyle w:val="ListParagraph"/>
        <w:widowControl w:val="0"/>
        <w:tabs>
          <w:tab w:val="left" w:pos="283"/>
          <w:tab w:val="left" w:pos="2835"/>
          <w:tab w:val="left" w:pos="5386"/>
          <w:tab w:val="left" w:pos="7937"/>
        </w:tabs>
        <w:autoSpaceDE w:val="0"/>
        <w:autoSpaceDN w:val="0"/>
        <w:adjustRightInd w:val="0"/>
        <w:spacing w:after="0" w:line="240" w:lineRule="auto"/>
        <w:ind w:left="0"/>
        <w:jc w:val="both"/>
        <w:rPr>
          <w:sz w:val="26"/>
          <w:szCs w:val="26"/>
          <w:lang w:val="fr-FR"/>
        </w:rPr>
      </w:pPr>
      <w:r w:rsidRPr="00691131">
        <w:rPr>
          <w:b/>
          <w:sz w:val="26"/>
          <w:szCs w:val="26"/>
          <w:lang w:val="fr-FR"/>
        </w:rPr>
        <w:tab/>
        <w:t>D.</w:t>
      </w:r>
      <w:r w:rsidRPr="00691131">
        <w:rPr>
          <w:sz w:val="26"/>
          <w:szCs w:val="26"/>
          <w:lang w:val="fr-FR"/>
        </w:rPr>
        <w:t>Chuyển động của ôtô trên đường.</w:t>
      </w:r>
    </w:p>
    <w:p w:rsidR="00FE2564" w:rsidRPr="00691131" w:rsidRDefault="00691131" w:rsidP="00691131">
      <w:pPr>
        <w:pStyle w:val="ListParagraph"/>
        <w:spacing w:after="0" w:line="240" w:lineRule="auto"/>
        <w:ind w:left="0"/>
        <w:jc w:val="both"/>
        <w:rPr>
          <w:sz w:val="26"/>
          <w:szCs w:val="26"/>
        </w:rPr>
      </w:pPr>
      <w:r w:rsidRPr="00FC1DC2">
        <w:rPr>
          <w:b/>
          <w:color w:val="C00000"/>
          <w:sz w:val="26"/>
          <w:szCs w:val="26"/>
        </w:rPr>
        <w:t>Câu 5.</w:t>
      </w:r>
      <w:r>
        <w:rPr>
          <w:sz w:val="26"/>
          <w:szCs w:val="26"/>
        </w:rPr>
        <w:tab/>
      </w:r>
      <w:r w:rsidR="00FE2564" w:rsidRPr="00691131">
        <w:rPr>
          <w:sz w:val="26"/>
          <w:szCs w:val="26"/>
        </w:rPr>
        <w:t xml:space="preserve">Chất điểm dao động điều hòa với phương trình </w:t>
      </w:r>
      <w:r w:rsidR="00FE2564" w:rsidRPr="00691131">
        <w:rPr>
          <w:position w:val="-14"/>
          <w:sz w:val="26"/>
          <w:szCs w:val="26"/>
        </w:rPr>
        <w:object w:dxaOrig="1920" w:dyaOrig="400">
          <v:shape id="_x0000_i1235" type="#_x0000_t75" style="width:96pt;height:20.25pt" o:ole="">
            <v:imagedata r:id="rId324" o:title=""/>
          </v:shape>
          <o:OLEObject Type="Embed" ProgID="Equation.DSMT4" ShapeID="_x0000_i1235" DrawAspect="Content" ObjectID="_1823184969" r:id="rId325"/>
        </w:object>
      </w:r>
      <w:r w:rsidR="00FE2564" w:rsidRPr="00691131">
        <w:rPr>
          <w:sz w:val="26"/>
          <w:szCs w:val="26"/>
        </w:rPr>
        <w:t xml:space="preserve">. Li độ của chất điểm khi pha dao động bằng </w:t>
      </w:r>
      <w:r w:rsidR="00FE2564" w:rsidRPr="00691131">
        <w:rPr>
          <w:position w:val="-26"/>
          <w:sz w:val="26"/>
          <w:szCs w:val="26"/>
        </w:rPr>
        <w:object w:dxaOrig="400" w:dyaOrig="680">
          <v:shape id="_x0000_i1236" type="#_x0000_t75" style="width:20.25pt;height:33.75pt" o:ole="">
            <v:imagedata r:id="rId326" o:title=""/>
          </v:shape>
          <o:OLEObject Type="Embed" ProgID="Equation.DSMT4" ShapeID="_x0000_i1236" DrawAspect="Content" ObjectID="_1823184970" r:id="rId327"/>
        </w:object>
      </w:r>
      <w:r w:rsidR="00FE2564" w:rsidRPr="00691131">
        <w:rPr>
          <w:sz w:val="26"/>
          <w:szCs w:val="26"/>
        </w:rPr>
        <w:t xml:space="preserve">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691131">
        <w:rPr>
          <w:rFonts w:ascii="Times New Roman" w:hAnsi="Times New Roman"/>
          <w:b/>
          <w:bCs/>
          <w:szCs w:val="26"/>
        </w:rPr>
        <w:t>A.</w:t>
      </w:r>
      <w:r w:rsidRPr="00691131">
        <w:rPr>
          <w:rFonts w:ascii="Times New Roman" w:hAnsi="Times New Roman"/>
          <w:szCs w:val="26"/>
        </w:rPr>
        <w:t>3 cm.</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−4 cm.</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2 cm.</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−3 cm.</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6.</w:t>
      </w:r>
      <w:r>
        <w:rPr>
          <w:sz w:val="26"/>
          <w:szCs w:val="26"/>
        </w:rPr>
        <w:tab/>
      </w:r>
      <w:r w:rsidR="004038D9">
        <w:rPr>
          <w:noProof/>
        </w:rPr>
        <w:pict>
          <v:shape id="Picture 6" o:spid="_x0000_s1214" type="#_x0000_t75" style="position:absolute;left:0;text-align:left;margin-left:377.25pt;margin-top:.75pt;width:134.25pt;height:116.25pt;z-index:28;visibility:visible;mso-position-horizontal-relative:text;mso-position-vertical-relative:text">
            <v:imagedata r:id="rId328" o:title=""/>
            <w10:wrap type="square"/>
          </v:shape>
        </w:pict>
      </w:r>
      <w:r w:rsidR="00FE2564" w:rsidRPr="00691131">
        <w:rPr>
          <w:sz w:val="26"/>
          <w:szCs w:val="26"/>
        </w:rPr>
        <w:t xml:space="preserve">Một vật nhỏ có khối lượng 500 g dao động điều hòa trên trục Ox, đồ thị động năng (nét liền) và thế năng (nét đứt) của vật theo thời gian như hình vẽ. Biên độ dao động của vật là </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1 cm.</w:t>
      </w:r>
      <w:r w:rsidRPr="00691131">
        <w:rPr>
          <w:rFonts w:ascii="Times New Roman" w:hAnsi="Times New Roman"/>
          <w:b/>
          <w:szCs w:val="26"/>
        </w:rPr>
        <w:t xml:space="preserve">              </w:t>
      </w:r>
      <w:r w:rsidRPr="00FC1DC2">
        <w:rPr>
          <w:rFonts w:ascii="Times New Roman" w:hAnsi="Times New Roman"/>
          <w:b/>
          <w:color w:val="0070C0"/>
          <w:szCs w:val="26"/>
        </w:rPr>
        <w:t xml:space="preserve">B. </w:t>
      </w:r>
      <w:r w:rsidRPr="00691131">
        <w:rPr>
          <w:rFonts w:ascii="Times New Roman" w:hAnsi="Times New Roman"/>
          <w:szCs w:val="26"/>
        </w:rPr>
        <w:t xml:space="preserve">2 cm.             </w:t>
      </w:r>
      <w:r w:rsidRPr="00FC1DC2">
        <w:rPr>
          <w:rFonts w:ascii="Times New Roman" w:hAnsi="Times New Roman"/>
          <w:b/>
          <w:color w:val="0070C0"/>
          <w:szCs w:val="26"/>
        </w:rPr>
        <w:t xml:space="preserve">C. </w:t>
      </w:r>
      <w:r w:rsidRPr="00691131">
        <w:rPr>
          <w:rFonts w:ascii="Times New Roman" w:hAnsi="Times New Roman"/>
          <w:szCs w:val="26"/>
        </w:rPr>
        <w:t>4 cm.</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8 cm</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7.</w:t>
      </w:r>
      <w:r>
        <w:rPr>
          <w:sz w:val="26"/>
          <w:szCs w:val="26"/>
        </w:rPr>
        <w:tab/>
      </w:r>
      <w:r w:rsidR="00FE2564" w:rsidRPr="00691131">
        <w:rPr>
          <w:sz w:val="26"/>
          <w:szCs w:val="26"/>
        </w:rPr>
        <w:t xml:space="preserve">Phát biểu nào sau đây </w:t>
      </w:r>
      <w:r w:rsidR="00FE2564" w:rsidRPr="00691131">
        <w:rPr>
          <w:b/>
          <w:sz w:val="26"/>
          <w:szCs w:val="26"/>
        </w:rPr>
        <w:t xml:space="preserve">không </w:t>
      </w:r>
      <w:r w:rsidR="00FE2564" w:rsidRPr="00691131">
        <w:rPr>
          <w:bCs/>
          <w:sz w:val="26"/>
          <w:szCs w:val="26"/>
        </w:rPr>
        <w:t xml:space="preserve">đúng </w:t>
      </w:r>
      <w:r w:rsidR="00FE2564" w:rsidRPr="00691131">
        <w:rPr>
          <w:sz w:val="26"/>
          <w:szCs w:val="26"/>
        </w:rPr>
        <w:t>khi nói về hiện tượng cộng hưởng?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Hiện tượng cộng hưởng xảy ra khi ngoại lực cưỡng bức lớn hơn lực ma sát.</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B. </w:t>
      </w:r>
      <w:r w:rsidRPr="00691131">
        <w:rPr>
          <w:rFonts w:ascii="Times New Roman" w:hAnsi="Times New Roman"/>
          <w:szCs w:val="26"/>
        </w:rPr>
        <w:t>Khi có cộng hưởng xảy ra, biên độ của dao động cưỡng bức càng lớn khi lực cản của môi trường càng nhỏ.</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C. </w:t>
      </w:r>
      <w:r w:rsidRPr="00691131">
        <w:rPr>
          <w:rFonts w:ascii="Times New Roman" w:hAnsi="Times New Roman"/>
          <w:szCs w:val="26"/>
        </w:rPr>
        <w:t>Hiện tượng cộng hưởng có thể có lợi hoặc có hại trong đời sóng và kĩ thuật.</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D. </w:t>
      </w:r>
      <w:r w:rsidRPr="00691131">
        <w:rPr>
          <w:rFonts w:ascii="Times New Roman" w:hAnsi="Times New Roman"/>
          <w:szCs w:val="26"/>
        </w:rPr>
        <w:t>Hiện tượng biên độ dao động cưỡng bức tăng nhanh đến một giá trị cực đại khi chu kì của lực cưỡng bức bằng chu kì riêng của hệ vật dao động được gọi là sự cộng hưởng.</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8.</w:t>
      </w:r>
      <w:r>
        <w:rPr>
          <w:sz w:val="26"/>
          <w:szCs w:val="26"/>
        </w:rPr>
        <w:tab/>
      </w:r>
      <w:r w:rsidR="00FE2564" w:rsidRPr="00691131">
        <w:rPr>
          <w:sz w:val="26"/>
          <w:szCs w:val="26"/>
        </w:rPr>
        <w:t>Một vật dao động điều hòa với tần số f = 2 Hz. Tại thời điểm t</w:t>
      </w:r>
      <w:r w:rsidR="00FE2564" w:rsidRPr="00691131">
        <w:rPr>
          <w:sz w:val="26"/>
          <w:szCs w:val="26"/>
          <w:vertAlign w:val="subscript"/>
        </w:rPr>
        <w:t>1</w:t>
      </w:r>
      <w:r w:rsidR="00FE2564" w:rsidRPr="00691131">
        <w:rPr>
          <w:sz w:val="26"/>
          <w:szCs w:val="26"/>
        </w:rPr>
        <w:t xml:space="preserve">, vật có động năng bằng 3 lần thế năng. Đến thời điểm </w:t>
      </w:r>
      <w:r w:rsidR="00FE2564" w:rsidRPr="00691131">
        <w:rPr>
          <w:position w:val="-26"/>
          <w:sz w:val="26"/>
          <w:szCs w:val="26"/>
        </w:rPr>
        <w:object w:dxaOrig="1260" w:dyaOrig="680">
          <v:shape id="_x0000_i1237" type="#_x0000_t75" style="width:63pt;height:33.75pt" o:ole="">
            <v:imagedata r:id="rId329" o:title=""/>
          </v:shape>
          <o:OLEObject Type="Embed" ProgID="Equation.DSMT4" ShapeID="_x0000_i1237" DrawAspect="Content" ObjectID="_1823184971" r:id="rId330"/>
        </w:object>
      </w:r>
      <w:r w:rsidR="00FE2564" w:rsidRPr="00691131">
        <w:rPr>
          <w:sz w:val="26"/>
          <w:szCs w:val="26"/>
        </w:rPr>
        <w:t xml:space="preserve"> thì thế năng của vật có thể </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bằng cơ năng.</w:t>
      </w:r>
      <w:r w:rsidRPr="00691131">
        <w:rPr>
          <w:rFonts w:ascii="Times New Roman" w:hAnsi="Times New Roman"/>
          <w:b/>
          <w:szCs w:val="26"/>
        </w:rPr>
        <w:tab/>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bằng không.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bằng động năng.</w:t>
      </w:r>
      <w:r w:rsidRPr="00691131">
        <w:rPr>
          <w:rFonts w:ascii="Times New Roman" w:hAnsi="Times New Roman"/>
          <w:b/>
          <w:szCs w:val="26"/>
        </w:rPr>
        <w:tab/>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bằng một nửa động năng.</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9.</w:t>
      </w:r>
      <w:r>
        <w:rPr>
          <w:sz w:val="26"/>
          <w:szCs w:val="26"/>
        </w:rPr>
        <w:tab/>
      </w:r>
      <w:r w:rsidR="00FE2564" w:rsidRPr="00691131">
        <w:rPr>
          <w:sz w:val="26"/>
          <w:szCs w:val="26"/>
        </w:rPr>
        <w:t>Chọn phát biểu đúng khi nói về năng lượng của vật dao động điều hoà?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Khi vật chuyển động từ vị trí cân bằng ra vị trí biên thì động năng của vật giảm.</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B. </w:t>
      </w:r>
      <w:r w:rsidRPr="00691131">
        <w:rPr>
          <w:rFonts w:ascii="Times New Roman" w:hAnsi="Times New Roman"/>
          <w:szCs w:val="26"/>
        </w:rPr>
        <w:t>Khi vật chuyển động qua vị trí cân bằng thì động năng của vật bằng không.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C. </w:t>
      </w:r>
      <w:r w:rsidRPr="00691131">
        <w:rPr>
          <w:rFonts w:ascii="Times New Roman" w:hAnsi="Times New Roman"/>
          <w:szCs w:val="26"/>
        </w:rPr>
        <w:t>Khi động năng của vật tăng thì thế năng của vật cũng tăng.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D. </w:t>
      </w:r>
      <w:r w:rsidRPr="00691131">
        <w:rPr>
          <w:rFonts w:ascii="Times New Roman" w:hAnsi="Times New Roman"/>
          <w:szCs w:val="26"/>
        </w:rPr>
        <w:t>Khi vật chuyển động về vị trí biên thì động năng của vật tăng.</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10.</w:t>
      </w:r>
      <w:r>
        <w:rPr>
          <w:sz w:val="26"/>
          <w:szCs w:val="26"/>
        </w:rPr>
        <w:tab/>
      </w:r>
      <w:r w:rsidR="00FE2564" w:rsidRPr="00691131">
        <w:rPr>
          <w:sz w:val="26"/>
          <w:szCs w:val="26"/>
        </w:rPr>
        <w:t>Đồ thị của vận tốc theo thời gian của một vật dao động điều hoà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đường elip.</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đường thẳng.</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đường hình sin.</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đường parabol.</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11.</w:t>
      </w:r>
      <w:r>
        <w:rPr>
          <w:sz w:val="26"/>
          <w:szCs w:val="26"/>
        </w:rPr>
        <w:tab/>
      </w:r>
      <w:r w:rsidR="00FE2564" w:rsidRPr="00691131">
        <w:rPr>
          <w:sz w:val="26"/>
          <w:szCs w:val="26"/>
        </w:rPr>
        <w:t xml:space="preserve">Một con lắc có tần số góc riêng là </w:t>
      </w:r>
      <w:r w:rsidR="00FE2564" w:rsidRPr="00691131">
        <w:rPr>
          <w:position w:val="-14"/>
          <w:sz w:val="26"/>
          <w:szCs w:val="26"/>
        </w:rPr>
        <w:object w:dxaOrig="300" w:dyaOrig="400">
          <v:shape id="_x0000_i1238" type="#_x0000_t75" style="width:15pt;height:20.25pt" o:ole="">
            <v:imagedata r:id="rId331" o:title=""/>
          </v:shape>
          <o:OLEObject Type="Embed" ProgID="Equation.DSMT4" ShapeID="_x0000_i1238" DrawAspect="Content" ObjectID="_1823184972" r:id="rId332"/>
        </w:object>
      </w:r>
      <w:r w:rsidR="00FE2564" w:rsidRPr="00691131">
        <w:rPr>
          <w:sz w:val="26"/>
          <w:szCs w:val="26"/>
        </w:rPr>
        <w:t xml:space="preserve"> dao động cưỡng bức dưới tác dụng của một ngoại lực </w:t>
      </w:r>
      <w:r w:rsidR="00FE2564" w:rsidRPr="00691131">
        <w:rPr>
          <w:position w:val="-18"/>
          <w:sz w:val="26"/>
          <w:szCs w:val="26"/>
        </w:rPr>
        <w:object w:dxaOrig="2020" w:dyaOrig="480">
          <v:shape id="_x0000_i1239" type="#_x0000_t75" style="width:101.25pt;height:24pt" o:ole="">
            <v:imagedata r:id="rId333" o:title=""/>
          </v:shape>
          <o:OLEObject Type="Embed" ProgID="Equation.DSMT4" ShapeID="_x0000_i1239" DrawAspect="Content" ObjectID="_1823184973" r:id="rId334"/>
        </w:object>
      </w:r>
      <w:r w:rsidR="00FE2564" w:rsidRPr="00691131">
        <w:rPr>
          <w:sz w:val="26"/>
          <w:szCs w:val="26"/>
        </w:rPr>
        <w:t>(F đo bằng N, t đo bằng giây). Điều kiện để xảy ra hiện tượng cộng hưởng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position w:val="-14"/>
          <w:szCs w:val="26"/>
        </w:rPr>
        <w:object w:dxaOrig="740" w:dyaOrig="400">
          <v:shape id="_x0000_i1240" type="#_x0000_t75" style="width:36.75pt;height:20.25pt" o:ole="">
            <v:imagedata r:id="rId335" o:title=""/>
          </v:shape>
          <o:OLEObject Type="Embed" ProgID="Equation.DSMT4" ShapeID="_x0000_i1240" DrawAspect="Content" ObjectID="_1823184974" r:id="rId336"/>
        </w:object>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position w:val="-14"/>
          <w:szCs w:val="26"/>
        </w:rPr>
        <w:object w:dxaOrig="800" w:dyaOrig="400">
          <v:shape id="_x0000_i1241" type="#_x0000_t75" style="width:39.75pt;height:20.25pt" o:ole="">
            <v:imagedata r:id="rId337" o:title=""/>
          </v:shape>
          <o:OLEObject Type="Embed" ProgID="Equation.DSMT4" ShapeID="_x0000_i1241" DrawAspect="Content" ObjectID="_1823184975" r:id="rId338"/>
        </w:objec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position w:val="-14"/>
          <w:szCs w:val="26"/>
        </w:rPr>
        <w:object w:dxaOrig="740" w:dyaOrig="400">
          <v:shape id="_x0000_i1242" type="#_x0000_t75" style="width:36.75pt;height:20.25pt" o:ole="">
            <v:imagedata r:id="rId339" o:title=""/>
          </v:shape>
          <o:OLEObject Type="Embed" ProgID="Equation.DSMT4" ShapeID="_x0000_i1242" DrawAspect="Content" ObjectID="_1823184976" r:id="rId340"/>
        </w:object>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position w:val="-14"/>
          <w:szCs w:val="26"/>
        </w:rPr>
        <w:object w:dxaOrig="940" w:dyaOrig="400">
          <v:shape id="_x0000_i1243" type="#_x0000_t75" style="width:47.25pt;height:20.25pt" o:ole="">
            <v:imagedata r:id="rId341" o:title=""/>
          </v:shape>
          <o:OLEObject Type="Embed" ProgID="Equation.DSMT4" ShapeID="_x0000_i1243" DrawAspect="Content" ObjectID="_1823184977" r:id="rId342"/>
        </w:objec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12.</w:t>
      </w:r>
      <w:r>
        <w:rPr>
          <w:sz w:val="26"/>
          <w:szCs w:val="26"/>
        </w:rPr>
        <w:t xml:space="preserve"> </w:t>
      </w:r>
      <w:r w:rsidRPr="00691131">
        <w:rPr>
          <w:sz w:val="26"/>
          <w:szCs w:val="26"/>
        </w:rPr>
        <w:t xml:space="preserve"> </w:t>
      </w:r>
      <w:r w:rsidR="00FE2564" w:rsidRPr="00691131">
        <w:rPr>
          <w:sz w:val="26"/>
          <w:szCs w:val="26"/>
        </w:rPr>
        <w:t xml:space="preserve">Một vật khối lượng m dao động điều hoà với phương trình </w:t>
      </w:r>
      <w:r w:rsidR="00FE2564" w:rsidRPr="00691131">
        <w:rPr>
          <w:position w:val="-18"/>
          <w:sz w:val="26"/>
          <w:szCs w:val="26"/>
        </w:rPr>
        <w:object w:dxaOrig="1980" w:dyaOrig="480">
          <v:shape id="_x0000_i1244" type="#_x0000_t75" style="width:99pt;height:24pt" o:ole="">
            <v:imagedata r:id="rId343" o:title=""/>
          </v:shape>
          <o:OLEObject Type="Embed" ProgID="Equation.DSMT4" ShapeID="_x0000_i1244" DrawAspect="Content" ObjectID="_1823184978" r:id="rId344"/>
        </w:object>
      </w:r>
      <w:r w:rsidR="00FE2564" w:rsidRPr="00691131">
        <w:rPr>
          <w:sz w:val="26"/>
          <w:szCs w:val="26"/>
        </w:rPr>
        <w:t xml:space="preserve"> gốc thế năng được chọn tại vị trí cân bằng. Cơ năng của vật dao động này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position w:val="-24"/>
          <w:szCs w:val="26"/>
        </w:rPr>
        <w:object w:dxaOrig="800" w:dyaOrig="680">
          <v:shape id="_x0000_i1245" type="#_x0000_t75" style="width:39.75pt;height:33.75pt" o:ole="">
            <v:imagedata r:id="rId345" o:title=""/>
          </v:shape>
          <o:OLEObject Type="Embed" ProgID="Equation.DSMT4" ShapeID="_x0000_i1245" DrawAspect="Content" ObjectID="_1823184979" r:id="rId346"/>
        </w:objec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position w:val="-6"/>
          <w:szCs w:val="26"/>
        </w:rPr>
        <w:object w:dxaOrig="740" w:dyaOrig="340">
          <v:shape id="_x0000_i1246" type="#_x0000_t75" style="width:36.75pt;height:17.25pt" o:ole="">
            <v:imagedata r:id="rId347" o:title=""/>
          </v:shape>
          <o:OLEObject Type="Embed" ProgID="Equation.DSMT4" ShapeID="_x0000_i1246" DrawAspect="Content" ObjectID="_1823184980" r:id="rId348"/>
        </w:objec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position w:val="-24"/>
          <w:szCs w:val="26"/>
        </w:rPr>
        <w:object w:dxaOrig="900" w:dyaOrig="680">
          <v:shape id="_x0000_i1247" type="#_x0000_t75" style="width:45pt;height:33.75pt" o:ole="">
            <v:imagedata r:id="rId349" o:title=""/>
          </v:shape>
          <o:OLEObject Type="Embed" ProgID="Equation.DSMT4" ShapeID="_x0000_i1247" DrawAspect="Content" ObjectID="_1823184981" r:id="rId350"/>
        </w:objec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position w:val="-24"/>
          <w:szCs w:val="26"/>
        </w:rPr>
        <w:object w:dxaOrig="840" w:dyaOrig="680">
          <v:shape id="_x0000_i1248" type="#_x0000_t75" style="width:42pt;height:33.75pt" o:ole="">
            <v:imagedata r:id="rId351" o:title=""/>
          </v:shape>
          <o:OLEObject Type="Embed" ProgID="Equation.DSMT4" ShapeID="_x0000_i1248" DrawAspect="Content" ObjectID="_1823184982" r:id="rId352"/>
        </w:objec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13.</w:t>
      </w:r>
      <w:r>
        <w:rPr>
          <w:sz w:val="26"/>
          <w:szCs w:val="26"/>
        </w:rPr>
        <w:t xml:space="preserve"> </w:t>
      </w:r>
      <w:r w:rsidRPr="00691131">
        <w:rPr>
          <w:sz w:val="26"/>
          <w:szCs w:val="26"/>
        </w:rPr>
        <w:t xml:space="preserve"> </w:t>
      </w:r>
      <w:r w:rsidR="00FE2564" w:rsidRPr="00691131">
        <w:rPr>
          <w:sz w:val="26"/>
          <w:szCs w:val="26"/>
        </w:rPr>
        <w:t>Hiện tượng cộng hưởng nào sau đây là có lợi?</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lastRenderedPageBreak/>
        <w:t xml:space="preserve">A. </w:t>
      </w:r>
      <w:r w:rsidRPr="00691131">
        <w:rPr>
          <w:rFonts w:ascii="Times New Roman" w:hAnsi="Times New Roman"/>
          <w:szCs w:val="26"/>
        </w:rPr>
        <w:t>Bệ máy rung lên khi chạy.</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Đoàn quân hành quân qua cầu.</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Không khí dao động trong hộp đàn ghi ta.</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Giọng hát của ca sĩ vỡ li.</w:t>
      </w:r>
    </w:p>
    <w:p w:rsidR="00FE2564" w:rsidRPr="00691131" w:rsidRDefault="00691131" w:rsidP="00691131">
      <w:pPr>
        <w:pStyle w:val="ListParagraph"/>
        <w:spacing w:after="0" w:line="240" w:lineRule="auto"/>
        <w:ind w:left="0"/>
        <w:jc w:val="both"/>
        <w:rPr>
          <w:b/>
          <w:sz w:val="26"/>
          <w:szCs w:val="26"/>
          <w:lang w:val="vi-VN"/>
        </w:rPr>
      </w:pPr>
      <w:r w:rsidRPr="00FC1DC2">
        <w:rPr>
          <w:b/>
          <w:color w:val="C00000"/>
          <w:sz w:val="26"/>
          <w:szCs w:val="26"/>
        </w:rPr>
        <w:t>Câu 14.</w:t>
      </w:r>
      <w:r>
        <w:rPr>
          <w:sz w:val="26"/>
          <w:szCs w:val="26"/>
        </w:rPr>
        <w:t xml:space="preserve"> </w:t>
      </w:r>
      <w:r w:rsidRPr="00691131">
        <w:rPr>
          <w:sz w:val="26"/>
          <w:szCs w:val="26"/>
        </w:rPr>
        <w:t xml:space="preserve"> </w:t>
      </w:r>
      <w:r w:rsidR="00FE2564" w:rsidRPr="00691131">
        <w:rPr>
          <w:sz w:val="26"/>
          <w:szCs w:val="26"/>
        </w:rPr>
        <w:t>Một vật dao động điều hòa với biên độ 10 cm. Chọn mốc thế năng ở vị trí cân bằng. Tại vị trí vật có li độ 5 cm, tỉ số giữa thế năng và động năng của vật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fldChar w:fldCharType="begin"/>
      </w:r>
      <w:r w:rsidRPr="00691131">
        <w:rPr>
          <w:rFonts w:ascii="Times New Roman" w:hAnsi="Times New Roman"/>
          <w:szCs w:val="26"/>
        </w:rPr>
        <w:instrText>eq \s\don1(\f(1,2))</w:instrText>
      </w:r>
      <w:r w:rsidRPr="00691131">
        <w:rPr>
          <w:rFonts w:ascii="Times New Roman" w:hAnsi="Times New Roman"/>
          <w:szCs w:val="26"/>
        </w:rPr>
        <w:fldChar w:fldCharType="end"/>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fldChar w:fldCharType="begin"/>
      </w:r>
      <w:r w:rsidRPr="00691131">
        <w:rPr>
          <w:rFonts w:ascii="Times New Roman" w:hAnsi="Times New Roman"/>
          <w:szCs w:val="26"/>
        </w:rPr>
        <w:instrText>eq \s\don1(\f(1,3))</w:instrText>
      </w:r>
      <w:r w:rsidRPr="00691131">
        <w:rPr>
          <w:rFonts w:ascii="Times New Roman" w:hAnsi="Times New Roman"/>
          <w:szCs w:val="26"/>
        </w:rPr>
        <w:fldChar w:fldCharType="end"/>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fldChar w:fldCharType="begin"/>
      </w:r>
      <w:r w:rsidRPr="00691131">
        <w:rPr>
          <w:rFonts w:ascii="Times New Roman" w:hAnsi="Times New Roman"/>
          <w:szCs w:val="26"/>
        </w:rPr>
        <w:instrText>eq \s\don1(\f(1,4))</w:instrText>
      </w:r>
      <w:r w:rsidRPr="00691131">
        <w:rPr>
          <w:rFonts w:ascii="Times New Roman" w:hAnsi="Times New Roman"/>
          <w:szCs w:val="26"/>
        </w:rPr>
        <w:fldChar w:fldCharType="end"/>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1.</w:t>
      </w:r>
    </w:p>
    <w:p w:rsidR="00FE2564" w:rsidRPr="00691131" w:rsidRDefault="00691131" w:rsidP="00691131">
      <w:pPr>
        <w:pStyle w:val="ListParagraph"/>
        <w:spacing w:after="0" w:line="240" w:lineRule="auto"/>
        <w:ind w:left="0"/>
        <w:rPr>
          <w:b/>
          <w:sz w:val="26"/>
          <w:szCs w:val="26"/>
        </w:rPr>
      </w:pPr>
      <w:r w:rsidRPr="00FC1DC2">
        <w:rPr>
          <w:b/>
          <w:color w:val="C00000"/>
          <w:sz w:val="26"/>
          <w:szCs w:val="26"/>
        </w:rPr>
        <w:t>Câu 15.</w:t>
      </w:r>
      <w:r>
        <w:rPr>
          <w:sz w:val="26"/>
          <w:szCs w:val="26"/>
        </w:rPr>
        <w:t xml:space="preserve"> </w:t>
      </w:r>
      <w:r w:rsidRPr="00691131">
        <w:rPr>
          <w:sz w:val="26"/>
          <w:szCs w:val="26"/>
        </w:rPr>
        <w:t xml:space="preserve"> </w:t>
      </w:r>
      <w:r w:rsidR="00FE2564" w:rsidRPr="00691131">
        <w:rPr>
          <w:sz w:val="26"/>
          <w:szCs w:val="26"/>
        </w:rPr>
        <w:t>Một vật nhỏ đang dao động điều hoà trên trục Ox. Khi vật chuyển động từ vị trí biên về vị trí cân bằng thì</w:t>
      </w:r>
    </w:p>
    <w:p w:rsidR="00FE2564" w:rsidRPr="00691131" w:rsidRDefault="00FE2564" w:rsidP="00691131">
      <w:pPr>
        <w:pStyle w:val="ListParagraph"/>
        <w:tabs>
          <w:tab w:val="left" w:pos="283"/>
          <w:tab w:val="left" w:pos="2835"/>
          <w:tab w:val="left" w:pos="5386"/>
          <w:tab w:val="left" w:pos="7937"/>
        </w:tabs>
        <w:spacing w:after="0" w:line="240" w:lineRule="auto"/>
        <w:ind w:left="0"/>
        <w:jc w:val="both"/>
        <w:rPr>
          <w:b/>
          <w:sz w:val="26"/>
          <w:szCs w:val="26"/>
        </w:rPr>
      </w:pPr>
      <w:r w:rsidRPr="00691131">
        <w:rPr>
          <w:b/>
          <w:sz w:val="26"/>
          <w:szCs w:val="26"/>
        </w:rPr>
        <w:tab/>
      </w:r>
      <w:r w:rsidRPr="00FC1DC2">
        <w:rPr>
          <w:b/>
          <w:color w:val="0070C0"/>
          <w:sz w:val="26"/>
          <w:szCs w:val="26"/>
        </w:rPr>
        <w:t xml:space="preserve">A. </w:t>
      </w:r>
      <w:r w:rsidRPr="00691131">
        <w:rPr>
          <w:sz w:val="26"/>
          <w:szCs w:val="26"/>
        </w:rPr>
        <w:t>vectơ gia tốc cùng hướng với chuyển động.</w:t>
      </w:r>
      <w:r w:rsidRPr="00691131">
        <w:rPr>
          <w:b/>
          <w:sz w:val="26"/>
          <w:szCs w:val="26"/>
        </w:rPr>
        <w:tab/>
      </w:r>
      <w:r w:rsidRPr="00FC1DC2">
        <w:rPr>
          <w:b/>
          <w:color w:val="0070C0"/>
          <w:sz w:val="26"/>
          <w:szCs w:val="26"/>
        </w:rPr>
        <w:t xml:space="preserve">B. </w:t>
      </w:r>
      <w:r w:rsidRPr="00691131">
        <w:rPr>
          <w:sz w:val="26"/>
          <w:szCs w:val="26"/>
        </w:rPr>
        <w:t>độ lớn gia tốc của vật tăng dần.</w:t>
      </w:r>
    </w:p>
    <w:p w:rsidR="00FE2564" w:rsidRPr="00691131" w:rsidRDefault="00FE2564" w:rsidP="00691131">
      <w:pPr>
        <w:pStyle w:val="ListParagraph"/>
        <w:tabs>
          <w:tab w:val="left" w:pos="283"/>
          <w:tab w:val="left" w:pos="2835"/>
          <w:tab w:val="left" w:pos="5386"/>
          <w:tab w:val="left" w:pos="7937"/>
        </w:tabs>
        <w:spacing w:after="0" w:line="240" w:lineRule="auto"/>
        <w:ind w:left="0"/>
        <w:jc w:val="both"/>
        <w:rPr>
          <w:sz w:val="26"/>
          <w:szCs w:val="26"/>
        </w:rPr>
      </w:pPr>
      <w:r w:rsidRPr="00691131">
        <w:rPr>
          <w:b/>
          <w:sz w:val="26"/>
          <w:szCs w:val="26"/>
        </w:rPr>
        <w:tab/>
      </w:r>
      <w:r w:rsidRPr="00FC1DC2">
        <w:rPr>
          <w:b/>
          <w:color w:val="0070C0"/>
          <w:sz w:val="26"/>
          <w:szCs w:val="26"/>
        </w:rPr>
        <w:t xml:space="preserve">C. </w:t>
      </w:r>
      <w:r w:rsidRPr="00691131">
        <w:rPr>
          <w:sz w:val="26"/>
          <w:szCs w:val="26"/>
        </w:rPr>
        <w:t>vật chuyển động nhanh dần đều.</w:t>
      </w:r>
      <w:r w:rsidRPr="00691131">
        <w:rPr>
          <w:b/>
          <w:sz w:val="26"/>
          <w:szCs w:val="26"/>
        </w:rPr>
        <w:tab/>
      </w:r>
      <w:r w:rsidRPr="00FC1DC2">
        <w:rPr>
          <w:b/>
          <w:color w:val="0070C0"/>
          <w:sz w:val="26"/>
          <w:szCs w:val="26"/>
        </w:rPr>
        <w:t xml:space="preserve">D. </w:t>
      </w:r>
      <w:r w:rsidRPr="00691131">
        <w:rPr>
          <w:sz w:val="26"/>
          <w:szCs w:val="26"/>
        </w:rPr>
        <w:t>vật chuyển động chậm dần đều.</w:t>
      </w:r>
    </w:p>
    <w:p w:rsidR="00FE2564" w:rsidRPr="00691131" w:rsidRDefault="00691131" w:rsidP="00691131">
      <w:pPr>
        <w:pStyle w:val="ListParagraph"/>
        <w:spacing w:after="0" w:line="240" w:lineRule="auto"/>
        <w:ind w:left="0"/>
        <w:jc w:val="both"/>
        <w:rPr>
          <w:b/>
          <w:sz w:val="26"/>
          <w:szCs w:val="26"/>
        </w:rPr>
      </w:pPr>
      <w:r w:rsidRPr="00FC1DC2">
        <w:rPr>
          <w:b/>
          <w:color w:val="C00000"/>
          <w:sz w:val="26"/>
          <w:szCs w:val="26"/>
        </w:rPr>
        <w:t>Câu 16.</w:t>
      </w:r>
      <w:r>
        <w:rPr>
          <w:sz w:val="26"/>
          <w:szCs w:val="26"/>
        </w:rPr>
        <w:tab/>
      </w:r>
      <w:r w:rsidR="00FE2564" w:rsidRPr="00691131">
        <w:rPr>
          <w:sz w:val="26"/>
          <w:szCs w:val="26"/>
        </w:rPr>
        <w:t>Ứng dụng của con lắc đơn là để đo</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A. </w:t>
      </w:r>
      <w:r w:rsidRPr="00691131">
        <w:rPr>
          <w:rFonts w:ascii="Times New Roman" w:hAnsi="Times New Roman"/>
          <w:szCs w:val="26"/>
        </w:rPr>
        <w:t>đo tốc độ của quả nặng.</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đo khối lượng vật nặng.</w:t>
      </w:r>
      <w:r w:rsidRPr="00691131">
        <w:rPr>
          <w:rFonts w:ascii="Times New Roman" w:hAnsi="Times New Roman"/>
          <w:b/>
          <w:szCs w:val="26"/>
        </w:rPr>
        <w:t xml:space="preserve"> </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Cs w:val="26"/>
        </w:rPr>
      </w:pPr>
      <w:r w:rsidRPr="00FC1DC2">
        <w:rPr>
          <w:rFonts w:ascii="Times New Roman" w:hAnsi="Times New Roman"/>
          <w:b/>
          <w:color w:val="0070C0"/>
          <w:szCs w:val="26"/>
        </w:rPr>
        <w:t xml:space="preserve">C. </w:t>
      </w:r>
      <w:r w:rsidRPr="00691131">
        <w:rPr>
          <w:rFonts w:ascii="Times New Roman" w:hAnsi="Times New Roman"/>
          <w:bCs/>
          <w:szCs w:val="26"/>
        </w:rPr>
        <w:t>chiều dài sợi dây.</w:t>
      </w:r>
      <w:r w:rsidRPr="00691131">
        <w:rPr>
          <w:rFonts w:ascii="Times New Roman" w:hAnsi="Times New Roman"/>
          <w:b/>
          <w:szCs w:val="26"/>
        </w:rPr>
        <w:tab/>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bCs/>
          <w:szCs w:val="26"/>
        </w:rPr>
        <w:t>gia tốc trọng trường.</w:t>
      </w:r>
    </w:p>
    <w:p w:rsidR="00FE2564" w:rsidRPr="00691131" w:rsidRDefault="00691131" w:rsidP="00691131">
      <w:pPr>
        <w:pStyle w:val="ListParagraph"/>
        <w:spacing w:after="0" w:line="240" w:lineRule="auto"/>
        <w:ind w:left="0"/>
        <w:mirrorIndents/>
        <w:jc w:val="both"/>
        <w:rPr>
          <w:b/>
          <w:sz w:val="26"/>
          <w:szCs w:val="26"/>
        </w:rPr>
      </w:pPr>
      <w:r w:rsidRPr="00FC1DC2">
        <w:rPr>
          <w:b/>
          <w:color w:val="C00000"/>
          <w:sz w:val="26"/>
          <w:szCs w:val="26"/>
        </w:rPr>
        <w:t>Câu 17.</w:t>
      </w:r>
      <w:r>
        <w:rPr>
          <w:sz w:val="26"/>
          <w:szCs w:val="26"/>
        </w:rPr>
        <w:tab/>
      </w:r>
      <w:r w:rsidR="00FE2564" w:rsidRPr="00691131">
        <w:rPr>
          <w:sz w:val="26"/>
          <w:szCs w:val="26"/>
        </w:rPr>
        <w:t>Trong dao động tắt dần, một phần cơ năng đã biến đổi thành</w:t>
      </w:r>
    </w:p>
    <w:p w:rsidR="00FE2564" w:rsidRPr="00691131" w:rsidRDefault="00FE2564" w:rsidP="00691131">
      <w:pPr>
        <w:tabs>
          <w:tab w:val="left" w:pos="283"/>
          <w:tab w:val="left" w:pos="2835"/>
          <w:tab w:val="left" w:pos="5386"/>
          <w:tab w:val="left" w:pos="7937"/>
        </w:tabs>
        <w:ind w:firstLine="283"/>
        <w:contextualSpacing/>
        <w:mirrorIndents/>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điện năng.</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nhiệt năng.</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hoá năng.</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quang năng.</w:t>
      </w:r>
    </w:p>
    <w:p w:rsidR="00FE2564" w:rsidRPr="00691131" w:rsidRDefault="00FE2564" w:rsidP="00691131">
      <w:pPr>
        <w:tabs>
          <w:tab w:val="left" w:pos="2835"/>
          <w:tab w:val="left" w:pos="5386"/>
          <w:tab w:val="left" w:pos="7937"/>
        </w:tabs>
        <w:jc w:val="both"/>
        <w:rPr>
          <w:rFonts w:ascii="Times New Roman" w:hAnsi="Times New Roman"/>
          <w:i/>
          <w:iCs/>
          <w:szCs w:val="26"/>
        </w:rPr>
      </w:pPr>
      <w:r w:rsidRPr="00691131">
        <w:rPr>
          <w:rFonts w:ascii="Times New Roman" w:hAnsi="Times New Roman"/>
          <w:b/>
          <w:szCs w:val="26"/>
        </w:rPr>
        <w:t xml:space="preserve">PHẦN II. CÂU TRẮC NGHIỆM ĐÚNG SAI. </w:t>
      </w:r>
      <w:r w:rsidRPr="00691131">
        <w:rPr>
          <w:rFonts w:ascii="Times New Roman" w:hAnsi="Times New Roman"/>
          <w:i/>
          <w:iCs/>
          <w:szCs w:val="26"/>
        </w:rPr>
        <w:t xml:space="preserve">Thí sinh trả lời từ câu 1 đến câu 4. Trong mỗi ý a), b), c), </w:t>
      </w:r>
      <w:r w:rsidRPr="00FC1DC2">
        <w:rPr>
          <w:rFonts w:ascii="Times New Roman" w:hAnsi="Times New Roman"/>
          <w:b/>
          <w:i/>
          <w:iCs/>
          <w:color w:val="0070C0"/>
          <w:szCs w:val="26"/>
        </w:rPr>
        <w:t xml:space="preserve">d) </w:t>
      </w:r>
      <w:r w:rsidRPr="00691131">
        <w:rPr>
          <w:rFonts w:ascii="Times New Roman" w:hAnsi="Times New Roman"/>
          <w:i/>
          <w:iCs/>
          <w:szCs w:val="26"/>
        </w:rPr>
        <w:t xml:space="preserve">ở mỗi câu, thí sinh chọn </w:t>
      </w:r>
      <w:r w:rsidRPr="00691131">
        <w:rPr>
          <w:rFonts w:ascii="Times New Roman" w:hAnsi="Times New Roman"/>
          <w:b/>
          <w:i/>
          <w:iCs/>
          <w:szCs w:val="26"/>
        </w:rPr>
        <w:t>đúng</w:t>
      </w:r>
      <w:r w:rsidRPr="00691131">
        <w:rPr>
          <w:rFonts w:ascii="Times New Roman" w:hAnsi="Times New Roman"/>
          <w:i/>
          <w:iCs/>
          <w:szCs w:val="26"/>
        </w:rPr>
        <w:t xml:space="preserve"> hoặc </w:t>
      </w:r>
      <w:r w:rsidRPr="00691131">
        <w:rPr>
          <w:rFonts w:ascii="Times New Roman" w:hAnsi="Times New Roman"/>
          <w:b/>
          <w:i/>
          <w:iCs/>
          <w:szCs w:val="26"/>
        </w:rPr>
        <w:t>sai</w:t>
      </w:r>
      <w:r w:rsidRPr="00691131">
        <w:rPr>
          <w:rFonts w:ascii="Times New Roman" w:hAnsi="Times New Roman"/>
          <w:i/>
          <w:iCs/>
          <w:szCs w:val="26"/>
        </w:rPr>
        <w:t>.</w:t>
      </w:r>
    </w:p>
    <w:p w:rsidR="00FE2564" w:rsidRPr="00691131" w:rsidRDefault="00FE2564" w:rsidP="00691131">
      <w:pPr>
        <w:pStyle w:val="ListParagraph"/>
        <w:spacing w:after="0" w:line="240" w:lineRule="auto"/>
        <w:ind w:left="0"/>
        <w:jc w:val="both"/>
        <w:rPr>
          <w:bCs/>
          <w:sz w:val="26"/>
          <w:szCs w:val="26"/>
        </w:rPr>
      </w:pPr>
      <w:r w:rsidRPr="00FC1DC2">
        <w:rPr>
          <w:b/>
          <w:bCs/>
          <w:color w:val="C00000"/>
          <w:sz w:val="26"/>
          <w:szCs w:val="26"/>
        </w:rPr>
        <w:t>Câu 1.</w:t>
      </w:r>
      <w:r w:rsidRPr="00691131">
        <w:rPr>
          <w:sz w:val="26"/>
          <w:szCs w:val="26"/>
        </w:rPr>
        <w:t xml:space="preserve"> Xét một vật dao động điều hoà, trong một chu kì dao động vật đi được quãng đường 20 cm. Trong 2 phút, vật thực hiện được 120 dao động. Xét tính đúng/sai trong các phát biểu sau:</w:t>
      </w:r>
    </w:p>
    <w:p w:rsidR="00FE2564" w:rsidRPr="00691131" w:rsidRDefault="00FE2564" w:rsidP="00691131">
      <w:pPr>
        <w:tabs>
          <w:tab w:val="left" w:pos="283"/>
          <w:tab w:val="left" w:pos="2835"/>
          <w:tab w:val="left" w:pos="5386"/>
          <w:tab w:val="left" w:pos="7937"/>
        </w:tabs>
        <w:jc w:val="both"/>
        <w:rPr>
          <w:rFonts w:ascii="Times New Roman" w:hAnsi="Times New Roman"/>
          <w:bCs/>
          <w:szCs w:val="26"/>
        </w:rPr>
      </w:pPr>
      <w:r w:rsidRPr="00691131">
        <w:rPr>
          <w:rFonts w:ascii="Times New Roman" w:hAnsi="Times New Roman"/>
          <w:bCs/>
          <w:szCs w:val="26"/>
        </w:rPr>
        <w:t>a)Chu kì dao động của vật bằng 60 s.</w:t>
      </w:r>
    </w:p>
    <w:p w:rsidR="00FE2564" w:rsidRPr="00691131" w:rsidRDefault="00FE2564" w:rsidP="00691131">
      <w:pPr>
        <w:tabs>
          <w:tab w:val="left" w:pos="283"/>
          <w:tab w:val="left" w:pos="2835"/>
          <w:tab w:val="left" w:pos="5386"/>
          <w:tab w:val="left" w:pos="7937"/>
        </w:tabs>
        <w:jc w:val="both"/>
        <w:rPr>
          <w:rFonts w:ascii="Times New Roman" w:hAnsi="Times New Roman"/>
          <w:bCs/>
          <w:szCs w:val="26"/>
        </w:rPr>
      </w:pPr>
      <w:r w:rsidRPr="00691131">
        <w:rPr>
          <w:rFonts w:ascii="Times New Roman" w:hAnsi="Times New Roman"/>
          <w:bCs/>
          <w:szCs w:val="26"/>
        </w:rPr>
        <w:t>b)Biên độ dao động của vật bằng 5 cm.</w:t>
      </w:r>
    </w:p>
    <w:p w:rsidR="00FE2564" w:rsidRPr="00691131" w:rsidRDefault="00FE2564" w:rsidP="00691131">
      <w:pPr>
        <w:tabs>
          <w:tab w:val="left" w:pos="283"/>
          <w:tab w:val="left" w:pos="2835"/>
          <w:tab w:val="left" w:pos="5386"/>
          <w:tab w:val="left" w:pos="7937"/>
        </w:tabs>
        <w:jc w:val="both"/>
        <w:rPr>
          <w:rFonts w:ascii="Times New Roman" w:hAnsi="Times New Roman"/>
          <w:bCs/>
          <w:szCs w:val="26"/>
        </w:rPr>
      </w:pPr>
      <w:r w:rsidRPr="00691131">
        <w:rPr>
          <w:rFonts w:ascii="Times New Roman" w:hAnsi="Times New Roman"/>
          <w:bCs/>
          <w:szCs w:val="26"/>
        </w:rPr>
        <w:t>c)Tốc độ của vật khi đi qua vị trí cân bằng là 10 cm/s.</w:t>
      </w:r>
    </w:p>
    <w:p w:rsidR="00FE2564" w:rsidRPr="00691131" w:rsidRDefault="00FE2564" w:rsidP="00691131">
      <w:pPr>
        <w:pStyle w:val="ListParagraph"/>
        <w:tabs>
          <w:tab w:val="left" w:pos="283"/>
          <w:tab w:val="left" w:pos="2835"/>
          <w:tab w:val="left" w:pos="5386"/>
          <w:tab w:val="left" w:pos="7937"/>
        </w:tabs>
        <w:spacing w:after="0" w:line="240" w:lineRule="auto"/>
        <w:ind w:left="0"/>
        <w:jc w:val="both"/>
        <w:rPr>
          <w:sz w:val="26"/>
          <w:szCs w:val="26"/>
        </w:rPr>
      </w:pPr>
      <w:r w:rsidRPr="00FC1DC2">
        <w:rPr>
          <w:b/>
          <w:bCs/>
          <w:color w:val="0070C0"/>
          <w:sz w:val="26"/>
          <w:szCs w:val="26"/>
        </w:rPr>
        <w:t>d)</w:t>
      </w:r>
      <w:r w:rsidRPr="00FC1DC2">
        <w:rPr>
          <w:b/>
          <w:color w:val="0070C0"/>
          <w:sz w:val="26"/>
          <w:szCs w:val="26"/>
        </w:rPr>
        <w:t xml:space="preserve"> </w:t>
      </w:r>
      <w:r w:rsidRPr="00691131">
        <w:rPr>
          <w:sz w:val="26"/>
          <w:szCs w:val="26"/>
        </w:rPr>
        <w:t xml:space="preserve">Nếu tại thời điểm ban đầu ( t = 0) vật đi qua vị trí có li độ 2,5 cm và đang hướng về vị trí cân bằng thì lúc t = 1,25 s vật có vận tốc </w:t>
      </w:r>
      <w:r w:rsidRPr="00691131">
        <w:rPr>
          <w:position w:val="-6"/>
          <w:sz w:val="26"/>
          <w:szCs w:val="26"/>
        </w:rPr>
        <w:object w:dxaOrig="480" w:dyaOrig="279">
          <v:shape id="_x0000_i1249" type="#_x0000_t75" style="width:24pt;height:14.25pt" o:ole="">
            <v:imagedata r:id="rId353" o:title=""/>
          </v:shape>
          <o:OLEObject Type="Embed" ProgID="Equation.DSMT4" ShapeID="_x0000_i1249" DrawAspect="Content" ObjectID="_1823184983" r:id="rId354"/>
        </w:object>
      </w:r>
      <w:r w:rsidRPr="00691131">
        <w:rPr>
          <w:sz w:val="26"/>
          <w:szCs w:val="26"/>
        </w:rPr>
        <w:t>cm/s.</w:t>
      </w:r>
    </w:p>
    <w:p w:rsidR="00FE2564" w:rsidRPr="00691131" w:rsidRDefault="00FE2564" w:rsidP="00691131">
      <w:pPr>
        <w:pStyle w:val="ListParagraph"/>
        <w:spacing w:after="0" w:line="240" w:lineRule="auto"/>
        <w:ind w:left="0"/>
        <w:jc w:val="both"/>
        <w:rPr>
          <w:sz w:val="26"/>
          <w:szCs w:val="26"/>
        </w:rPr>
      </w:pPr>
      <w:r w:rsidRPr="00FC1DC2">
        <w:rPr>
          <w:b/>
          <w:bCs/>
          <w:color w:val="C00000"/>
          <w:sz w:val="26"/>
          <w:szCs w:val="26"/>
        </w:rPr>
        <w:t>Câu 2.</w:t>
      </w:r>
      <w:r w:rsidRPr="00691131">
        <w:rPr>
          <w:b/>
          <w:bCs/>
          <w:sz w:val="26"/>
          <w:szCs w:val="26"/>
        </w:rPr>
        <w:t xml:space="preserve"> </w:t>
      </w:r>
      <w:r w:rsidRPr="00691131">
        <w:rPr>
          <w:sz w:val="26"/>
          <w:szCs w:val="26"/>
        </w:rPr>
        <w:t xml:space="preserve">Một vật dao động cưỡng bức do tác dụng của ngoại lực </w:t>
      </w:r>
      <w:r w:rsidRPr="00691131">
        <w:rPr>
          <w:rFonts w:eastAsia="Calibri"/>
          <w:position w:val="-10"/>
          <w:sz w:val="26"/>
          <w:szCs w:val="26"/>
        </w:rPr>
        <w:object w:dxaOrig="1680" w:dyaOrig="315">
          <v:shape id="_x0000_i1250" type="#_x0000_t75" style="width:84pt;height:15.75pt" o:ole="">
            <v:imagedata r:id="rId355" o:title=""/>
          </v:shape>
          <o:OLEObject Type="Embed" ProgID="Equation.DSMT4" ShapeID="_x0000_i1250" DrawAspect="Content" ObjectID="_1823184984" r:id="rId356"/>
        </w:object>
      </w:r>
      <w:r w:rsidRPr="00691131">
        <w:rPr>
          <w:sz w:val="26"/>
          <w:szCs w:val="26"/>
        </w:rPr>
        <w:t>(F tính bằng N, t tính bằng s). Xét tính đúng/sai trong các phát biểu sau:</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a)Vật dao động với biên độ 0,5 m.</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b)Chu kì dao động của vật bằng 2 s.</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c)Tần số dao động của vật bằng 5 Hz.</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d)Trong 1s ngoại lực cưỡng bức đổi chiều 10 lần.</w:t>
      </w:r>
    </w:p>
    <w:p w:rsidR="00FE2564" w:rsidRPr="00691131" w:rsidRDefault="004038D9" w:rsidP="00691131">
      <w:pPr>
        <w:pStyle w:val="ListParagraph"/>
        <w:spacing w:after="0" w:line="240" w:lineRule="auto"/>
        <w:ind w:left="0"/>
        <w:jc w:val="both"/>
        <w:rPr>
          <w:sz w:val="26"/>
          <w:szCs w:val="26"/>
        </w:rPr>
      </w:pPr>
      <w:r>
        <w:rPr>
          <w:noProof/>
        </w:rPr>
        <w:pict>
          <v:shape id="Picture 20" o:spid="_x0000_s1213" type="#_x0000_t75" style="position:absolute;left:0;text-align:left;margin-left:318.3pt;margin-top:32.3pt;width:204.75pt;height:92.1pt;z-index:31;visibility:visible;mso-position-horizontal:right;mso-position-horizontal-relative:margin">
            <v:imagedata r:id="rId357" o:title=""/>
            <w10:wrap type="square" anchorx="margin"/>
          </v:shape>
        </w:pict>
      </w:r>
      <w:r w:rsidR="00FE2564" w:rsidRPr="00FC1DC2">
        <w:rPr>
          <w:b/>
          <w:bCs/>
          <w:color w:val="C00000"/>
          <w:sz w:val="26"/>
          <w:szCs w:val="26"/>
        </w:rPr>
        <w:t>Câu 3.</w:t>
      </w:r>
      <w:r w:rsidR="00FE2564" w:rsidRPr="00691131">
        <w:rPr>
          <w:b/>
          <w:bCs/>
          <w:sz w:val="26"/>
          <w:szCs w:val="26"/>
        </w:rPr>
        <w:t xml:space="preserve"> </w:t>
      </w:r>
      <w:r w:rsidR="00FE2564" w:rsidRPr="00691131">
        <w:rPr>
          <w:sz w:val="26"/>
          <w:szCs w:val="26"/>
        </w:rPr>
        <w:t>Xét hai vật (1) và (2) dao động điều hòa cùng phương, li độ tương ứng là x</w:t>
      </w:r>
      <w:r w:rsidR="00FE2564" w:rsidRPr="00691131">
        <w:rPr>
          <w:sz w:val="26"/>
          <w:szCs w:val="26"/>
          <w:vertAlign w:val="subscript"/>
        </w:rPr>
        <w:t>1</w:t>
      </w:r>
      <w:r w:rsidR="00FE2564" w:rsidRPr="00691131">
        <w:rPr>
          <w:sz w:val="26"/>
          <w:szCs w:val="26"/>
        </w:rPr>
        <w:t xml:space="preserve"> và x</w:t>
      </w:r>
      <w:r w:rsidR="00FE2564" w:rsidRPr="00691131">
        <w:rPr>
          <w:sz w:val="26"/>
          <w:szCs w:val="26"/>
          <w:vertAlign w:val="subscript"/>
        </w:rPr>
        <w:t>2</w:t>
      </w:r>
      <w:r w:rsidR="00FE2564" w:rsidRPr="00691131">
        <w:rPr>
          <w:sz w:val="26"/>
          <w:szCs w:val="26"/>
        </w:rPr>
        <w:t>. Một phần đồ thị li độ – thời gian của hai vật được cho như hình vẽ. Xét tính đúng/sai trong các phát biểu sau:</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a)Hai dao động cùng tần số.</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b)Hai dao động có cùng biên độ.</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c)Chu kì dao động của vật (1) là 1,25 s.</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 xml:space="preserve">d)Độ lệch pha của hai dao động là </w:t>
      </w:r>
      <w:r w:rsidRPr="00691131">
        <w:rPr>
          <w:rFonts w:ascii="Times New Roman" w:hAnsi="Times New Roman"/>
          <w:position w:val="-26"/>
          <w:szCs w:val="26"/>
        </w:rPr>
        <w:object w:dxaOrig="260" w:dyaOrig="680">
          <v:shape id="_x0000_i1251" type="#_x0000_t75" style="width:12.75pt;height:33.75pt" o:ole="">
            <v:imagedata r:id="rId358" o:title=""/>
          </v:shape>
          <o:OLEObject Type="Embed" ProgID="Equation.DSMT4" ShapeID="_x0000_i1251" DrawAspect="Content" ObjectID="_1823184985" r:id="rId359"/>
        </w:object>
      </w:r>
      <w:r w:rsidRPr="00691131">
        <w:rPr>
          <w:rFonts w:ascii="Times New Roman" w:hAnsi="Times New Roman"/>
          <w:szCs w:val="26"/>
        </w:rPr>
        <w:t xml:space="preserve"> rad/s.</w:t>
      </w:r>
    </w:p>
    <w:p w:rsidR="00FE2564" w:rsidRPr="00691131" w:rsidRDefault="004038D9" w:rsidP="00691131">
      <w:pPr>
        <w:pStyle w:val="ListParagraph"/>
        <w:spacing w:after="0" w:line="240" w:lineRule="auto"/>
        <w:ind w:left="0"/>
        <w:jc w:val="both"/>
        <w:rPr>
          <w:sz w:val="26"/>
          <w:szCs w:val="26"/>
        </w:rPr>
      </w:pPr>
      <w:r>
        <w:rPr>
          <w:noProof/>
        </w:rPr>
        <w:pict>
          <v:shape id="Picture 16" o:spid="_x0000_s1212" type="#_x0000_t75" style="position:absolute;left:0;text-align:left;margin-left:181.8pt;margin-top:39.1pt;width:136.5pt;height:98pt;z-index:30;visibility:visible;mso-position-horizontal:right;mso-position-horizontal-relative:margin">
            <v:imagedata r:id="rId360" o:title=""/>
            <w10:wrap type="square" anchorx="margin"/>
          </v:shape>
        </w:pict>
      </w:r>
      <w:r w:rsidR="00FE2564" w:rsidRPr="00FC1DC2">
        <w:rPr>
          <w:b/>
          <w:bCs/>
          <w:color w:val="C00000"/>
          <w:sz w:val="26"/>
          <w:szCs w:val="26"/>
        </w:rPr>
        <w:t>Câu 4.</w:t>
      </w:r>
      <w:r w:rsidR="00FE2564" w:rsidRPr="00691131">
        <w:rPr>
          <w:b/>
          <w:bCs/>
          <w:sz w:val="26"/>
          <w:szCs w:val="26"/>
        </w:rPr>
        <w:t xml:space="preserve"> </w:t>
      </w:r>
      <w:r w:rsidR="00FE2564" w:rsidRPr="00691131">
        <w:rPr>
          <w:sz w:val="26"/>
          <w:szCs w:val="26"/>
        </w:rPr>
        <w:t>Một vật nhỏ có khối lượng 400 g dao động điều hòa dọc theo trục Ox. Đồ thị hình bên mô tả sự thay đổi thế năng W</w:t>
      </w:r>
      <w:r w:rsidR="00FE2564" w:rsidRPr="00691131">
        <w:rPr>
          <w:sz w:val="26"/>
          <w:szCs w:val="26"/>
          <w:vertAlign w:val="subscript"/>
        </w:rPr>
        <w:t>t</w:t>
      </w:r>
      <w:r w:rsidR="00FE2564" w:rsidRPr="00691131">
        <w:rPr>
          <w:sz w:val="26"/>
          <w:szCs w:val="26"/>
        </w:rPr>
        <w:t xml:space="preserve"> của vật theo li độ x. Xét tính đúng/sai trong các phát biểu sau:</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a)Biên độ dao động của vật là 10 cm.</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b)Thế năng cực đại của vật là 0,8 J.</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 xml:space="preserve">c)Tần số góc của vật là </w:t>
      </w:r>
      <w:r w:rsidRPr="00691131">
        <w:rPr>
          <w:rFonts w:ascii="Times New Roman" w:hAnsi="Times New Roman"/>
          <w:position w:val="-26"/>
          <w:szCs w:val="26"/>
        </w:rPr>
        <w:object w:dxaOrig="340" w:dyaOrig="680">
          <v:shape id="_x0000_i1252" type="#_x0000_t75" style="width:17.25pt;height:33.75pt" o:ole="">
            <v:imagedata r:id="rId361" o:title=""/>
          </v:shape>
          <o:OLEObject Type="Embed" ProgID="Equation.DSMT4" ShapeID="_x0000_i1252" DrawAspect="Content" ObjectID="_1823184986" r:id="rId362"/>
        </w:object>
      </w:r>
      <w:r w:rsidRPr="00691131">
        <w:rPr>
          <w:rFonts w:ascii="Times New Roman" w:hAnsi="Times New Roman"/>
          <w:szCs w:val="26"/>
        </w:rPr>
        <w:t>rad/s.</w:t>
      </w:r>
    </w:p>
    <w:p w:rsidR="00FE2564" w:rsidRPr="00691131" w:rsidRDefault="00FE2564" w:rsidP="00691131">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szCs w:val="26"/>
        </w:rPr>
        <w:t>d)Động năng cực đại của vật là 0,4 J.</w:t>
      </w:r>
    </w:p>
    <w:p w:rsidR="00FE2564" w:rsidRPr="00691131" w:rsidRDefault="00FE2564" w:rsidP="00691131">
      <w:pPr>
        <w:tabs>
          <w:tab w:val="left" w:pos="283"/>
          <w:tab w:val="left" w:pos="2835"/>
          <w:tab w:val="left" w:pos="5386"/>
          <w:tab w:val="left" w:pos="7937"/>
        </w:tabs>
        <w:jc w:val="both"/>
        <w:rPr>
          <w:rFonts w:ascii="Times New Roman" w:hAnsi="Times New Roman"/>
          <w:i/>
          <w:iCs/>
          <w:szCs w:val="26"/>
        </w:rPr>
      </w:pPr>
      <w:r w:rsidRPr="00691131">
        <w:rPr>
          <w:rFonts w:ascii="Times New Roman" w:hAnsi="Times New Roman"/>
          <w:b/>
          <w:szCs w:val="26"/>
        </w:rPr>
        <w:lastRenderedPageBreak/>
        <w:t xml:space="preserve">PHẦN III. CÂU TRẮC NGHIỆM TRẢ LỜI NGẮN. </w:t>
      </w:r>
      <w:r w:rsidRPr="00691131">
        <w:rPr>
          <w:rFonts w:ascii="Times New Roman" w:hAnsi="Times New Roman"/>
          <w:i/>
          <w:iCs/>
          <w:szCs w:val="26"/>
        </w:rPr>
        <w:t>Thí sinh trả lời từ câu 1 đến câu 6.</w:t>
      </w:r>
    </w:p>
    <w:p w:rsidR="00FE2564" w:rsidRPr="00691131" w:rsidRDefault="00FE2564" w:rsidP="00691131">
      <w:pPr>
        <w:pStyle w:val="ListParagraph"/>
        <w:spacing w:after="0" w:line="240" w:lineRule="auto"/>
        <w:ind w:left="0"/>
        <w:mirrorIndents/>
        <w:jc w:val="both"/>
        <w:rPr>
          <w:b/>
          <w:sz w:val="26"/>
          <w:szCs w:val="26"/>
        </w:rPr>
      </w:pPr>
      <w:r w:rsidRPr="00FC1DC2">
        <w:rPr>
          <w:b/>
          <w:bCs/>
          <w:color w:val="C00000"/>
          <w:sz w:val="26"/>
          <w:szCs w:val="26"/>
        </w:rPr>
        <w:t>Câu 1.</w:t>
      </w:r>
      <w:r w:rsidRPr="00691131">
        <w:rPr>
          <w:b/>
          <w:bCs/>
          <w:sz w:val="26"/>
          <w:szCs w:val="26"/>
        </w:rPr>
        <w:t xml:space="preserve"> </w:t>
      </w:r>
      <w:r w:rsidRPr="00691131">
        <w:rPr>
          <w:sz w:val="26"/>
          <w:szCs w:val="26"/>
        </w:rPr>
        <w:t xml:space="preserve">Một chất điểm dao động điều hoà với tần số </w:t>
      </w:r>
      <w:r w:rsidR="00577657" w:rsidRPr="00691131">
        <w:rPr>
          <w:sz w:val="26"/>
          <w:szCs w:val="26"/>
        </w:rPr>
        <w:fldChar w:fldCharType="begin"/>
      </w:r>
      <w:r w:rsidR="00577657" w:rsidRPr="00691131">
        <w:rPr>
          <w:sz w:val="26"/>
          <w:szCs w:val="26"/>
        </w:rPr>
        <w:instrText xml:space="preserve"> QUOTE </w:instrText>
      </w:r>
      <w:r w:rsidR="004038D9">
        <w:rPr>
          <w:position w:val="-8"/>
        </w:rPr>
        <w:pict>
          <v:shape id="_x0000_i1253"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275DE&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275DE&quot; wsp:rsidP=&quot;00B275DE&quot;&gt;&lt;m:oMathPara&gt;&lt;m:oMath&gt;&lt;m:r&gt;&lt;m:rPr&gt;&lt;m:sty m:val=&quot;p&quot;/&gt;&lt;/m:rPr&gt;&lt;w:rPr&gt;&lt;w:rFonts w:ascii=&quot;Cambria Math&quot; w:h-ansi=&quot;Cambria Math&quot;/&gt;&lt;wx:font wx:val=&quot;Cambria Math&quot;/&gt;&lt;w:sz-cs w:val=&quot;26&quot;/&gt;&lt;/w:rPr&gt;&lt;m:t&gt;4&lt;/m:t&gt;&lt;/m:r&gt;&lt;m:r&gt;&lt;m:rPr&gt;&lt;m:nor/&gt;&lt;/m:rPr&gt;&lt;w:rPr&gt;&lt;w:rFonts w:ascii=&quot;Times New Roman&quot; w:h-ansi=&quot;Times New Roman&quot;/&gt;&lt;wx:font wx:val=&quot;Times New Roman&quot;/&gt;&lt;w:sz-cs w:val=&quot;26&quot;/&gt;&lt;/w:rPr&gt;&lt;m:t&gt; &lt;/m:t&gt;&lt;/m:r&gt;&lt;m:r&gt;&lt;m:rPr&gt;&lt;m:sty m:val=&quot;p&quot;/&gt;&lt;/m:rPr&gt;&lt;w:rPr&gt;&lt;w:rFonts w:ascii=&quot;Cambria Math&quot; w:h-ansi=&quot;Cambria Math&quot;/&gt;&lt;wx:font wx:val=&quot;Cambria Math&quot;/&gt;&lt;w:sz-cs w:val=&quot;26&quot;/&gt;&lt;/w:rPr&gt;&lt;m:t&gt;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8"/>
        </w:rPr>
        <w:pict>
          <v:shape id="_x0000_i1254"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275DE&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275DE&quot; wsp:rsidP=&quot;00B275DE&quot;&gt;&lt;m:oMathPara&gt;&lt;m:oMath&gt;&lt;m:r&gt;&lt;m:rPr&gt;&lt;m:sty m:val=&quot;p&quot;/&gt;&lt;/m:rPr&gt;&lt;w:rPr&gt;&lt;w:rFonts w:ascii=&quot;Cambria Math&quot; w:h-ansi=&quot;Cambria Math&quot;/&gt;&lt;wx:font wx:val=&quot;Cambria Math&quot;/&gt;&lt;w:sz-cs w:val=&quot;26&quot;/&gt;&lt;/w:rPr&gt;&lt;m:t&gt;4&lt;/m:t&gt;&lt;/m:r&gt;&lt;m:r&gt;&lt;m:rPr&gt;&lt;m:nor/&gt;&lt;/m:rPr&gt;&lt;w:rPr&gt;&lt;w:rFonts w:ascii=&quot;Times New Roman&quot; w:h-ansi=&quot;Times New Roman&quot;/&gt;&lt;wx:font wx:val=&quot;Times New Roman&quot;/&gt;&lt;w:sz-cs w:val=&quot;26&quot;/&gt;&lt;/w:rPr&gt;&lt;m:t&gt; &lt;/m:t&gt;&lt;/m:r&gt;&lt;m:r&gt;&lt;m:rPr&gt;&lt;m:sty m:val=&quot;p&quot;/&gt;&lt;/m:rPr&gt;&lt;w:rPr&gt;&lt;w:rFonts w:ascii=&quot;Cambria Math&quot; w:h-ansi=&quot;Cambria Math&quot;/&gt;&lt;wx:font wx:val=&quot;Cambria Math&quot;/&gt;&lt;w:sz-cs w:val=&quot;26&quot;/&gt;&lt;/w:rPr&gt;&lt;m:t&gt;H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3" o:title="" chromakey="white"/>
          </v:shape>
        </w:pict>
      </w:r>
      <w:r w:rsidR="00577657" w:rsidRPr="00691131">
        <w:rPr>
          <w:sz w:val="26"/>
          <w:szCs w:val="26"/>
        </w:rPr>
        <w:fldChar w:fldCharType="end"/>
      </w:r>
      <w:r w:rsidRPr="00691131">
        <w:rPr>
          <w:sz w:val="26"/>
          <w:szCs w:val="26"/>
        </w:rPr>
        <w:t xml:space="preserve"> và biên độ </w:t>
      </w:r>
      <w:r w:rsidR="00577657" w:rsidRPr="00691131">
        <w:rPr>
          <w:sz w:val="26"/>
          <w:szCs w:val="26"/>
        </w:rPr>
        <w:fldChar w:fldCharType="begin"/>
      </w:r>
      <w:r w:rsidR="00577657" w:rsidRPr="00691131">
        <w:rPr>
          <w:sz w:val="26"/>
          <w:szCs w:val="26"/>
        </w:rPr>
        <w:instrText xml:space="preserve"> QUOTE </w:instrText>
      </w:r>
      <w:r w:rsidR="004038D9">
        <w:rPr>
          <w:position w:val="-8"/>
        </w:rPr>
        <w:pict>
          <v:shape id="_x0000_i1255" type="#_x0000_t75" style="width:3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A34FE&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A34FE&quot; wsp:rsidP=&quot;00CA34FE&quot;&gt;&lt;m:oMathPara&gt;&lt;m:oMath&gt;&lt;m:r&gt;&lt;m:rPr&gt;&lt;m:sty m:val=&quot;p&quot;/&gt;&lt;/m:rPr&gt;&lt;w:rPr&gt;&lt;w:rFonts w:ascii=&quot;Cambria Math&quot; w:h-ansi=&quot;Cambria Math&quot;/&gt;&lt;wx:font wx:val=&quot;Cambria Math&quot;/&gt;&lt;w:sz-cs w:val=&quot;26&quot;/&gt;&lt;/w:rPr&gt;&lt;m:t&gt;10&lt;/m:t&gt;&lt;/m:r&gt;&lt;m:r&gt;&lt;m:rPr&gt;&lt;m:nor/&gt;&lt;/m:rPr&gt;&lt;w:rPr&gt;&lt;w:rFonts w:ascii=&quot;Times New Roman&quot; w:h-ansi=&quot;Times New Roman&quot;/&gt;&lt;wx:font wx:val=&quot;Times New Roman&quot;/&gt;&lt;w:sz-cs w:val=&quot;26&quot;/&gt;&lt;/w:rPr&gt;&lt;m:t&gt; &lt;/m:t&gt;&lt;/m:r&gt;&lt;m:r&gt;&lt;m:rPr&gt;&lt;m:sty m:val=&quot;p&quot;/&gt;&lt;/m:rPr&gt;&lt;w:rPr&gt;&lt;w:rFonts w:ascii=&quot;Cambria Math&quot; w:h-ansi=&quot;Cambria Math&quot;/&gt;&lt;wx:font wx:val=&quot;Cambria Math&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8"/>
        </w:rPr>
        <w:pict>
          <v:shape id="_x0000_i1256" type="#_x0000_t75" style="width:3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A34FE&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A34FE&quot; wsp:rsidP=&quot;00CA34FE&quot;&gt;&lt;m:oMathPara&gt;&lt;m:oMath&gt;&lt;m:r&gt;&lt;m:rPr&gt;&lt;m:sty m:val=&quot;p&quot;/&gt;&lt;/m:rPr&gt;&lt;w:rPr&gt;&lt;w:rFonts w:ascii=&quot;Cambria Math&quot; w:h-ansi=&quot;Cambria Math&quot;/&gt;&lt;wx:font wx:val=&quot;Cambria Math&quot;/&gt;&lt;w:sz-cs w:val=&quot;26&quot;/&gt;&lt;/w:rPr&gt;&lt;m:t&gt;10&lt;/m:t&gt;&lt;/m:r&gt;&lt;m:r&gt;&lt;m:rPr&gt;&lt;m:nor/&gt;&lt;/m:rPr&gt;&lt;w:rPr&gt;&lt;w:rFonts w:ascii=&quot;Times New Roman&quot; w:h-ansi=&quot;Times New Roman&quot;/&gt;&lt;wx:font wx:val=&quot;Times New Roman&quot;/&gt;&lt;w:sz-cs w:val=&quot;26&quot;/&gt;&lt;/w:rPr&gt;&lt;m:t&gt; &lt;/m:t&gt;&lt;/m:r&gt;&lt;m:r&gt;&lt;m:rPr&gt;&lt;m:sty m:val=&quot;p&quot;/&gt;&lt;/m:rPr&gt;&lt;w:rPr&gt;&lt;w:rFonts w:ascii=&quot;Cambria Math&quot; w:h-ansi=&quot;Cambria Math&quot;/&gt;&lt;wx:font wx:val=&quot;Cambria Math&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4" o:title="" chromakey="white"/>
          </v:shape>
        </w:pict>
      </w:r>
      <w:r w:rsidR="00577657" w:rsidRPr="00691131">
        <w:rPr>
          <w:sz w:val="26"/>
          <w:szCs w:val="26"/>
        </w:rPr>
        <w:fldChar w:fldCharType="end"/>
      </w:r>
      <w:r w:rsidRPr="00691131">
        <w:rPr>
          <w:sz w:val="26"/>
          <w:szCs w:val="26"/>
        </w:rPr>
        <w:t>. Gia tốc cực đại của chất điểm bằng bao nhiêu m/s</w:t>
      </w:r>
      <w:r w:rsidRPr="00691131">
        <w:rPr>
          <w:sz w:val="26"/>
          <w:szCs w:val="26"/>
          <w:vertAlign w:val="superscript"/>
        </w:rPr>
        <w:t>2</w:t>
      </w:r>
      <w:r w:rsidRPr="00691131">
        <w:rPr>
          <w:sz w:val="26"/>
          <w:szCs w:val="26"/>
        </w:rPr>
        <w:t>(Kết quả làm tròn đến phần nguyên)</w:t>
      </w:r>
    </w:p>
    <w:p w:rsidR="00FE2564" w:rsidRPr="00691131" w:rsidRDefault="00FE2564" w:rsidP="00691131">
      <w:pPr>
        <w:pStyle w:val="ListParagraph"/>
        <w:spacing w:after="0" w:line="240" w:lineRule="auto"/>
        <w:ind w:left="0"/>
        <w:jc w:val="both"/>
        <w:rPr>
          <w:sz w:val="26"/>
          <w:szCs w:val="26"/>
        </w:rPr>
      </w:pPr>
      <w:r w:rsidRPr="00FC1DC2">
        <w:rPr>
          <w:b/>
          <w:bCs/>
          <w:color w:val="C00000"/>
          <w:sz w:val="26"/>
          <w:szCs w:val="26"/>
        </w:rPr>
        <w:t>Câu 2.</w:t>
      </w:r>
      <w:r w:rsidRPr="00691131">
        <w:rPr>
          <w:b/>
          <w:bCs/>
          <w:sz w:val="26"/>
          <w:szCs w:val="26"/>
        </w:rPr>
        <w:t xml:space="preserve"> </w:t>
      </w:r>
      <w:r w:rsidRPr="00691131">
        <w:rPr>
          <w:sz w:val="26"/>
          <w:szCs w:val="26"/>
        </w:rPr>
        <w:t>Một vật dao động điều hòa với chu kì là 2 s. Quãng đường mà vật di chuyển trong 8 s là 64 cm. Biên độ dao động của vật là bao nhiêu cm?</w:t>
      </w:r>
    </w:p>
    <w:p w:rsidR="00FE2564" w:rsidRPr="00691131" w:rsidRDefault="00FE2564" w:rsidP="00691131">
      <w:pPr>
        <w:pStyle w:val="ListParagraph"/>
        <w:spacing w:after="0" w:line="240" w:lineRule="auto"/>
        <w:ind w:left="0"/>
        <w:jc w:val="both"/>
        <w:rPr>
          <w:b/>
          <w:sz w:val="26"/>
          <w:szCs w:val="26"/>
        </w:rPr>
      </w:pPr>
      <w:r w:rsidRPr="00FC1DC2">
        <w:rPr>
          <w:b/>
          <w:bCs/>
          <w:color w:val="C00000"/>
          <w:sz w:val="26"/>
          <w:szCs w:val="26"/>
        </w:rPr>
        <w:t>Câu 3.</w:t>
      </w:r>
      <w:r w:rsidRPr="00691131">
        <w:rPr>
          <w:b/>
          <w:bCs/>
          <w:sz w:val="26"/>
          <w:szCs w:val="26"/>
        </w:rPr>
        <w:t xml:space="preserve"> </w:t>
      </w:r>
      <w:r w:rsidRPr="00691131">
        <w:rPr>
          <w:sz w:val="26"/>
          <w:szCs w:val="26"/>
        </w:rPr>
        <w:t>Thực hành đo gia tốc trọng trường của Trái Đất tại phòng thí nghiệm. Một học sinh đo chiều dài con lắc đơn dài 94,3 cm và dùng đồng hồ bấm dây đo thời gian của 20 dao động là 38,8 s. Lấy</w:t>
      </w:r>
      <w:r w:rsidRPr="00691131">
        <w:rPr>
          <w:position w:val="-10"/>
          <w:sz w:val="26"/>
          <w:szCs w:val="26"/>
        </w:rPr>
        <w:object w:dxaOrig="920" w:dyaOrig="320">
          <v:shape id="_x0000_i1257" type="#_x0000_t75" style="width:45.75pt;height:15.75pt" o:ole="">
            <v:imagedata r:id="rId365" o:title=""/>
          </v:shape>
          <o:OLEObject Type="Embed" ProgID="Equation.DSMT4" ShapeID="_x0000_i1257" DrawAspect="Content" ObjectID="_1823184987" r:id="rId366"/>
        </w:object>
      </w:r>
      <w:r w:rsidRPr="00691131">
        <w:rPr>
          <w:sz w:val="26"/>
          <w:szCs w:val="26"/>
        </w:rPr>
        <w:t>. Gia tốc trọng trường tại đó bằng bao nhiêu m/s</w:t>
      </w:r>
      <w:r w:rsidRPr="00691131">
        <w:rPr>
          <w:sz w:val="26"/>
          <w:szCs w:val="26"/>
          <w:vertAlign w:val="superscript"/>
        </w:rPr>
        <w:t>2</w:t>
      </w:r>
      <w:r w:rsidRPr="00691131">
        <w:rPr>
          <w:sz w:val="26"/>
          <w:szCs w:val="26"/>
        </w:rPr>
        <w:t xml:space="preserve"> (Kết quả làm tròn đến chữ số thứ nhất sau dấu phẩy thập phân)</w:t>
      </w:r>
    </w:p>
    <w:p w:rsidR="00FE2564" w:rsidRPr="00691131" w:rsidRDefault="004038D9" w:rsidP="00691131">
      <w:pPr>
        <w:pStyle w:val="ListParagraph"/>
        <w:spacing w:after="0" w:line="240" w:lineRule="auto"/>
        <w:ind w:left="0"/>
        <w:jc w:val="both"/>
        <w:rPr>
          <w:sz w:val="26"/>
          <w:szCs w:val="26"/>
        </w:rPr>
      </w:pPr>
      <w:r>
        <w:rPr>
          <w:noProof/>
        </w:rPr>
        <w:pict>
          <v:group id="Group 11" o:spid="_x0000_s1209" style="position:absolute;left:0;text-align:left;margin-left:300.3pt;margin-top:15.6pt;width:222pt;height:88.5pt;z-index:29;mso-position-horizontal-relative:margin;mso-width-relative:margin;mso-height-relative:margin" coordorigin=",3143" coordsize="42957,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">
            <v:shape id="_x0000_s1210" type="#_x0000_t75" style="position:absolute;top:3524;width:42957;height:14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NiC/AAAA2wAAAA8AAABkcnMvZG93bnJldi54bWxET02LwjAQvQv+hzCCN01VkLUaRbSiyF7U&#10;gtehGdtiMylN1PrvjbCwt3m8z1msWlOJJzWutKxgNIxAEGdWl5wrSC+7wQ8I55E1VpZJwZscrJbd&#10;zgJjbV98oufZ5yKEsItRQeF9HUvpsoIMuqGtiQN3s41BH2CTS93gK4SbSo6jaCoNlhwaCqxpU1B2&#10;Pz+Mgu3R/a73uNnOkvS6m4w5maaYKNXvtes5CE+t/xf/uQ86zJ/A95dw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njYgvwAAANsAAAAPAAAAAAAAAAAAAAAAAJ8CAABk&#10;cnMvZG93bnJldi54bWxQSwUGAAAAAAQABAD3AAAAiwMAAAAA&#10;">
              <v:imagedata r:id="rId367" o:title=""/>
              <v:path arrowok="t"/>
            </v:shape>
            <v:shapetype id="_x0000_t202" coordsize="21600,21600" o:spt="202" path="m,l,21600r21600,l21600,xe">
              <v:stroke joinstyle="miter"/>
              <v:path gradientshapeok="t" o:connecttype="rect"/>
            </v:shapetype>
            <v:shape id="Text Box 15" o:spid="_x0000_s1211" type="#_x0000_t202" style="position:absolute;left:6667;top:3143;width:27813;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aIcAA&#10;AADbAAAADwAAAGRycy9kb3ducmV2LnhtbERPyWrDMBC9F/IPYgq91bJDGoobxZRAIadAs/g8WFPL&#10;1BoZSU1sf31VKOQ2j7fOphptL67kQ+dYQZHlIIgbpztuFZxPH8+vIEJE1tg7JgUTBai2i4cNltrd&#10;+JOux9iKFMKhRAUmxqGUMjSGLIbMDcSJ+3LeYkzQt1J7vKVw28tlnq+lxY5Tg8GBdoaa7+OPVVC3&#10;dq4vxeCNtv2KD/N0OrtOqafH8f0NRKQx3sX/7r1O81/g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RaIcAAAADbAAAADwAAAAAAAAAAAAAAAACYAgAAZHJzL2Rvd25y&#10;ZXYueG1sUEsFBgAAAAAEAAQA9QAAAIUDAAAAAA==&#10;" stroked="f" strokeweight=".5pt">
              <v:textbox>
                <w:txbxContent>
                  <w:p w:rsidR="00691131" w:rsidRDefault="00691131" w:rsidP="00691131"/>
                </w:txbxContent>
              </v:textbox>
            </v:shape>
            <w10:wrap type="square" anchorx="margin"/>
          </v:group>
        </w:pict>
      </w:r>
      <w:r w:rsidR="00FE2564" w:rsidRPr="00FC1DC2">
        <w:rPr>
          <w:b/>
          <w:bCs/>
          <w:color w:val="C00000"/>
          <w:sz w:val="26"/>
          <w:szCs w:val="26"/>
        </w:rPr>
        <w:t>Câu 4.</w:t>
      </w:r>
      <w:r w:rsidR="00FE2564" w:rsidRPr="00691131">
        <w:rPr>
          <w:b/>
          <w:bCs/>
          <w:sz w:val="26"/>
          <w:szCs w:val="26"/>
        </w:rPr>
        <w:t xml:space="preserve"> </w:t>
      </w:r>
      <w:r w:rsidR="00FE2564" w:rsidRPr="00691131">
        <w:rPr>
          <w:sz w:val="26"/>
          <w:szCs w:val="26"/>
        </w:rPr>
        <w:t xml:space="preserve">Một vật dao động điều hòa có đồ thị li độ theo thời gian như hình vẽ. </w:t>
      </w:r>
    </w:p>
    <w:p w:rsidR="00FE2564" w:rsidRPr="00691131" w:rsidRDefault="00FE2564" w:rsidP="00691131">
      <w:pPr>
        <w:pStyle w:val="ListParagraph"/>
        <w:tabs>
          <w:tab w:val="left" w:pos="283"/>
          <w:tab w:val="left" w:pos="2835"/>
          <w:tab w:val="left" w:pos="5386"/>
          <w:tab w:val="left" w:pos="7937"/>
        </w:tabs>
        <w:spacing w:after="0" w:line="240" w:lineRule="auto"/>
        <w:ind w:left="0"/>
        <w:jc w:val="both"/>
        <w:rPr>
          <w:sz w:val="26"/>
          <w:szCs w:val="26"/>
        </w:rPr>
      </w:pPr>
      <w:r w:rsidRPr="00691131">
        <w:rPr>
          <w:sz w:val="26"/>
          <w:szCs w:val="26"/>
        </w:rPr>
        <w:t>Tại thời điểm t = 0,5 s vật có độ lớn vận tốc bằng bao nhiêu cm/s?(Kết quả được làm tròn đến chữ số thứ nhất sau dấu phẩy thập phân)</w:t>
      </w:r>
    </w:p>
    <w:p w:rsidR="00FE2564" w:rsidRPr="00691131" w:rsidRDefault="00FE2564" w:rsidP="00691131">
      <w:pPr>
        <w:pStyle w:val="ListParagraph"/>
        <w:spacing w:after="0" w:line="240" w:lineRule="auto"/>
        <w:ind w:left="0"/>
        <w:jc w:val="both"/>
        <w:rPr>
          <w:sz w:val="26"/>
          <w:szCs w:val="26"/>
        </w:rPr>
      </w:pPr>
      <w:r w:rsidRPr="00FC1DC2">
        <w:rPr>
          <w:b/>
          <w:bCs/>
          <w:color w:val="C00000"/>
          <w:sz w:val="26"/>
          <w:szCs w:val="26"/>
        </w:rPr>
        <w:t>Câu 5.</w:t>
      </w:r>
      <w:r w:rsidRPr="00691131">
        <w:rPr>
          <w:b/>
          <w:bCs/>
          <w:sz w:val="26"/>
          <w:szCs w:val="26"/>
        </w:rPr>
        <w:t xml:space="preserve"> </w:t>
      </w:r>
      <w:r w:rsidRPr="00691131">
        <w:rPr>
          <w:sz w:val="26"/>
          <w:szCs w:val="26"/>
        </w:rPr>
        <w:t>Một lò xo có độ cứng 900 N/m. Một đầu lò xo gắn với vật có khối lượng 16 kg, đầu còn lại của lò xo được treo lên trần của tàu lửa chuyển động thẳng đều. Con lắc lò xo bị kích động mỗi khi bánh xe của toa tàu bị gặp chỗ nối nhau của các đoạn đường ray thẳng, mỗi đoạn dài 12,5 m (các chỗ nối cách đều nhau). Con lắc lò xo này dao động mạnh nhất khi tàu chạy với tốc độ bao nhiêu m/s? (Kết quả được viết đến chữ số thứ nhất sau dấu phẩy thập phân)</w:t>
      </w:r>
    </w:p>
    <w:p w:rsidR="00FE2564" w:rsidRPr="00691131" w:rsidRDefault="00FE2564" w:rsidP="00691131">
      <w:pPr>
        <w:pStyle w:val="ListParagraph"/>
        <w:spacing w:after="0" w:line="240" w:lineRule="auto"/>
        <w:ind w:left="0"/>
        <w:jc w:val="both"/>
        <w:rPr>
          <w:sz w:val="26"/>
          <w:szCs w:val="26"/>
        </w:rPr>
      </w:pPr>
      <w:r w:rsidRPr="00FC1DC2">
        <w:rPr>
          <w:b/>
          <w:bCs/>
          <w:color w:val="C00000"/>
          <w:sz w:val="26"/>
          <w:szCs w:val="26"/>
        </w:rPr>
        <w:t>Câu 6.</w:t>
      </w:r>
      <w:r w:rsidRPr="00691131">
        <w:rPr>
          <w:b/>
          <w:bCs/>
          <w:sz w:val="26"/>
          <w:szCs w:val="26"/>
        </w:rPr>
        <w:t xml:space="preserve"> </w:t>
      </w:r>
      <w:r w:rsidRPr="00691131">
        <w:rPr>
          <w:sz w:val="26"/>
          <w:szCs w:val="26"/>
        </w:rPr>
        <w:t>Một chất điểm dao động điều hòa có vận tốc cực đại 60 cm/s và gia tốc cực đại 2π (m/s</w:t>
      </w:r>
      <w:r w:rsidRPr="00691131">
        <w:rPr>
          <w:sz w:val="26"/>
          <w:szCs w:val="26"/>
          <w:vertAlign w:val="superscript"/>
        </w:rPr>
        <w:t>2</w:t>
      </w:r>
      <w:r w:rsidRPr="00691131">
        <w:rPr>
          <w:sz w:val="26"/>
          <w:szCs w:val="26"/>
        </w:rPr>
        <w:t>). Chọn mốc thế năng tại vị trí cân bằng. Thời điểm ban đầu (t = 0), chất điểm có vận tốc 30 cm/s và thế năng đang tăng. Chất điểm có gia tốc bằng π (m/s</w:t>
      </w:r>
      <w:r w:rsidRPr="00691131">
        <w:rPr>
          <w:sz w:val="26"/>
          <w:szCs w:val="26"/>
          <w:vertAlign w:val="superscript"/>
        </w:rPr>
        <w:t>2</w:t>
      </w:r>
      <w:r w:rsidRPr="00691131">
        <w:rPr>
          <w:sz w:val="26"/>
          <w:szCs w:val="26"/>
        </w:rPr>
        <w:t>) lần đầu tiên ở thời điểm nào? (Tính theo đơn vị s)</w:t>
      </w:r>
    </w:p>
    <w:p w:rsidR="00FE2564" w:rsidRPr="00691131" w:rsidRDefault="00FE2564" w:rsidP="00691131">
      <w:pPr>
        <w:tabs>
          <w:tab w:val="left" w:pos="283"/>
          <w:tab w:val="left" w:pos="2835"/>
          <w:tab w:val="left" w:pos="5386"/>
          <w:tab w:val="left" w:pos="7937"/>
        </w:tabs>
        <w:ind w:firstLine="283"/>
        <w:jc w:val="center"/>
        <w:rPr>
          <w:rFonts w:ascii="Times New Roman" w:hAnsi="Times New Roman"/>
          <w:szCs w:val="26"/>
        </w:rPr>
      </w:pPr>
      <w:r w:rsidRPr="00691131">
        <w:rPr>
          <w:rFonts w:ascii="Times New Roman" w:hAnsi="Times New Roman"/>
          <w:szCs w:val="26"/>
        </w:rPr>
        <w:t>---HẾT---</w:t>
      </w:r>
    </w:p>
    <w:p w:rsidR="00FE2564" w:rsidRPr="00691131" w:rsidRDefault="00FE2564" w:rsidP="00691131">
      <w:pPr>
        <w:tabs>
          <w:tab w:val="left" w:pos="283"/>
          <w:tab w:val="left" w:pos="2835"/>
          <w:tab w:val="left" w:pos="5386"/>
          <w:tab w:val="left" w:pos="7937"/>
        </w:tabs>
        <w:ind w:firstLine="283"/>
        <w:jc w:val="center"/>
        <w:rPr>
          <w:rFonts w:ascii="Times New Roman" w:hAnsi="Times New Roman"/>
          <w:b/>
          <w:szCs w:val="26"/>
        </w:rPr>
      </w:pPr>
      <w:r w:rsidRPr="00691131">
        <w:rPr>
          <w:rFonts w:ascii="Times New Roman" w:hAnsi="Times New Roman"/>
          <w:b/>
          <w:szCs w:val="26"/>
        </w:rPr>
        <w:t>ĐÁP ÁN</w:t>
      </w:r>
    </w:p>
    <w:p w:rsidR="00FE2564" w:rsidRPr="00691131" w:rsidRDefault="00FE2564" w:rsidP="00691131">
      <w:pPr>
        <w:tabs>
          <w:tab w:val="left" w:pos="283"/>
          <w:tab w:val="left" w:pos="2835"/>
          <w:tab w:val="left" w:pos="5386"/>
          <w:tab w:val="left" w:pos="7937"/>
        </w:tabs>
        <w:ind w:firstLine="283"/>
        <w:jc w:val="center"/>
        <w:rPr>
          <w:rFonts w:ascii="Times New Roman" w:hAnsi="Times New Roman"/>
          <w:szCs w:val="26"/>
        </w:rPr>
      </w:pPr>
    </w:p>
    <w:p w:rsidR="00FE2564" w:rsidRPr="00691131" w:rsidRDefault="00FE2564" w:rsidP="00691131">
      <w:pPr>
        <w:tabs>
          <w:tab w:val="left" w:pos="283"/>
          <w:tab w:val="left" w:pos="2835"/>
          <w:tab w:val="left" w:pos="5386"/>
          <w:tab w:val="left" w:pos="7937"/>
        </w:tabs>
        <w:spacing w:after="160" w:line="276" w:lineRule="auto"/>
        <w:jc w:val="both"/>
        <w:rPr>
          <w:rFonts w:ascii="Times New Roman" w:eastAsia="Calibri" w:hAnsi="Times New Roman"/>
          <w:szCs w:val="26"/>
        </w:rPr>
      </w:pPr>
      <w:r w:rsidRPr="00691131">
        <w:rPr>
          <w:rFonts w:ascii="Times New Roman" w:eastAsia="Calibri" w:hAnsi="Times New Roman"/>
          <w:b/>
          <w:szCs w:val="26"/>
        </w:rPr>
        <w:t>Phần I.</w:t>
      </w:r>
      <w:r w:rsidRPr="00691131">
        <w:rPr>
          <w:rFonts w:ascii="Times New Roman" w:eastAsia="Calibri" w:hAnsi="Times New Roman"/>
          <w:szCs w:val="26"/>
        </w:rPr>
        <w:t xml:space="preserve"> (Mỗi câu trả lời đúng thí sinh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400"/>
        <w:gridCol w:w="2920"/>
        <w:gridCol w:w="2515"/>
      </w:tblGrid>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Câu</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Câu</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Đáp án</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B</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10</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A</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D</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11</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3</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12</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B</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4</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13</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5</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D</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14</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w:t>
            </w:r>
          </w:p>
        </w:tc>
      </w:tr>
      <w:tr w:rsidR="00691131" w:rsidRPr="00691131" w:rsidTr="00577657">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6</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D</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15</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B</w:t>
            </w:r>
          </w:p>
        </w:tc>
      </w:tr>
      <w:tr w:rsidR="00691131" w:rsidRPr="00691131" w:rsidTr="00577657">
        <w:trPr>
          <w:trHeight w:val="296"/>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7</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D</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16</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A</w:t>
            </w:r>
          </w:p>
        </w:tc>
      </w:tr>
      <w:tr w:rsidR="00691131" w:rsidRPr="00691131" w:rsidTr="00577657">
        <w:trPr>
          <w:trHeight w:val="270"/>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8</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A</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17</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D</w:t>
            </w:r>
          </w:p>
        </w:tc>
      </w:tr>
      <w:tr w:rsidR="00691131" w:rsidRPr="00691131" w:rsidTr="00577657">
        <w:trPr>
          <w:trHeight w:val="375"/>
        </w:trPr>
        <w:tc>
          <w:tcPr>
            <w:tcW w:w="226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9</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B</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18</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B</w:t>
            </w:r>
          </w:p>
        </w:tc>
      </w:tr>
    </w:tbl>
    <w:p w:rsidR="00FE2564" w:rsidRPr="00691131" w:rsidRDefault="00FE2564" w:rsidP="00691131">
      <w:pPr>
        <w:tabs>
          <w:tab w:val="left" w:pos="283"/>
          <w:tab w:val="left" w:pos="2835"/>
          <w:tab w:val="left" w:pos="5386"/>
          <w:tab w:val="left" w:pos="7937"/>
        </w:tabs>
        <w:spacing w:after="160" w:line="276" w:lineRule="auto"/>
        <w:jc w:val="both"/>
        <w:rPr>
          <w:rFonts w:ascii="Times New Roman" w:eastAsia="Calibri" w:hAnsi="Times New Roman"/>
          <w:szCs w:val="26"/>
        </w:rPr>
      </w:pPr>
    </w:p>
    <w:p w:rsidR="00FE2564" w:rsidRPr="00691131" w:rsidRDefault="00FE2564" w:rsidP="00691131">
      <w:pPr>
        <w:tabs>
          <w:tab w:val="left" w:pos="283"/>
          <w:tab w:val="left" w:pos="2835"/>
          <w:tab w:val="left" w:pos="5386"/>
          <w:tab w:val="left" w:pos="7937"/>
        </w:tabs>
        <w:spacing w:after="160" w:line="276" w:lineRule="auto"/>
        <w:jc w:val="both"/>
        <w:rPr>
          <w:rFonts w:ascii="Times New Roman" w:eastAsia="Calibri" w:hAnsi="Times New Roman"/>
          <w:szCs w:val="26"/>
        </w:rPr>
      </w:pPr>
      <w:r w:rsidRPr="00691131">
        <w:rPr>
          <w:rFonts w:ascii="Times New Roman" w:eastAsia="Calibri" w:hAnsi="Times New Roman"/>
          <w:b/>
          <w:szCs w:val="26"/>
        </w:rPr>
        <w:t>Phần II</w:t>
      </w:r>
      <w:r w:rsidRPr="00691131">
        <w:rPr>
          <w:rFonts w:ascii="Times New Roman" w:eastAsia="Calibri" w:hAnsi="Times New Roman"/>
          <w:szCs w:val="26"/>
        </w:rPr>
        <w:t xml:space="preserve">. (Điểm tối đa của 01 câu hỏi là </w:t>
      </w:r>
      <w:r w:rsidRPr="00691131">
        <w:rPr>
          <w:rFonts w:ascii="Times New Roman" w:eastAsia="Calibri" w:hAnsi="Times New Roman"/>
          <w:position w:val="-4"/>
          <w:szCs w:val="26"/>
        </w:rPr>
        <w:object w:dxaOrig="135" w:dyaOrig="255">
          <v:shape id="_x0000_i1258" type="#_x0000_t75" style="width:6.75pt;height:12.75pt" o:ole="">
            <v:imagedata r:id="rId368" o:title=""/>
          </v:shape>
          <o:OLEObject Type="Embed" ProgID="Equation.DSMT4" ShapeID="_x0000_i1258" DrawAspect="Content" ObjectID="_1823184988" r:id="rId369"/>
        </w:object>
      </w:r>
      <w:r w:rsidRPr="00691131">
        <w:rPr>
          <w:rFonts w:ascii="Times New Roman" w:eastAsia="Calibri" w:hAnsi="Times New Roman"/>
          <w:szCs w:val="26"/>
        </w:rPr>
        <w:t xml:space="preserve"> điểm)</w:t>
      </w:r>
    </w:p>
    <w:p w:rsidR="00FE2564" w:rsidRPr="00691131" w:rsidRDefault="00FE2564" w:rsidP="00691131">
      <w:pPr>
        <w:tabs>
          <w:tab w:val="left" w:pos="283"/>
          <w:tab w:val="left" w:pos="2835"/>
          <w:tab w:val="left" w:pos="5386"/>
          <w:tab w:val="left" w:pos="7937"/>
        </w:tabs>
        <w:spacing w:after="160" w:line="276" w:lineRule="auto"/>
        <w:ind w:firstLine="283"/>
        <w:jc w:val="both"/>
        <w:rPr>
          <w:rFonts w:ascii="Times New Roman" w:eastAsia="Calibri" w:hAnsi="Times New Roman"/>
          <w:szCs w:val="26"/>
        </w:rPr>
      </w:pPr>
      <w:r w:rsidRPr="00691131">
        <w:rPr>
          <w:rFonts w:ascii="Times New Roman" w:eastAsia="Calibri" w:hAnsi="Times New Roman"/>
          <w:szCs w:val="26"/>
        </w:rPr>
        <w:t>- Thí sinh chỉ lựa chọn chính xác 01 ý trong 1 câu hỏi được 0,1 điểm.</w:t>
      </w:r>
    </w:p>
    <w:p w:rsidR="00FE2564" w:rsidRPr="00691131" w:rsidRDefault="00FE2564" w:rsidP="00691131">
      <w:pPr>
        <w:tabs>
          <w:tab w:val="left" w:pos="283"/>
          <w:tab w:val="left" w:pos="2835"/>
          <w:tab w:val="left" w:pos="5386"/>
          <w:tab w:val="left" w:pos="7937"/>
        </w:tabs>
        <w:spacing w:after="160" w:line="276" w:lineRule="auto"/>
        <w:ind w:firstLine="283"/>
        <w:jc w:val="both"/>
        <w:rPr>
          <w:rFonts w:ascii="Times New Roman" w:eastAsia="Calibri" w:hAnsi="Times New Roman"/>
          <w:szCs w:val="26"/>
        </w:rPr>
      </w:pPr>
      <w:r w:rsidRPr="00691131">
        <w:rPr>
          <w:rFonts w:ascii="Times New Roman" w:eastAsia="Calibri" w:hAnsi="Times New Roman"/>
          <w:szCs w:val="26"/>
        </w:rPr>
        <w:t>- Thí sinh chỉ lựa chọn chính xác 02 ý trong 1 câu hỏi được 0,25 điểm.</w:t>
      </w:r>
    </w:p>
    <w:p w:rsidR="00FE2564" w:rsidRPr="00691131" w:rsidRDefault="00FE2564" w:rsidP="00691131">
      <w:pPr>
        <w:tabs>
          <w:tab w:val="left" w:pos="283"/>
          <w:tab w:val="left" w:pos="2835"/>
          <w:tab w:val="left" w:pos="5386"/>
          <w:tab w:val="left" w:pos="7937"/>
        </w:tabs>
        <w:spacing w:after="160" w:line="276" w:lineRule="auto"/>
        <w:ind w:firstLine="283"/>
        <w:jc w:val="both"/>
        <w:rPr>
          <w:rFonts w:ascii="Times New Roman" w:eastAsia="Calibri" w:hAnsi="Times New Roman"/>
          <w:szCs w:val="26"/>
        </w:rPr>
      </w:pPr>
      <w:r w:rsidRPr="00691131">
        <w:rPr>
          <w:rFonts w:ascii="Times New Roman" w:eastAsia="Calibri" w:hAnsi="Times New Roman"/>
          <w:szCs w:val="26"/>
        </w:rPr>
        <w:t>- Thí sinh chỉ lựa chọn chính xác 03 ý trong 1 câu hỏi được 0,50 điểm.</w:t>
      </w:r>
    </w:p>
    <w:p w:rsidR="00FE2564" w:rsidRPr="00691131" w:rsidRDefault="00FE2564" w:rsidP="00691131">
      <w:pPr>
        <w:tabs>
          <w:tab w:val="left" w:pos="283"/>
          <w:tab w:val="left" w:pos="2835"/>
          <w:tab w:val="left" w:pos="5386"/>
          <w:tab w:val="left" w:pos="7937"/>
        </w:tabs>
        <w:spacing w:after="160" w:line="276" w:lineRule="auto"/>
        <w:ind w:firstLine="283"/>
        <w:jc w:val="both"/>
        <w:rPr>
          <w:rFonts w:ascii="Times New Roman" w:eastAsia="Calibri" w:hAnsi="Times New Roman"/>
          <w:szCs w:val="26"/>
        </w:rPr>
      </w:pPr>
      <w:r w:rsidRPr="00691131">
        <w:rPr>
          <w:rFonts w:ascii="Times New Roman" w:eastAsia="Calibri" w:hAnsi="Times New Roman"/>
          <w:szCs w:val="26"/>
        </w:rPr>
        <w:lastRenderedPageBreak/>
        <w:t>- Thí sinh lựa chọn chính xác cả 04 ý trong 1 câu hỏi được 1 điểm.</w:t>
      </w:r>
    </w:p>
    <w:tbl>
      <w:tblPr>
        <w:tblW w:w="10500" w:type="dxa"/>
        <w:jc w:val="center"/>
        <w:tblLayout w:type="fixed"/>
        <w:tblCellMar>
          <w:left w:w="10" w:type="dxa"/>
          <w:right w:w="10" w:type="dxa"/>
        </w:tblCellMar>
        <w:tblLook w:val="04A0" w:firstRow="1" w:lastRow="0" w:firstColumn="1" w:lastColumn="0" w:noHBand="0" w:noVBand="1"/>
      </w:tblPr>
      <w:tblGrid>
        <w:gridCol w:w="1423"/>
        <w:gridCol w:w="1844"/>
        <w:gridCol w:w="1875"/>
        <w:gridCol w:w="1245"/>
        <w:gridCol w:w="1560"/>
        <w:gridCol w:w="2553"/>
      </w:tblGrid>
      <w:tr w:rsidR="00FE2564" w:rsidRPr="00691131" w:rsidTr="00691131">
        <w:trPr>
          <w:trHeight w:hRule="exact" w:val="334"/>
          <w:jc w:val="center"/>
        </w:trPr>
        <w:tc>
          <w:tcPr>
            <w:tcW w:w="1423" w:type="dxa"/>
            <w:tcBorders>
              <w:top w:val="single" w:sz="4" w:space="0" w:color="auto"/>
              <w:left w:val="single" w:sz="4" w:space="0" w:color="auto"/>
              <w:bottom w:val="nil"/>
              <w:right w:val="nil"/>
            </w:tcBorders>
            <w:shd w:val="clear" w:color="auto" w:fill="FFFFFF"/>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Câu</w:t>
            </w: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Lệnh hỏi</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Đáp án (Đ/S)</w:t>
            </w:r>
          </w:p>
        </w:tc>
        <w:tc>
          <w:tcPr>
            <w:tcW w:w="1244" w:type="dxa"/>
            <w:tcBorders>
              <w:top w:val="single" w:sz="4" w:space="0" w:color="auto"/>
              <w:left w:val="single" w:sz="4" w:space="0" w:color="auto"/>
              <w:bottom w:val="nil"/>
              <w:right w:val="nil"/>
            </w:tcBorders>
            <w:shd w:val="clear" w:color="auto" w:fill="FFFFFF"/>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Câu</w:t>
            </w:r>
          </w:p>
        </w:tc>
        <w:tc>
          <w:tcPr>
            <w:tcW w:w="1559" w:type="dxa"/>
            <w:tcBorders>
              <w:top w:val="single" w:sz="4" w:space="0" w:color="auto"/>
              <w:left w:val="single" w:sz="4" w:space="0" w:color="auto"/>
              <w:bottom w:val="nil"/>
              <w:right w:val="nil"/>
            </w:tcBorders>
            <w:shd w:val="clear" w:color="auto" w:fill="FFFFFF"/>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Lệnh hỏi</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Đáp án (Đ/S)</w:t>
            </w:r>
          </w:p>
        </w:tc>
      </w:tr>
      <w:tr w:rsidR="00FE2564" w:rsidRPr="00691131" w:rsidTr="00691131">
        <w:trPr>
          <w:trHeight w:hRule="exact" w:val="336"/>
          <w:jc w:val="center"/>
        </w:trPr>
        <w:tc>
          <w:tcPr>
            <w:tcW w:w="1423" w:type="dxa"/>
            <w:vMerge w:val="restart"/>
            <w:tcBorders>
              <w:top w:val="single" w:sz="4" w:space="0" w:color="auto"/>
              <w:left w:val="single" w:sz="4" w:space="0" w:color="auto"/>
              <w:bottom w:val="nil"/>
              <w:right w:val="nil"/>
            </w:tcBorders>
            <w:shd w:val="clear" w:color="auto" w:fill="FFFFFF"/>
            <w:vAlign w:val="center"/>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1</w:t>
            </w: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a)</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c>
          <w:tcPr>
            <w:tcW w:w="1244" w:type="dxa"/>
            <w:vMerge w:val="restart"/>
            <w:tcBorders>
              <w:top w:val="single" w:sz="4" w:space="0" w:color="auto"/>
              <w:left w:val="single" w:sz="4" w:space="0" w:color="auto"/>
              <w:bottom w:val="nil"/>
              <w:right w:val="nil"/>
            </w:tcBorders>
            <w:shd w:val="clear" w:color="auto" w:fill="FFFFFF"/>
            <w:vAlign w:val="center"/>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b/>
                <w:bCs/>
                <w:szCs w:val="26"/>
                <w:lang w:eastAsia="vi-VN" w:bidi="vi-VN"/>
              </w:rPr>
              <w:t>3</w:t>
            </w: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a)</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r>
      <w:tr w:rsidR="00FE2564" w:rsidRPr="00691131" w:rsidTr="00691131">
        <w:trPr>
          <w:trHeight w:hRule="exact" w:val="330"/>
          <w:jc w:val="center"/>
        </w:trPr>
        <w:tc>
          <w:tcPr>
            <w:tcW w:w="1423"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b)</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c>
          <w:tcPr>
            <w:tcW w:w="1244"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b)</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r>
      <w:tr w:rsidR="00FE2564" w:rsidRPr="00691131" w:rsidTr="00691131">
        <w:trPr>
          <w:trHeight w:hRule="exact" w:val="330"/>
          <w:jc w:val="center"/>
        </w:trPr>
        <w:tc>
          <w:tcPr>
            <w:tcW w:w="1423"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c)</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c>
          <w:tcPr>
            <w:tcW w:w="1244"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c)</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r>
      <w:tr w:rsidR="00FE2564" w:rsidRPr="00691131" w:rsidTr="00691131">
        <w:trPr>
          <w:trHeight w:hRule="exact" w:val="318"/>
          <w:jc w:val="center"/>
        </w:trPr>
        <w:tc>
          <w:tcPr>
            <w:tcW w:w="1423"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d)</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c>
          <w:tcPr>
            <w:tcW w:w="1244" w:type="dxa"/>
            <w:vMerge/>
            <w:tcBorders>
              <w:top w:val="single" w:sz="4" w:space="0" w:color="auto"/>
              <w:left w:val="single" w:sz="4" w:space="0" w:color="auto"/>
              <w:bottom w:val="nil"/>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d)</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r>
      <w:tr w:rsidR="00FE2564" w:rsidRPr="00691131" w:rsidTr="00691131">
        <w:trPr>
          <w:trHeight w:hRule="exact" w:val="342"/>
          <w:jc w:val="center"/>
        </w:trPr>
        <w:tc>
          <w:tcPr>
            <w:tcW w:w="1423" w:type="dxa"/>
            <w:vMerge w:val="restart"/>
            <w:tcBorders>
              <w:top w:val="single" w:sz="4" w:space="0" w:color="auto"/>
              <w:left w:val="single" w:sz="4" w:space="0" w:color="auto"/>
              <w:bottom w:val="single" w:sz="4" w:space="0" w:color="auto"/>
              <w:right w:val="nil"/>
            </w:tcBorders>
            <w:shd w:val="clear" w:color="auto" w:fill="FFFFFF"/>
            <w:vAlign w:val="center"/>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color w:val="000000"/>
                <w:szCs w:val="26"/>
                <w:lang w:eastAsia="vi-VN" w:bidi="vi-VN"/>
              </w:rPr>
            </w:pPr>
            <w:r w:rsidRPr="00691131">
              <w:rPr>
                <w:rFonts w:ascii="Times New Roman" w:eastAsia="Calibri" w:hAnsi="Times New Roman"/>
                <w:b/>
                <w:bCs/>
                <w:color w:val="000000"/>
                <w:szCs w:val="26"/>
                <w:lang w:eastAsia="vi-VN" w:bidi="vi-VN"/>
              </w:rPr>
              <w:t>2</w:t>
            </w: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a)</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c>
          <w:tcPr>
            <w:tcW w:w="1244" w:type="dxa"/>
            <w:vMerge w:val="restart"/>
            <w:tcBorders>
              <w:top w:val="single" w:sz="4" w:space="0" w:color="auto"/>
              <w:left w:val="single" w:sz="4" w:space="0" w:color="auto"/>
              <w:bottom w:val="single" w:sz="4" w:space="0" w:color="auto"/>
              <w:right w:val="nil"/>
            </w:tcBorders>
            <w:shd w:val="clear" w:color="auto" w:fill="FFFFFF"/>
            <w:vAlign w:val="center"/>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b/>
                <w:bCs/>
                <w:szCs w:val="26"/>
                <w:lang w:eastAsia="vi-VN" w:bidi="vi-VN"/>
              </w:rPr>
              <w:t>4</w:t>
            </w: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a)</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r>
      <w:tr w:rsidR="00FE2564" w:rsidRPr="00691131" w:rsidTr="00691131">
        <w:trPr>
          <w:trHeight w:hRule="exact" w:val="330"/>
          <w:jc w:val="center"/>
        </w:trPr>
        <w:tc>
          <w:tcPr>
            <w:tcW w:w="1423"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b)</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c>
          <w:tcPr>
            <w:tcW w:w="1244"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b)</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r>
      <w:tr w:rsidR="00FE2564" w:rsidRPr="00691131" w:rsidTr="00691131">
        <w:trPr>
          <w:trHeight w:hRule="exact" w:val="324"/>
          <w:jc w:val="center"/>
        </w:trPr>
        <w:tc>
          <w:tcPr>
            <w:tcW w:w="1423"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c)</w:t>
            </w:r>
          </w:p>
        </w:tc>
        <w:tc>
          <w:tcPr>
            <w:tcW w:w="1874"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c>
          <w:tcPr>
            <w:tcW w:w="1244"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nil"/>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c)</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r>
      <w:tr w:rsidR="00FE2564" w:rsidRPr="00691131" w:rsidTr="00691131">
        <w:trPr>
          <w:trHeight w:hRule="exact" w:val="354"/>
          <w:jc w:val="center"/>
        </w:trPr>
        <w:tc>
          <w:tcPr>
            <w:tcW w:w="1423"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color w:val="000000"/>
                <w:szCs w:val="26"/>
                <w:lang w:eastAsia="vi-VN" w:bidi="vi-VN"/>
              </w:rPr>
            </w:pPr>
          </w:p>
        </w:tc>
        <w:tc>
          <w:tcPr>
            <w:tcW w:w="1843" w:type="dxa"/>
            <w:tcBorders>
              <w:top w:val="single" w:sz="4" w:space="0" w:color="auto"/>
              <w:left w:val="single" w:sz="4" w:space="0" w:color="auto"/>
              <w:bottom w:val="single" w:sz="4" w:space="0" w:color="auto"/>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d)</w:t>
            </w:r>
          </w:p>
        </w:tc>
        <w:tc>
          <w:tcPr>
            <w:tcW w:w="1874" w:type="dxa"/>
            <w:tcBorders>
              <w:top w:val="single" w:sz="4" w:space="0" w:color="auto"/>
              <w:left w:val="single" w:sz="4" w:space="0" w:color="auto"/>
              <w:bottom w:val="single" w:sz="4" w:space="0" w:color="auto"/>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Đ</w:t>
            </w:r>
          </w:p>
        </w:tc>
        <w:tc>
          <w:tcPr>
            <w:tcW w:w="1244" w:type="dxa"/>
            <w:vMerge/>
            <w:tcBorders>
              <w:top w:val="single" w:sz="4" w:space="0" w:color="auto"/>
              <w:left w:val="single" w:sz="4" w:space="0" w:color="auto"/>
              <w:bottom w:val="single" w:sz="4" w:space="0" w:color="auto"/>
              <w:right w:val="nil"/>
            </w:tcBorders>
            <w:vAlign w:val="center"/>
            <w:hideMark/>
          </w:tcPr>
          <w:p w:rsidR="00FE2564" w:rsidRPr="00691131" w:rsidRDefault="00FE2564" w:rsidP="00691131">
            <w:pPr>
              <w:spacing w:line="259" w:lineRule="auto"/>
              <w:rPr>
                <w:rFonts w:ascii="Times New Roman" w:eastAsia="Calibri" w:hAnsi="Times New Roman"/>
                <w:szCs w:val="26"/>
                <w:lang w:eastAsia="vi-VN" w:bidi="vi-VN"/>
              </w:rPr>
            </w:pPr>
          </w:p>
        </w:tc>
        <w:tc>
          <w:tcPr>
            <w:tcW w:w="1559" w:type="dxa"/>
            <w:tcBorders>
              <w:top w:val="single" w:sz="4" w:space="0" w:color="auto"/>
              <w:left w:val="single" w:sz="4" w:space="0" w:color="auto"/>
              <w:bottom w:val="single" w:sz="4" w:space="0" w:color="auto"/>
              <w:right w:val="nil"/>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FE2564" w:rsidRPr="00691131" w:rsidRDefault="00FE2564" w:rsidP="00691131">
            <w:pPr>
              <w:widowControl w:val="0"/>
              <w:tabs>
                <w:tab w:val="left" w:pos="283"/>
                <w:tab w:val="left" w:pos="2835"/>
                <w:tab w:val="left" w:pos="5386"/>
                <w:tab w:val="left" w:pos="7937"/>
              </w:tabs>
              <w:spacing w:after="160" w:line="259" w:lineRule="auto"/>
              <w:jc w:val="center"/>
              <w:rPr>
                <w:rFonts w:ascii="Times New Roman" w:eastAsia="Calibri" w:hAnsi="Times New Roman"/>
                <w:szCs w:val="26"/>
                <w:lang w:eastAsia="vi-VN" w:bidi="vi-VN"/>
              </w:rPr>
            </w:pPr>
            <w:r w:rsidRPr="00691131">
              <w:rPr>
                <w:rFonts w:ascii="Times New Roman" w:eastAsia="Calibri" w:hAnsi="Times New Roman"/>
                <w:szCs w:val="26"/>
                <w:lang w:eastAsia="vi-VN" w:bidi="vi-VN"/>
              </w:rPr>
              <w:t>S</w:t>
            </w:r>
          </w:p>
        </w:tc>
      </w:tr>
    </w:tbl>
    <w:p w:rsidR="00FE2564" w:rsidRPr="00691131" w:rsidRDefault="00FE2564" w:rsidP="00691131">
      <w:pPr>
        <w:tabs>
          <w:tab w:val="left" w:pos="283"/>
          <w:tab w:val="left" w:pos="2835"/>
          <w:tab w:val="left" w:pos="5386"/>
          <w:tab w:val="left" w:pos="7937"/>
        </w:tabs>
        <w:spacing w:after="160" w:line="276" w:lineRule="auto"/>
        <w:jc w:val="both"/>
        <w:rPr>
          <w:rFonts w:ascii="Times New Roman" w:eastAsia="Calibri" w:hAnsi="Times New Roman"/>
          <w:szCs w:val="26"/>
        </w:rPr>
      </w:pPr>
    </w:p>
    <w:p w:rsidR="00FE2564" w:rsidRPr="00691131" w:rsidRDefault="00FE2564" w:rsidP="00691131">
      <w:pPr>
        <w:tabs>
          <w:tab w:val="left" w:pos="283"/>
          <w:tab w:val="left" w:pos="2835"/>
          <w:tab w:val="left" w:pos="5386"/>
          <w:tab w:val="left" w:pos="7937"/>
        </w:tabs>
        <w:spacing w:after="160" w:line="276" w:lineRule="auto"/>
        <w:jc w:val="both"/>
        <w:rPr>
          <w:rFonts w:ascii="Times New Roman" w:eastAsia="Calibri" w:hAnsi="Times New Roman"/>
          <w:szCs w:val="26"/>
        </w:rPr>
      </w:pPr>
      <w:r w:rsidRPr="00691131">
        <w:rPr>
          <w:rFonts w:ascii="Times New Roman" w:eastAsia="Calibri" w:hAnsi="Times New Roman"/>
          <w:b/>
          <w:bCs/>
          <w:szCs w:val="26"/>
        </w:rPr>
        <w:t xml:space="preserve">Phần III. </w:t>
      </w:r>
      <w:r w:rsidRPr="00691131">
        <w:rPr>
          <w:rFonts w:ascii="Times New Roman" w:eastAsia="Calibri" w:hAnsi="Times New Roman"/>
          <w:szCs w:val="26"/>
        </w:rPr>
        <w:t>(Mỗi câu trả lời đúng thí sinh được 0,25 điểm)</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2652"/>
        <w:gridCol w:w="2653"/>
        <w:gridCol w:w="2528"/>
      </w:tblGrid>
      <w:tr w:rsidR="00691131" w:rsidRPr="00691131" w:rsidTr="00577657">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Câu</w:t>
            </w:r>
          </w:p>
        </w:tc>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Câu</w:t>
            </w:r>
          </w:p>
        </w:tc>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b/>
                <w:bCs/>
                <w:szCs w:val="26"/>
              </w:rPr>
            </w:pPr>
            <w:r w:rsidRPr="00691131">
              <w:rPr>
                <w:rFonts w:ascii="Times New Roman" w:hAnsi="Times New Roman"/>
                <w:b/>
                <w:bCs/>
                <w:szCs w:val="26"/>
              </w:rPr>
              <w:t>Đáp án</w:t>
            </w:r>
          </w:p>
        </w:tc>
      </w:tr>
      <w:tr w:rsidR="00691131" w:rsidRPr="00691131" w:rsidTr="00577657">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w:t>
            </w:r>
          </w:p>
        </w:tc>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63</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4</w:t>
            </w:r>
          </w:p>
        </w:tc>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1,3</w:t>
            </w:r>
          </w:p>
        </w:tc>
      </w:tr>
      <w:tr w:rsidR="00691131" w:rsidRPr="00691131" w:rsidTr="00577657">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2</w:t>
            </w:r>
          </w:p>
        </w:tc>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4</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5</w:t>
            </w:r>
          </w:p>
        </w:tc>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14,9</w:t>
            </w:r>
          </w:p>
        </w:tc>
      </w:tr>
      <w:tr w:rsidR="00691131" w:rsidRPr="00691131" w:rsidTr="00577657">
        <w:trPr>
          <w:trHeight w:val="298"/>
        </w:trPr>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3</w:t>
            </w:r>
          </w:p>
        </w:tc>
        <w:tc>
          <w:tcPr>
            <w:tcW w:w="2652"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9,9</w:t>
            </w:r>
          </w:p>
        </w:tc>
        <w:tc>
          <w:tcPr>
            <w:tcW w:w="2653"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6</w:t>
            </w:r>
          </w:p>
        </w:tc>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FE2564" w:rsidRPr="00691131" w:rsidRDefault="00FE2564" w:rsidP="00577657">
            <w:pPr>
              <w:tabs>
                <w:tab w:val="left" w:pos="283"/>
                <w:tab w:val="left" w:pos="2835"/>
                <w:tab w:val="left" w:pos="5386"/>
                <w:tab w:val="left" w:pos="7937"/>
              </w:tabs>
              <w:spacing w:line="276" w:lineRule="auto"/>
              <w:jc w:val="center"/>
              <w:rPr>
                <w:rFonts w:ascii="Times New Roman" w:hAnsi="Times New Roman"/>
                <w:szCs w:val="26"/>
              </w:rPr>
            </w:pPr>
            <w:r w:rsidRPr="00691131">
              <w:rPr>
                <w:rFonts w:ascii="Times New Roman" w:hAnsi="Times New Roman"/>
                <w:szCs w:val="26"/>
              </w:rPr>
              <w:t>0,25</w:t>
            </w:r>
          </w:p>
        </w:tc>
      </w:tr>
    </w:tbl>
    <w:p w:rsidR="00FE2564" w:rsidRPr="00691131" w:rsidRDefault="00FE2564" w:rsidP="00691131">
      <w:pPr>
        <w:tabs>
          <w:tab w:val="left" w:pos="283"/>
          <w:tab w:val="left" w:pos="2835"/>
          <w:tab w:val="left" w:pos="5386"/>
          <w:tab w:val="left" w:pos="7937"/>
        </w:tabs>
        <w:spacing w:line="276" w:lineRule="auto"/>
        <w:ind w:firstLine="283"/>
        <w:jc w:val="center"/>
        <w:rPr>
          <w:rFonts w:ascii="Times New Roman" w:eastAsia="Calibri" w:hAnsi="Times New Roman"/>
          <w:szCs w:val="26"/>
        </w:rPr>
      </w:pPr>
    </w:p>
    <w:p w:rsidR="00FE2564" w:rsidRPr="00691131" w:rsidRDefault="00FE2564" w:rsidP="00691131">
      <w:pPr>
        <w:rPr>
          <w:rFonts w:ascii="Times New Roman" w:hAnsi="Times New Roman"/>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6</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spacing w:line="360" w:lineRule="auto"/>
        <w:rPr>
          <w:rFonts w:ascii="Times New Roman" w:hAnsi="Times New Roman"/>
          <w:b/>
          <w:szCs w:val="24"/>
        </w:rPr>
      </w:pPr>
      <w:r w:rsidRPr="00691131">
        <w:rPr>
          <w:rFonts w:ascii="Times New Roman" w:hAnsi="Times New Roman"/>
          <w:b/>
          <w:szCs w:val="24"/>
        </w:rPr>
        <w:tab/>
        <w:t>PHẦN 1 : CÂU TRẮC NGHIỆM NHIỀU LỰA CHỌN ( 4,5 điểm )</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w:t>
      </w:r>
      <w:r w:rsidRPr="00691131">
        <w:rPr>
          <w:rFonts w:ascii="Times New Roman" w:hAnsi="Times New Roman"/>
          <w:szCs w:val="24"/>
        </w:rPr>
        <w:t xml:space="preserve"> Một vật dao động điều hòa với phương trình </w:t>
      </w:r>
      <w:r w:rsidRPr="00691131">
        <w:rPr>
          <w:rFonts w:ascii="Times New Roman" w:hAnsi="Times New Roman"/>
          <w:position w:val="-28"/>
          <w:szCs w:val="24"/>
        </w:rPr>
        <w:object w:dxaOrig="2299" w:dyaOrig="680">
          <v:shape id="_x0000_i1259" type="#_x0000_t75" style="width:114pt;height:36.75pt" o:ole="">
            <v:imagedata r:id="rId370" o:title=""/>
          </v:shape>
          <o:OLEObject Type="Embed" ProgID="Equation.DSMT4" ShapeID="_x0000_i1259" DrawAspect="Content" ObjectID="_1823184989" r:id="rId371"/>
        </w:object>
      </w:r>
      <w:r w:rsidRPr="00691131">
        <w:rPr>
          <w:rFonts w:ascii="Times New Roman" w:hAnsi="Times New Roman"/>
          <w:szCs w:val="24"/>
        </w:rPr>
        <w:t xml:space="preserve">. Xác định vận tốc của vật tại thời điểm </w:t>
      </w:r>
      <w:r w:rsidRPr="00691131">
        <w:rPr>
          <w:rFonts w:ascii="Times New Roman" w:hAnsi="Times New Roman"/>
          <w:szCs w:val="24"/>
          <w:lang w:val="fr-FR"/>
        </w:rPr>
        <w:t>t = 0,5 (s)</w:t>
      </w:r>
      <w:r w:rsidRPr="00691131">
        <w:rPr>
          <w:rFonts w:ascii="Times New Roman" w:hAnsi="Times New Roman"/>
          <w:szCs w:val="24"/>
        </w:rPr>
        <w:t>.</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b/>
          <w:bCs/>
          <w:position w:val="-8"/>
          <w:szCs w:val="24"/>
        </w:rPr>
        <w:object w:dxaOrig="1780" w:dyaOrig="360">
          <v:shape id="_x0000_i1260" type="#_x0000_t75" style="width:89.25pt;height:18pt" o:ole="">
            <v:imagedata r:id="rId372" o:title=""/>
          </v:shape>
          <o:OLEObject Type="Embed" ProgID="Equation.3" ShapeID="_x0000_i1260" DrawAspect="Content" ObjectID="_1823184990" r:id="rId373"/>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b/>
          <w:bCs/>
          <w:position w:val="-6"/>
          <w:szCs w:val="24"/>
        </w:rPr>
        <w:object w:dxaOrig="1459" w:dyaOrig="280">
          <v:shape id="_x0000_i1261" type="#_x0000_t75" style="width:1in;height:14.25pt" o:ole="">
            <v:imagedata r:id="rId374" o:title=""/>
          </v:shape>
          <o:OLEObject Type="Embed" ProgID="Equation.3" ShapeID="_x0000_i1261" DrawAspect="Content" ObjectID="_1823184991" r:id="rId375"/>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b/>
          <w:bCs/>
          <w:position w:val="-6"/>
          <w:szCs w:val="24"/>
        </w:rPr>
        <w:object w:dxaOrig="1779" w:dyaOrig="340">
          <v:shape id="_x0000_i1262" type="#_x0000_t75" style="width:89.25pt;height:17.25pt" o:ole="">
            <v:imagedata r:id="rId376" o:title=""/>
          </v:shape>
          <o:OLEObject Type="Embed" ProgID="Equation.3" ShapeID="_x0000_i1262" DrawAspect="Content" ObjectID="_1823184992" r:id="rId377"/>
        </w:objec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b/>
          <w:bCs/>
          <w:position w:val="-6"/>
          <w:szCs w:val="24"/>
        </w:rPr>
        <w:object w:dxaOrig="1459" w:dyaOrig="280">
          <v:shape id="_x0000_i1263" type="#_x0000_t75" style="width:1in;height:14.25pt" o:ole="">
            <v:imagedata r:id="rId378" o:title=""/>
          </v:shape>
          <o:OLEObject Type="Embed" ProgID="Equation.3" ShapeID="_x0000_i1263" DrawAspect="Content" ObjectID="_1823184993" r:id="rId379"/>
        </w:object>
      </w:r>
      <w:r w:rsidRPr="00691131">
        <w:rPr>
          <w:rFonts w:ascii="Times New Roman" w:hAnsi="Times New Roman"/>
          <w:szCs w:val="24"/>
        </w:rPr>
        <w:t>.</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2:</w:t>
      </w:r>
      <w:r w:rsidRPr="00691131">
        <w:rPr>
          <w:rFonts w:ascii="Times New Roman" w:hAnsi="Times New Roman"/>
          <w:szCs w:val="24"/>
        </w:rPr>
        <w:t xml:space="preserve"> Một vật nhỏ dao động điều hòa với chu kì T = 2s. Khi vật cách vị trí cân bằng một khoảng 5 cm thì vật có vận tốc là </w:t>
      </w:r>
      <w:r w:rsidRPr="00691131">
        <w:rPr>
          <w:rFonts w:ascii="Times New Roman" w:hAnsi="Times New Roman"/>
          <w:position w:val="-6"/>
          <w:szCs w:val="24"/>
        </w:rPr>
        <w:object w:dxaOrig="1120" w:dyaOrig="300">
          <v:shape id="_x0000_i1264" type="#_x0000_t75" style="width:56.25pt;height:15pt" o:ole="">
            <v:imagedata r:id="rId380" o:title=""/>
          </v:shape>
          <o:OLEObject Type="Embed" ProgID="Equation.DSMT4" ShapeID="_x0000_i1264" DrawAspect="Content" ObjectID="_1823184994" r:id="rId381"/>
        </w:object>
      </w:r>
      <w:r w:rsidRPr="00691131">
        <w:rPr>
          <w:rFonts w:ascii="Times New Roman" w:hAnsi="Times New Roman"/>
          <w:szCs w:val="24"/>
        </w:rPr>
        <w:t>. Chọn mốc thời gian khi vật qua vị trí cân bằng theo chiều âm. Phương trình dao động của vật là.</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position w:val="-24"/>
          <w:szCs w:val="24"/>
        </w:rPr>
        <w:object w:dxaOrig="2079" w:dyaOrig="620">
          <v:shape id="_x0000_i1265" type="#_x0000_t75" style="width:104.25pt;height:30.75pt" o:ole="">
            <v:imagedata r:id="rId382" o:title=""/>
          </v:shape>
          <o:OLEObject Type="Embed" ProgID="Equation.3" ShapeID="_x0000_i1265" DrawAspect="Content" ObjectID="_1823184995" r:id="rId383"/>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position w:val="-24"/>
          <w:szCs w:val="24"/>
        </w:rPr>
        <w:object w:dxaOrig="2079" w:dyaOrig="620">
          <v:shape id="_x0000_i1266" type="#_x0000_t75" style="width:104.25pt;height:30.75pt" o:ole="">
            <v:imagedata r:id="rId384" o:title=""/>
          </v:shape>
          <o:OLEObject Type="Embed" ProgID="Equation.3" ShapeID="_x0000_i1266" DrawAspect="Content" ObjectID="_1823184996" r:id="rId385"/>
        </w:object>
      </w:r>
      <w:r w:rsidRPr="00691131">
        <w:rPr>
          <w:rFonts w:ascii="Times New Roman" w:hAnsi="Times New Roman"/>
          <w:szCs w:val="24"/>
        </w:rPr>
        <w:t>.</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position w:val="-24"/>
          <w:szCs w:val="24"/>
        </w:rPr>
        <w:object w:dxaOrig="2199" w:dyaOrig="620">
          <v:shape id="_x0000_i1267" type="#_x0000_t75" style="width:110.25pt;height:30.75pt" o:ole="">
            <v:imagedata r:id="rId386" o:title=""/>
          </v:shape>
          <o:OLEObject Type="Embed" ProgID="Equation.3" ShapeID="_x0000_i1267" DrawAspect="Content" ObjectID="_1823184997" r:id="rId387"/>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position w:val="-24"/>
          <w:szCs w:val="24"/>
        </w:rPr>
        <w:object w:dxaOrig="2199" w:dyaOrig="620">
          <v:shape id="_x0000_i1268" type="#_x0000_t75" style="width:110.25pt;height:30.75pt" o:ole="">
            <v:imagedata r:id="rId388" o:title=""/>
          </v:shape>
          <o:OLEObject Type="Embed" ProgID="Equation.3" ShapeID="_x0000_i1268" DrawAspect="Content" ObjectID="_1823184998" r:id="rId389"/>
        </w:object>
      </w:r>
      <w:r w:rsidRPr="00691131">
        <w:rPr>
          <w:rFonts w:ascii="Times New Roman" w:hAnsi="Times New Roman"/>
          <w:szCs w:val="24"/>
        </w:rPr>
        <w:t>.</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3:</w:t>
      </w:r>
      <w:r w:rsidRPr="00691131">
        <w:rPr>
          <w:rFonts w:ascii="Times New Roman" w:hAnsi="Times New Roman"/>
          <w:szCs w:val="24"/>
        </w:rPr>
        <w:t xml:space="preserve"> Một vật dđđh với theo phương trình x = Acos(ωt + φ)  với A, ω, φ là hằng số thì pha của dao động</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biến thiên điều hòa theo thời gian.</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là hàm bậc hai của thời gian.</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không đổi theo thời gian.</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là hàm bậc nhất với thời gian.</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lastRenderedPageBreak/>
        <w:t>Câu 4:</w:t>
      </w:r>
      <w:r w:rsidRPr="00691131">
        <w:rPr>
          <w:rFonts w:ascii="Times New Roman" w:hAnsi="Times New Roman"/>
          <w:szCs w:val="24"/>
        </w:rPr>
        <w:t xml:space="preserve"> Trong phương trình dđđh x = Acos(ωt + φ), radian(ra</w:t>
      </w:r>
      <w:r w:rsidRPr="00FC1DC2">
        <w:rPr>
          <w:rFonts w:ascii="Times New Roman" w:hAnsi="Times New Roman"/>
          <w:b/>
          <w:color w:val="0070C0"/>
          <w:szCs w:val="24"/>
        </w:rPr>
        <w:t xml:space="preserve">d) </w:t>
      </w:r>
      <w:r w:rsidRPr="00691131">
        <w:rPr>
          <w:rFonts w:ascii="Times New Roman" w:hAnsi="Times New Roman"/>
          <w:szCs w:val="24"/>
        </w:rPr>
        <w:t>là thứ nguyên của đại lượng</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A.</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T.</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szCs w:val="24"/>
        </w:rPr>
        <w:t xml:space="preserve">pha (ωt + </w:t>
      </w:r>
      <w:r w:rsidRPr="00691131">
        <w:rPr>
          <w:rFonts w:ascii="Times New Roman" w:hAnsi="Times New Roman"/>
          <w:position w:val="-10"/>
          <w:szCs w:val="24"/>
        </w:rPr>
        <w:object w:dxaOrig="220" w:dyaOrig="260">
          <v:shape id="_x0000_i1269" type="#_x0000_t75" style="width:11.25pt;height:12.75pt" o:ole="">
            <v:imagedata r:id="rId390" o:title=""/>
          </v:shape>
          <o:OLEObject Type="Embed" ProgID="Equation.3" ShapeID="_x0000_i1269" DrawAspect="Content" ObjectID="_1823184999" r:id="rId391"/>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ω.</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5:</w:t>
      </w:r>
      <w:r w:rsidRPr="00691131">
        <w:rPr>
          <w:rFonts w:ascii="Times New Roman" w:hAnsi="Times New Roman"/>
          <w:szCs w:val="24"/>
        </w:rPr>
        <w:t xml:space="preserve"> Dao động điều hòa có vận tốc cực đại là v</w:t>
      </w:r>
      <w:r w:rsidRPr="00691131">
        <w:rPr>
          <w:rFonts w:ascii="Times New Roman" w:hAnsi="Times New Roman"/>
          <w:szCs w:val="24"/>
          <w:vertAlign w:val="subscript"/>
        </w:rPr>
        <w:t>max</w:t>
      </w:r>
      <w:r w:rsidRPr="00691131">
        <w:rPr>
          <w:rFonts w:ascii="Times New Roman" w:hAnsi="Times New Roman"/>
          <w:szCs w:val="24"/>
        </w:rPr>
        <w:t xml:space="preserve"> = 8π cm/s và gia tốc cực đại a</w:t>
      </w:r>
      <w:r w:rsidRPr="00691131">
        <w:rPr>
          <w:rFonts w:ascii="Times New Roman" w:hAnsi="Times New Roman"/>
          <w:szCs w:val="24"/>
          <w:vertAlign w:val="subscript"/>
        </w:rPr>
        <w:t>max</w:t>
      </w:r>
      <w:r w:rsidRPr="00691131">
        <w:rPr>
          <w:rFonts w:ascii="Times New Roman" w:hAnsi="Times New Roman"/>
          <w:szCs w:val="24"/>
        </w:rPr>
        <w:t xml:space="preserve"> = 16π</w:t>
      </w:r>
      <w:r w:rsidRPr="00691131">
        <w:rPr>
          <w:rFonts w:ascii="Times New Roman" w:hAnsi="Times New Roman"/>
          <w:szCs w:val="24"/>
          <w:vertAlign w:val="superscript"/>
        </w:rPr>
        <w:t>2</w:t>
      </w:r>
      <w:r w:rsidRPr="00691131">
        <w:rPr>
          <w:rFonts w:ascii="Times New Roman" w:hAnsi="Times New Roman"/>
          <w:szCs w:val="24"/>
        </w:rPr>
        <w:t xml:space="preserve"> cm/s</w:t>
      </w:r>
      <w:r w:rsidRPr="00691131">
        <w:rPr>
          <w:rFonts w:ascii="Times New Roman" w:hAnsi="Times New Roman"/>
          <w:szCs w:val="24"/>
          <w:vertAlign w:val="superscript"/>
        </w:rPr>
        <w:t>2</w:t>
      </w:r>
      <w:r w:rsidRPr="00691131">
        <w:rPr>
          <w:rFonts w:ascii="Times New Roman" w:hAnsi="Times New Roman"/>
          <w:szCs w:val="24"/>
        </w:rPr>
        <w:t xml:space="preserve"> thì tần số góc của dao động là</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π/2 (rad/s).</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4π (rad/s).</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szCs w:val="24"/>
        </w:rPr>
        <w:t>π (rad/s).</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2π (rad/s).</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6:</w:t>
      </w:r>
      <w:r w:rsidRPr="00691131">
        <w:rPr>
          <w:rFonts w:ascii="Times New Roman" w:hAnsi="Times New Roman"/>
          <w:szCs w:val="24"/>
        </w:rPr>
        <w:t xml:space="preserve"> Một vật dđđh, khi vật đi qua VTCB thì</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độ lớn gia tốc cực đại, vận tốc khác không</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độ lớn gia tốc và vận tốc cực đại.</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độ lớn vận tốc cực đại, gia tốc bằng không.</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độ lớn gia tốc cực đại, vận tốc bằng không.</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7:</w:t>
      </w:r>
      <w:r w:rsidRPr="00691131">
        <w:rPr>
          <w:rFonts w:ascii="Times New Roman" w:hAnsi="Times New Roman"/>
          <w:szCs w:val="24"/>
        </w:rPr>
        <w:t xml:space="preserve"> Vận tốc trong dao động điều hòa có độ lớn cực đại khi</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gia tốc cực đại.</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li độ bằng 0.</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li độ có độ lớn cực đại.</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li độ bằng biên độ.</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8:</w:t>
      </w:r>
      <w:r w:rsidRPr="00691131">
        <w:rPr>
          <w:rFonts w:ascii="Times New Roman" w:hAnsi="Times New Roman"/>
          <w:szCs w:val="24"/>
        </w:rPr>
        <w:t xml:space="preserve"> Một chất điểm dđđh trên trục Ox theo phương trình </w:t>
      </w:r>
      <w:r w:rsidRPr="00691131">
        <w:rPr>
          <w:rFonts w:ascii="Times New Roman" w:hAnsi="Times New Roman"/>
          <w:position w:val="-10"/>
          <w:szCs w:val="24"/>
          <w:lang w:val="fr-FR"/>
        </w:rPr>
        <w:object w:dxaOrig="2199" w:dyaOrig="320">
          <v:shape id="_x0000_i1270" type="#_x0000_t75" style="width:110.25pt;height:15.75pt" o:ole="">
            <v:imagedata r:id="rId392" o:title=""/>
          </v:shape>
          <o:OLEObject Type="Embed" ProgID="Equation.3" ShapeID="_x0000_i1270" DrawAspect="Content" ObjectID="_1823185000" r:id="rId393"/>
        </w:object>
      </w:r>
      <w:r w:rsidRPr="00691131">
        <w:rPr>
          <w:rFonts w:ascii="Times New Roman" w:hAnsi="Times New Roman"/>
          <w:szCs w:val="24"/>
        </w:rPr>
        <w:t xml:space="preserve"> cm, với t là thời gian. Pha ban đầu của dao động là</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1,5π.</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πt + 1,5π.</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szCs w:val="24"/>
        </w:rPr>
        <w:t>π.</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2π.</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9:</w:t>
      </w:r>
      <w:r w:rsidRPr="00691131">
        <w:rPr>
          <w:rFonts w:ascii="Times New Roman" w:hAnsi="Times New Roman"/>
          <w:szCs w:val="24"/>
        </w:rPr>
        <w:t xml:space="preserve"> Một vật dao động điều hòa trên trục Ox quanh vị trí cân bằng O. Vec-tơ gia tốc của vật.</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có độ lớn tỷ lệ nghịch với độ lớn li độ của vật.</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luôn hướng về vị trí cân bằng.</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có độ lớn tỷ lệ thuận với độ lớn vận tốc của vật.</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luôn hướng ra xa vị trí cân bằng.</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10:</w:t>
      </w:r>
      <w:r w:rsidRPr="00691131">
        <w:rPr>
          <w:rFonts w:ascii="Times New Roman" w:hAnsi="Times New Roman"/>
          <w:szCs w:val="24"/>
        </w:rPr>
        <w:t xml:space="preserve"> Một vật nhỏ dao động điều hòa với li độ </w:t>
      </w:r>
      <w:r w:rsidRPr="00691131">
        <w:rPr>
          <w:rFonts w:ascii="Times New Roman" w:hAnsi="Times New Roman"/>
          <w:position w:val="-14"/>
          <w:szCs w:val="24"/>
        </w:rPr>
        <w:object w:dxaOrig="2059" w:dyaOrig="400">
          <v:shape id="_x0000_i1271" type="#_x0000_t75" style="width:101.25pt;height:21.75pt" o:ole="">
            <v:imagedata r:id="rId394" o:title=""/>
          </v:shape>
          <o:OLEObject Type="Embed" ProgID="Equation.DSMT4" ShapeID="_x0000_i1271" DrawAspect="Content" ObjectID="_1823185001" r:id="rId395"/>
        </w:object>
      </w:r>
      <w:r w:rsidRPr="00691131">
        <w:rPr>
          <w:rFonts w:ascii="Times New Roman" w:hAnsi="Times New Roman"/>
          <w:szCs w:val="24"/>
        </w:rPr>
        <w:t xml:space="preserve">(x tính bằng cm, t tính bằng s). Lấy </w:t>
      </w:r>
      <w:r w:rsidRPr="00691131">
        <w:rPr>
          <w:rFonts w:ascii="Times New Roman" w:hAnsi="Times New Roman"/>
          <w:position w:val="-6"/>
          <w:szCs w:val="24"/>
        </w:rPr>
        <w:object w:dxaOrig="760" w:dyaOrig="320">
          <v:shape id="_x0000_i1272" type="#_x0000_t75" style="width:35.25pt;height:15pt" o:ole="">
            <v:imagedata r:id="rId396" o:title=""/>
          </v:shape>
          <o:OLEObject Type="Embed" ProgID="Equation.DSMT4" ShapeID="_x0000_i1272" DrawAspect="Content" ObjectID="_1823185002" r:id="rId397"/>
        </w:object>
      </w:r>
      <w:r w:rsidRPr="00691131">
        <w:rPr>
          <w:rFonts w:ascii="Times New Roman" w:hAnsi="Times New Roman"/>
          <w:szCs w:val="24"/>
        </w:rPr>
        <w:t>. Vận tốc của vật có độ lớn cực đại là</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position w:val="-6"/>
          <w:szCs w:val="24"/>
        </w:rPr>
        <w:object w:dxaOrig="940" w:dyaOrig="280">
          <v:shape id="_x0000_i1273" type="#_x0000_t75" style="width:47.25pt;height:14.25pt" o:ole="">
            <v:imagedata r:id="rId398" o:title=""/>
          </v:shape>
          <o:OLEObject Type="Embed" ProgID="Equation.3" ShapeID="_x0000_i1273" DrawAspect="Content" ObjectID="_1823185003" r:id="rId399"/>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position w:val="-6"/>
          <w:szCs w:val="24"/>
        </w:rPr>
        <w:object w:dxaOrig="1020" w:dyaOrig="320">
          <v:shape id="_x0000_i1274" type="#_x0000_t75" style="width:51pt;height:15.75pt" o:ole="">
            <v:imagedata r:id="rId400" o:title=""/>
          </v:shape>
          <o:OLEObject Type="Embed" ProgID="Equation.3" ShapeID="_x0000_i1274" DrawAspect="Content" ObjectID="_1823185004" r:id="rId401"/>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b/>
          <w:bCs/>
          <w:position w:val="-6"/>
          <w:szCs w:val="24"/>
        </w:rPr>
        <w:object w:dxaOrig="920" w:dyaOrig="320">
          <v:shape id="_x0000_i1275" type="#_x0000_t75" style="width:45.75pt;height:15.75pt" o:ole="">
            <v:imagedata r:id="rId402" o:title=""/>
          </v:shape>
          <o:OLEObject Type="Embed" ProgID="Equation.3" ShapeID="_x0000_i1275" DrawAspect="Content" ObjectID="_1823185005" r:id="rId403"/>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b/>
          <w:bCs/>
          <w:position w:val="-6"/>
          <w:szCs w:val="24"/>
        </w:rPr>
        <w:object w:dxaOrig="819" w:dyaOrig="280">
          <v:shape id="_x0000_i1276" type="#_x0000_t75" style="width:41.25pt;height:14.25pt" o:ole="">
            <v:imagedata r:id="rId404" o:title=""/>
          </v:shape>
          <o:OLEObject Type="Embed" ProgID="Equation.3" ShapeID="_x0000_i1276" DrawAspect="Content" ObjectID="_1823185006" r:id="rId405"/>
        </w:object>
      </w:r>
      <w:r w:rsidRPr="00691131">
        <w:rPr>
          <w:rFonts w:ascii="Times New Roman" w:hAnsi="Times New Roman"/>
          <w:szCs w:val="24"/>
        </w:rPr>
        <w:t>.</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11:</w:t>
      </w:r>
      <w:r w:rsidRPr="00691131">
        <w:rPr>
          <w:rFonts w:ascii="Times New Roman" w:hAnsi="Times New Roman"/>
          <w:szCs w:val="24"/>
        </w:rPr>
        <w:t xml:space="preserve"> Dđđh có thể được coi như hình chiếu của một chuyển động tròn đều xuống một</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đường thẳng nằm trong mặt phẳng quỹ đạo.</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đường thẳng bất kì</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đường thẳng vuông góc với mặt phẳng quỹ đạo.</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đường thẳng xiên góc với mặt phẳng quỹ đạo</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12:</w:t>
      </w:r>
      <w:r w:rsidRPr="00691131">
        <w:rPr>
          <w:rFonts w:ascii="Times New Roman" w:hAnsi="Times New Roman"/>
          <w:szCs w:val="24"/>
        </w:rPr>
        <w:t xml:space="preserve"> Vật dđđh theo trục Ox. Phát biểu nào sau đây </w:t>
      </w:r>
      <w:r w:rsidRPr="00691131">
        <w:rPr>
          <w:rFonts w:ascii="Times New Roman" w:hAnsi="Times New Roman"/>
          <w:b/>
          <w:bCs/>
          <w:szCs w:val="24"/>
        </w:rPr>
        <w:t>đúng</w:t>
      </w:r>
      <w:r w:rsidRPr="00691131">
        <w:rPr>
          <w:rFonts w:ascii="Times New Roman" w:hAnsi="Times New Roman"/>
          <w:szCs w:val="24"/>
        </w:rPr>
        <w:t>?</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Li độ của vật tỉ lệ với thời gian dao động.</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lastRenderedPageBreak/>
        <w:t xml:space="preserve">B. </w:t>
      </w:r>
      <w:r w:rsidRPr="00691131">
        <w:rPr>
          <w:rFonts w:ascii="Times New Roman" w:hAnsi="Times New Roman"/>
          <w:szCs w:val="24"/>
        </w:rPr>
        <w:t>Lực kéo về tác dụng vào vật không đổi.</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Quỹ đạo chuyển động của vật là một đoạn thẳng.</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Quỹ đạo chuyển động của vật là một đường hình cos.</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13:</w:t>
      </w:r>
      <w:r w:rsidRPr="00691131">
        <w:rPr>
          <w:rFonts w:ascii="Times New Roman" w:hAnsi="Times New Roman"/>
          <w:szCs w:val="24"/>
        </w:rPr>
        <w:t xml:space="preserve"> Một vật dđđh theo phương trình x = – 5sin(5πt – π/6) cm. Biên độ dao động và pha ban đầu của vật là</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A = 5 cm và φ = π/3 rad.</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A = 5 cm và φ = – π/6 rad.</w:t>
      </w:r>
    </w:p>
    <w:p w:rsidR="00FE2564" w:rsidRPr="00691131" w:rsidRDefault="00FE2564" w:rsidP="00691131">
      <w:pPr>
        <w:tabs>
          <w:tab w:val="left" w:pos="4937"/>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A = 5 cm và φ = 5π/6 rad.</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A = – 5 cm và φ = – π/6 rad.</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14:</w:t>
      </w:r>
      <w:r w:rsidRPr="00691131">
        <w:rPr>
          <w:rFonts w:ascii="Times New Roman" w:hAnsi="Times New Roman"/>
          <w:szCs w:val="24"/>
        </w:rPr>
        <w:t xml:space="preserve"> Một vật dao động điều hoà theo phương trình</w:t>
      </w:r>
      <w:r w:rsidRPr="00691131">
        <w:rPr>
          <w:rFonts w:ascii="Times New Roman" w:hAnsi="Times New Roman"/>
          <w:position w:val="-24"/>
          <w:szCs w:val="24"/>
          <w:lang w:val="pt-BR"/>
        </w:rPr>
        <w:object w:dxaOrig="1820" w:dyaOrig="620">
          <v:shape id="_x0000_i1277" type="#_x0000_t75" style="width:90pt;height:30.75pt" o:ole="">
            <v:imagedata r:id="rId406" o:title=""/>
          </v:shape>
          <o:OLEObject Type="Embed" ProgID="Equation.3" ShapeID="_x0000_i1277" DrawAspect="Content" ObjectID="_1823185007" r:id="rId407"/>
        </w:object>
      </w:r>
      <w:r w:rsidRPr="00691131">
        <w:rPr>
          <w:rFonts w:ascii="Times New Roman" w:hAnsi="Times New Roman"/>
          <w:szCs w:val="24"/>
        </w:rPr>
        <w:t>, với x tính bằng cm, t tính bằng s. Tần số dao động của vật là</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position w:val="-10"/>
          <w:szCs w:val="24"/>
          <w:lang w:val="pt-BR"/>
        </w:rPr>
        <w:object w:dxaOrig="800" w:dyaOrig="320">
          <v:shape id="_x0000_i1278" type="#_x0000_t75" style="width:39.75pt;height:15.75pt" o:ole="">
            <v:imagedata r:id="rId408" o:title=""/>
          </v:shape>
          <o:OLEObject Type="Embed" ProgID="Equation.3" ShapeID="_x0000_i1278" DrawAspect="Content" ObjectID="_1823185008" r:id="rId409"/>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position w:val="-10"/>
          <w:szCs w:val="24"/>
          <w:lang w:val="pt-BR"/>
        </w:rPr>
        <w:object w:dxaOrig="639" w:dyaOrig="320">
          <v:shape id="_x0000_i1279" type="#_x0000_t75" style="width:32.25pt;height:15.75pt" o:ole="">
            <v:imagedata r:id="rId410" o:title=""/>
          </v:shape>
          <o:OLEObject Type="Embed" ProgID="Equation.3" ShapeID="_x0000_i1279" DrawAspect="Content" ObjectID="_1823185009" r:id="rId411"/>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position w:val="-10"/>
          <w:szCs w:val="24"/>
          <w:lang w:val="pt-BR"/>
        </w:rPr>
        <w:object w:dxaOrig="639" w:dyaOrig="320">
          <v:shape id="_x0000_i1280" type="#_x0000_t75" style="width:32.25pt;height:15.75pt" o:ole="">
            <v:imagedata r:id="rId412" o:title=""/>
          </v:shape>
          <o:OLEObject Type="Embed" ProgID="Equation.3" ShapeID="_x0000_i1280" DrawAspect="Content" ObjectID="_1823185010" r:id="rId413"/>
        </w:object>
      </w:r>
      <w:r w:rsidRPr="00691131">
        <w:rPr>
          <w:rFonts w:ascii="Times New Roman" w:hAnsi="Times New Roman"/>
          <w:szCs w:val="24"/>
        </w:rPr>
        <w:t>.</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position w:val="-10"/>
          <w:szCs w:val="24"/>
          <w:lang w:val="pt-BR"/>
        </w:rPr>
        <w:object w:dxaOrig="800" w:dyaOrig="320">
          <v:shape id="_x0000_i1281" type="#_x0000_t75" style="width:39.75pt;height:15.75pt" o:ole="">
            <v:imagedata r:id="rId414" o:title=""/>
          </v:shape>
          <o:OLEObject Type="Embed" ProgID="Equation.3" ShapeID="_x0000_i1281" DrawAspect="Content" ObjectID="_1823185011" r:id="rId415"/>
        </w:object>
      </w:r>
      <w:r w:rsidRPr="00691131">
        <w:rPr>
          <w:rFonts w:ascii="Times New Roman" w:hAnsi="Times New Roman"/>
          <w:szCs w:val="24"/>
        </w:rPr>
        <w:t>.</w:t>
      </w:r>
    </w:p>
    <w:p w:rsidR="00FE2564" w:rsidRPr="00691131" w:rsidRDefault="004038D9" w:rsidP="00691131">
      <w:pPr>
        <w:spacing w:before="60" w:line="360" w:lineRule="auto"/>
        <w:rPr>
          <w:rFonts w:ascii="Times New Roman" w:hAnsi="Times New Roman"/>
          <w:szCs w:val="24"/>
        </w:rPr>
      </w:pPr>
      <w:r>
        <w:rPr>
          <w:rFonts w:ascii="Times New Roman" w:hAnsi="Times New Roman"/>
          <w:b/>
          <w:noProof/>
          <w:szCs w:val="24"/>
        </w:rPr>
        <w:pict>
          <v:shape id="_x0000_s1084" type="#_x0000_t75" style="position:absolute;margin-left:322pt;margin-top:41.3pt;width:151.2pt;height:88.8pt;z-index:35;visibility:visible">
            <v:imagedata r:id="rId416" o:title=""/>
            <w10:wrap type="square"/>
          </v:shape>
        </w:pict>
      </w:r>
      <w:r w:rsidR="00FE2564" w:rsidRPr="00FC1DC2">
        <w:rPr>
          <w:rFonts w:ascii="Times New Roman" w:hAnsi="Times New Roman"/>
          <w:b/>
          <w:color w:val="C00000"/>
          <w:szCs w:val="24"/>
        </w:rPr>
        <w:t>Câu 15:</w:t>
      </w:r>
      <w:r w:rsidR="00FE2564" w:rsidRPr="00691131">
        <w:rPr>
          <w:rFonts w:ascii="Times New Roman" w:hAnsi="Times New Roman"/>
          <w:szCs w:val="24"/>
        </w:rPr>
        <w:t xml:space="preserve"> Một vật dao động điều hòa trên trục Ox. Hình bên là đồ thị biểu diễn sự phụ thuộc của li độ x vào thời gian t. Tần số góc của dao động là</w:t>
      </w:r>
    </w:p>
    <w:p w:rsidR="00FE2564" w:rsidRPr="00691131" w:rsidRDefault="00FE2564" w:rsidP="00691131">
      <w:pPr>
        <w:tabs>
          <w:tab w:val="left" w:pos="2605"/>
          <w:tab w:val="left" w:pos="4935"/>
          <w:tab w:val="left" w:pos="7265"/>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4 rad/s.</w:t>
      </w:r>
      <w:r w:rsidRPr="00691131">
        <w:rPr>
          <w:rFonts w:ascii="Times New Roman" w:hAnsi="Times New Roman"/>
          <w:szCs w:val="24"/>
        </w:rPr>
        <w:tab/>
      </w:r>
    </w:p>
    <w:p w:rsidR="00FE2564" w:rsidRPr="00691131" w:rsidRDefault="00FE2564" w:rsidP="00691131">
      <w:pPr>
        <w:tabs>
          <w:tab w:val="left" w:pos="2605"/>
          <w:tab w:val="left" w:pos="4935"/>
          <w:tab w:val="left" w:pos="7265"/>
        </w:tabs>
        <w:spacing w:line="360" w:lineRule="auto"/>
        <w:ind w:firstLine="283"/>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4π rad/s</w:t>
      </w:r>
      <w:r w:rsidRPr="00691131">
        <w:rPr>
          <w:rFonts w:ascii="Times New Roman" w:hAnsi="Times New Roman"/>
          <w:szCs w:val="24"/>
        </w:rPr>
        <w:tab/>
      </w:r>
    </w:p>
    <w:p w:rsidR="00FE2564" w:rsidRPr="00691131" w:rsidRDefault="00FE2564" w:rsidP="00691131">
      <w:pPr>
        <w:tabs>
          <w:tab w:val="left" w:pos="2605"/>
          <w:tab w:val="left" w:pos="4935"/>
          <w:tab w:val="left" w:pos="7265"/>
        </w:tabs>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2 rad/s.</w:t>
      </w:r>
      <w:r w:rsidRPr="00691131">
        <w:rPr>
          <w:rFonts w:ascii="Times New Roman" w:hAnsi="Times New Roman"/>
          <w:szCs w:val="24"/>
        </w:rPr>
        <w:tab/>
      </w:r>
    </w:p>
    <w:p w:rsidR="00FE2564" w:rsidRPr="00691131" w:rsidRDefault="00FE2564" w:rsidP="00691131">
      <w:pPr>
        <w:tabs>
          <w:tab w:val="left" w:pos="2605"/>
          <w:tab w:val="left" w:pos="4935"/>
          <w:tab w:val="left" w:pos="7265"/>
        </w:tabs>
        <w:spacing w:line="360" w:lineRule="auto"/>
        <w:ind w:firstLine="283"/>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2π rad/s.</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16:</w:t>
      </w:r>
      <w:r w:rsidRPr="00691131">
        <w:rPr>
          <w:rFonts w:ascii="Times New Roman" w:hAnsi="Times New Roman"/>
          <w:szCs w:val="24"/>
        </w:rPr>
        <w:t xml:space="preserve"> Một vật dao động điều hòa theo phương trình </w:t>
      </w:r>
      <w:r w:rsidRPr="00691131">
        <w:rPr>
          <w:rFonts w:ascii="Times New Roman" w:hAnsi="Times New Roman"/>
          <w:position w:val="-24"/>
          <w:szCs w:val="24"/>
          <w:lang w:val="fr-FR"/>
        </w:rPr>
        <w:object w:dxaOrig="1699" w:dyaOrig="620">
          <v:shape id="_x0000_i1282" type="#_x0000_t75" style="width:84pt;height:30.75pt" o:ole="">
            <v:imagedata r:id="rId417" o:title=""/>
          </v:shape>
          <o:OLEObject Type="Embed" ProgID="Equation.3" ShapeID="_x0000_i1282" DrawAspect="Content" ObjectID="_1823185012" r:id="rId418"/>
        </w:object>
      </w:r>
      <w:r w:rsidRPr="00691131">
        <w:rPr>
          <w:rFonts w:ascii="Times New Roman" w:hAnsi="Times New Roman"/>
          <w:szCs w:val="24"/>
        </w:rPr>
        <w:t>cm, pha dao động tại thời điểm t = 0,5 (s) là</w:t>
      </w:r>
    </w:p>
    <w:p w:rsidR="00FE2564" w:rsidRPr="00691131" w:rsidRDefault="00FE2564" w:rsidP="00691131">
      <w:pPr>
        <w:tabs>
          <w:tab w:val="left" w:pos="2608"/>
          <w:tab w:val="left" w:pos="4939"/>
          <w:tab w:val="left" w:pos="7269"/>
        </w:tabs>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0,5π (rad).</w:t>
      </w:r>
      <w:r w:rsidRPr="00691131">
        <w:rPr>
          <w:rFonts w:ascii="Times New Roman" w:hAnsi="Times New Roman"/>
          <w:szCs w:val="24"/>
        </w:rPr>
        <w:tab/>
      </w:r>
      <w:r w:rsidRPr="00FC1DC2">
        <w:rPr>
          <w:rFonts w:ascii="Times New Roman" w:hAnsi="Times New Roman"/>
          <w:b/>
          <w:color w:val="0070C0"/>
          <w:szCs w:val="24"/>
        </w:rPr>
        <w:t xml:space="preserve">B. </w:t>
      </w:r>
      <w:r w:rsidRPr="00691131">
        <w:rPr>
          <w:rFonts w:ascii="Times New Roman" w:hAnsi="Times New Roman"/>
          <w:szCs w:val="24"/>
        </w:rPr>
        <w:t>π (rad).</w:t>
      </w:r>
      <w:r w:rsidRPr="00691131">
        <w:rPr>
          <w:rFonts w:ascii="Times New Roman" w:hAnsi="Times New Roman"/>
          <w:szCs w:val="24"/>
        </w:rPr>
        <w:tab/>
      </w:r>
      <w:r w:rsidRPr="00FC1DC2">
        <w:rPr>
          <w:rFonts w:ascii="Times New Roman" w:hAnsi="Times New Roman"/>
          <w:b/>
          <w:color w:val="0070C0"/>
          <w:szCs w:val="24"/>
        </w:rPr>
        <w:t xml:space="preserve">C. </w:t>
      </w:r>
      <w:r w:rsidRPr="00691131">
        <w:rPr>
          <w:rFonts w:ascii="Times New Roman" w:hAnsi="Times New Roman"/>
          <w:szCs w:val="24"/>
        </w:rPr>
        <w:t>2π (rad).</w:t>
      </w:r>
      <w:r w:rsidRPr="00691131">
        <w:rPr>
          <w:rFonts w:ascii="Times New Roman" w:hAnsi="Times New Roman"/>
          <w:szCs w:val="24"/>
        </w:rPr>
        <w:tab/>
      </w:r>
      <w:r w:rsidRPr="00FC1DC2">
        <w:rPr>
          <w:rFonts w:ascii="Times New Roman" w:hAnsi="Times New Roman"/>
          <w:b/>
          <w:color w:val="0070C0"/>
          <w:szCs w:val="24"/>
        </w:rPr>
        <w:t xml:space="preserve">D. </w:t>
      </w:r>
      <w:r w:rsidRPr="00691131">
        <w:rPr>
          <w:rFonts w:ascii="Times New Roman" w:hAnsi="Times New Roman"/>
          <w:szCs w:val="24"/>
        </w:rPr>
        <w:t>1,5π (rad).</w:t>
      </w:r>
    </w:p>
    <w:p w:rsidR="00FE2564" w:rsidRPr="00691131" w:rsidRDefault="00FE2564" w:rsidP="00691131">
      <w:pPr>
        <w:spacing w:before="60" w:line="360" w:lineRule="auto"/>
        <w:rPr>
          <w:rFonts w:ascii="Times New Roman" w:hAnsi="Times New Roman"/>
          <w:szCs w:val="24"/>
          <w:lang w:val="vi-VN"/>
        </w:rPr>
      </w:pPr>
      <w:r w:rsidRPr="00FC1DC2">
        <w:rPr>
          <w:rFonts w:ascii="Times New Roman" w:hAnsi="Times New Roman"/>
          <w:b/>
          <w:color w:val="C00000"/>
          <w:szCs w:val="24"/>
          <w:lang w:val="vi-VN"/>
        </w:rPr>
        <w:t>Câu 17:</w:t>
      </w:r>
      <w:r w:rsidRPr="00691131">
        <w:rPr>
          <w:rFonts w:ascii="Times New Roman" w:hAnsi="Times New Roman"/>
          <w:szCs w:val="24"/>
          <w:lang w:val="vi-VN"/>
        </w:rPr>
        <w:t xml:space="preserve"> Một con lắc lò xo gồm vật nhỏ và lò xo nhẹ có độ cứng k, đang dao động điều hòa. Mốc thế năng tại VTC</w:t>
      </w:r>
      <w:r w:rsidRPr="00FC1DC2">
        <w:rPr>
          <w:rFonts w:ascii="Times New Roman" w:hAnsi="Times New Roman"/>
          <w:b/>
          <w:color w:val="0070C0"/>
          <w:szCs w:val="24"/>
          <w:lang w:val="vi-VN"/>
        </w:rPr>
        <w:t xml:space="preserve">B. </w:t>
      </w:r>
      <w:r w:rsidRPr="00691131">
        <w:rPr>
          <w:rFonts w:ascii="Times New Roman" w:hAnsi="Times New Roman"/>
          <w:szCs w:val="24"/>
          <w:lang w:val="vi-VN"/>
        </w:rPr>
        <w:t>Biểu thức thế năng của con lắc ở li độ x là:</w:t>
      </w:r>
    </w:p>
    <w:p w:rsidR="00FE2564" w:rsidRPr="00691131" w:rsidRDefault="00FE2564" w:rsidP="00691131">
      <w:pPr>
        <w:tabs>
          <w:tab w:val="left" w:pos="2605"/>
          <w:tab w:val="left" w:pos="4935"/>
          <w:tab w:val="left" w:pos="7265"/>
        </w:tabs>
        <w:spacing w:line="360" w:lineRule="auto"/>
        <w:ind w:firstLine="283"/>
        <w:rPr>
          <w:rFonts w:ascii="Times New Roman" w:hAnsi="Times New Roman"/>
          <w:szCs w:val="24"/>
        </w:rPr>
      </w:pPr>
      <w:r w:rsidRPr="00FC1DC2">
        <w:rPr>
          <w:rFonts w:ascii="Times New Roman" w:hAnsi="Times New Roman"/>
          <w:b/>
          <w:color w:val="0070C0"/>
          <w:szCs w:val="24"/>
          <w:lang w:val="vi-VN"/>
        </w:rPr>
        <w:t xml:space="preserve">A. </w:t>
      </w:r>
      <w:r w:rsidRPr="00691131">
        <w:rPr>
          <w:rFonts w:ascii="Times New Roman" w:hAnsi="Times New Roman"/>
          <w:position w:val="-6"/>
          <w:szCs w:val="24"/>
          <w:lang w:val="vi-VN"/>
        </w:rPr>
        <w:object w:dxaOrig="500" w:dyaOrig="320">
          <v:shape id="_x0000_i1283" type="#_x0000_t75" style="width:24.75pt;height:15.75pt" o:ole="">
            <v:imagedata r:id="rId419" o:title=""/>
          </v:shape>
          <o:OLEObject Type="Embed" ProgID="Equation.3" ShapeID="_x0000_i1283" DrawAspect="Content" ObjectID="_1823185013" r:id="rId420"/>
        </w:object>
      </w:r>
      <w:r w:rsidRPr="00691131">
        <w:rPr>
          <w:rFonts w:ascii="Times New Roman" w:hAnsi="Times New Roman"/>
          <w:szCs w:val="24"/>
          <w:lang w:val="vi-VN"/>
        </w:rPr>
        <w:t>.</w:t>
      </w:r>
      <w:r w:rsidRPr="00691131">
        <w:rPr>
          <w:rFonts w:ascii="Times New Roman" w:hAnsi="Times New Roman"/>
          <w:szCs w:val="24"/>
        </w:rPr>
        <w:tab/>
      </w:r>
      <w:r w:rsidRPr="00FC1DC2">
        <w:rPr>
          <w:rFonts w:ascii="Times New Roman" w:hAnsi="Times New Roman"/>
          <w:b/>
          <w:color w:val="0070C0"/>
          <w:szCs w:val="24"/>
          <w:lang w:val="vi-VN"/>
        </w:rPr>
        <w:t xml:space="preserve">B. </w:t>
      </w:r>
      <w:r w:rsidRPr="00691131">
        <w:rPr>
          <w:rFonts w:ascii="Times New Roman" w:hAnsi="Times New Roman"/>
          <w:position w:val="-6"/>
          <w:szCs w:val="24"/>
          <w:lang w:val="vi-VN"/>
        </w:rPr>
        <w:object w:dxaOrig="419" w:dyaOrig="280">
          <v:shape id="_x0000_i1284" type="#_x0000_t75" style="width:21pt;height:14.25pt" o:ole="">
            <v:imagedata r:id="rId421" o:title=""/>
          </v:shape>
          <o:OLEObject Type="Embed" ProgID="Equation.3" ShapeID="_x0000_i1284" DrawAspect="Content" ObjectID="_1823185014" r:id="rId422"/>
        </w:object>
      </w:r>
      <w:r w:rsidRPr="00691131">
        <w:rPr>
          <w:rFonts w:ascii="Times New Roman" w:hAnsi="Times New Roman"/>
          <w:szCs w:val="24"/>
        </w:rPr>
        <w:tab/>
      </w:r>
      <w:r w:rsidRPr="00FC1DC2">
        <w:rPr>
          <w:rFonts w:ascii="Times New Roman" w:hAnsi="Times New Roman"/>
          <w:b/>
          <w:bCs/>
          <w:color w:val="0070C0"/>
          <w:szCs w:val="24"/>
          <w:lang w:val="vi-VN"/>
        </w:rPr>
        <w:t xml:space="preserve">C. </w:t>
      </w:r>
      <w:r w:rsidRPr="00691131">
        <w:rPr>
          <w:rFonts w:ascii="Times New Roman" w:hAnsi="Times New Roman"/>
          <w:b/>
          <w:bCs/>
          <w:position w:val="-24"/>
          <w:szCs w:val="24"/>
          <w:lang w:val="vi-VN"/>
        </w:rPr>
        <w:object w:dxaOrig="340" w:dyaOrig="619">
          <v:shape id="_x0000_i1285" type="#_x0000_t75" style="width:17.25pt;height:30.75pt" o:ole="">
            <v:imagedata r:id="rId423" o:title=""/>
          </v:shape>
          <o:OLEObject Type="Embed" ProgID="Equation.3" ShapeID="_x0000_i1285" DrawAspect="Content" ObjectID="_1823185015" r:id="rId424"/>
        </w:object>
      </w:r>
      <w:r w:rsidRPr="00691131">
        <w:rPr>
          <w:rFonts w:ascii="Times New Roman" w:hAnsi="Times New Roman"/>
          <w:szCs w:val="24"/>
        </w:rPr>
        <w:tab/>
      </w:r>
      <w:r w:rsidRPr="00FC1DC2">
        <w:rPr>
          <w:rFonts w:ascii="Times New Roman" w:hAnsi="Times New Roman"/>
          <w:b/>
          <w:bCs/>
          <w:color w:val="0070C0"/>
          <w:szCs w:val="24"/>
          <w:lang w:val="vi-VN"/>
        </w:rPr>
        <w:t xml:space="preserve">D. </w:t>
      </w:r>
      <w:r w:rsidRPr="00691131">
        <w:rPr>
          <w:rFonts w:ascii="Times New Roman" w:hAnsi="Times New Roman"/>
          <w:b/>
          <w:bCs/>
          <w:position w:val="-24"/>
          <w:szCs w:val="24"/>
        </w:rPr>
        <w:object w:dxaOrig="440" w:dyaOrig="660">
          <v:shape id="_x0000_i1286" type="#_x0000_t75" style="width:21.75pt;height:33pt" o:ole="">
            <v:imagedata r:id="rId425" o:title=""/>
          </v:shape>
          <o:OLEObject Type="Embed" ProgID="Equation.3" ShapeID="_x0000_i1286" DrawAspect="Content" ObjectID="_1823185016" r:id="rId426"/>
        </w:object>
      </w:r>
      <w:r w:rsidRPr="00691131">
        <w:rPr>
          <w:rFonts w:ascii="Times New Roman" w:hAnsi="Times New Roman"/>
          <w:szCs w:val="24"/>
        </w:rPr>
        <w:t>.</w:t>
      </w:r>
    </w:p>
    <w:p w:rsidR="00FE2564" w:rsidRPr="00691131" w:rsidRDefault="00FE2564" w:rsidP="00691131">
      <w:pPr>
        <w:spacing w:before="60" w:line="360" w:lineRule="auto"/>
        <w:rPr>
          <w:rFonts w:ascii="Times New Roman" w:hAnsi="Times New Roman"/>
          <w:szCs w:val="24"/>
        </w:rPr>
      </w:pPr>
      <w:r w:rsidRPr="00FC1DC2">
        <w:rPr>
          <w:rFonts w:ascii="Times New Roman" w:hAnsi="Times New Roman"/>
          <w:b/>
          <w:color w:val="C00000"/>
          <w:szCs w:val="24"/>
        </w:rPr>
        <w:t>Câu 18:</w:t>
      </w:r>
      <w:r w:rsidRPr="00691131">
        <w:rPr>
          <w:rFonts w:ascii="Times New Roman" w:hAnsi="Times New Roman"/>
          <w:szCs w:val="24"/>
        </w:rPr>
        <w:t xml:space="preserve"> Chu kì dao động là</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Số dao động toàn phần vật thực hiện được trong 1s.</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Khoảng thời gian ngắn nhất để vật trở lại vị trí ban đầu.</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Khoảng thời gian ngắn nhất để vật trở lại trạng thái ban đầu</w:t>
      </w:r>
    </w:p>
    <w:p w:rsidR="00FE2564" w:rsidRPr="00691131" w:rsidRDefault="00FE2564" w:rsidP="00691131">
      <w:pPr>
        <w:spacing w:line="360" w:lineRule="auto"/>
        <w:ind w:firstLine="283"/>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Khoảng thời gian dể vật đi từ bên này sang bên kia của quỹ đạo chuyển động.</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ascii="Times New Roman" w:hAnsi="Times New Roman"/>
          <w:szCs w:val="24"/>
        </w:rPr>
      </w:pPr>
      <w:r w:rsidRPr="00691131">
        <w:rPr>
          <w:rFonts w:ascii="Times New Roman" w:hAnsi="Times New Roman"/>
          <w:b/>
          <w:szCs w:val="24"/>
        </w:rPr>
        <w:t>PHẦN II : CÂU HỎI ĐÚNG SAI ( 4 điểm )</w:t>
      </w:r>
    </w:p>
    <w:p w:rsidR="00FE2564" w:rsidRPr="00691131" w:rsidRDefault="00FE2564" w:rsidP="00691131">
      <w:pPr>
        <w:spacing w:line="360" w:lineRule="auto"/>
        <w:rPr>
          <w:rFonts w:ascii="Times New Roman" w:hAnsi="Times New Roman"/>
          <w:b/>
          <w:szCs w:val="24"/>
        </w:rPr>
      </w:pPr>
      <w:r w:rsidRPr="00691131">
        <w:rPr>
          <w:rFonts w:ascii="Times New Roman" w:hAnsi="Times New Roman"/>
          <w:b/>
          <w:szCs w:val="24"/>
        </w:rPr>
        <w:t xml:space="preserve">Câu 1 :  </w:t>
      </w:r>
      <w:r w:rsidRPr="00691131">
        <w:rPr>
          <w:rFonts w:ascii="Times New Roman" w:hAnsi="Times New Roman"/>
          <w:szCs w:val="24"/>
        </w:rPr>
        <w:t xml:space="preserve">Một chất điểm dao động có phương trình </w:t>
      </w:r>
      <w:r w:rsidRPr="00691131">
        <w:rPr>
          <w:rFonts w:ascii="Times New Roman" w:hAnsi="Times New Roman"/>
          <w:position w:val="-10"/>
          <w:szCs w:val="24"/>
        </w:rPr>
        <w:object w:dxaOrig="2040" w:dyaOrig="320">
          <v:shape id="_x0000_i1287" type="#_x0000_t75" style="width:102pt;height:15.75pt" o:ole="">
            <v:imagedata r:id="rId427" o:title=""/>
          </v:shape>
          <o:OLEObject Type="Embed" ProgID="Equation.3" ShapeID="_x0000_i1287" DrawAspect="Content" ObjectID="_1823185017" r:id="rId428"/>
        </w:object>
      </w:r>
      <w:r w:rsidRPr="00691131">
        <w:rPr>
          <w:rFonts w:ascii="Times New Roman" w:hAnsi="Times New Roman"/>
          <w:szCs w:val="24"/>
        </w:rPr>
        <w:t xml:space="preserve"> (x tính bằng cm; t tính bằng giây). </w:t>
      </w:r>
    </w:p>
    <w:p w:rsidR="00FE2564" w:rsidRPr="00691131" w:rsidRDefault="00FE2564" w:rsidP="00691131">
      <w:pPr>
        <w:tabs>
          <w:tab w:val="left" w:pos="360"/>
          <w:tab w:val="left" w:pos="2552"/>
          <w:tab w:val="left" w:pos="5387"/>
          <w:tab w:val="left" w:pos="7938"/>
        </w:tabs>
        <w:spacing w:line="360" w:lineRule="auto"/>
        <w:rPr>
          <w:rFonts w:ascii="Times New Roman" w:hAnsi="Times New Roman"/>
          <w:szCs w:val="24"/>
        </w:rPr>
      </w:pPr>
      <w:r w:rsidRPr="00FC1DC2">
        <w:rPr>
          <w:rFonts w:ascii="Times New Roman" w:hAnsi="Times New Roman"/>
          <w:b/>
          <w:bCs/>
          <w:color w:val="0070C0"/>
          <w:szCs w:val="24"/>
        </w:rPr>
        <w:lastRenderedPageBreak/>
        <w:t>A.</w:t>
      </w:r>
      <w:r w:rsidRPr="00FC1DC2">
        <w:rPr>
          <w:rFonts w:ascii="Times New Roman" w:hAnsi="Times New Roman"/>
          <w:b/>
          <w:color w:val="0070C0"/>
          <w:szCs w:val="24"/>
        </w:rPr>
        <w:t xml:space="preserve"> </w:t>
      </w:r>
      <w:r w:rsidRPr="00691131">
        <w:rPr>
          <w:rFonts w:ascii="Times New Roman" w:hAnsi="Times New Roman"/>
          <w:szCs w:val="24"/>
        </w:rPr>
        <w:t xml:space="preserve">Chiều dài quỹ đạo dao động là 5 cm.          </w:t>
      </w:r>
    </w:p>
    <w:p w:rsidR="00FE2564" w:rsidRPr="00691131" w:rsidRDefault="00FE2564" w:rsidP="00691131">
      <w:pPr>
        <w:tabs>
          <w:tab w:val="left" w:pos="360"/>
          <w:tab w:val="left" w:pos="2552"/>
          <w:tab w:val="left" w:pos="5387"/>
          <w:tab w:val="left" w:pos="7938"/>
        </w:tabs>
        <w:spacing w:line="360" w:lineRule="auto"/>
        <w:rPr>
          <w:rFonts w:ascii="Times New Roman" w:hAnsi="Times New Roman"/>
          <w:szCs w:val="24"/>
        </w:rPr>
      </w:pP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szCs w:val="24"/>
        </w:rPr>
        <w:t xml:space="preserve">Tốc độ cực đại của chất điểm là 62,83 cm/s.    </w:t>
      </w:r>
    </w:p>
    <w:p w:rsidR="00FE2564" w:rsidRPr="00691131" w:rsidRDefault="00FE2564" w:rsidP="00691131">
      <w:pPr>
        <w:tabs>
          <w:tab w:val="left" w:pos="360"/>
          <w:tab w:val="left" w:pos="2552"/>
          <w:tab w:val="left" w:pos="5387"/>
          <w:tab w:val="left" w:pos="7938"/>
        </w:tabs>
        <w:spacing w:line="360" w:lineRule="auto"/>
        <w:rPr>
          <w:rFonts w:ascii="Times New Roman" w:hAnsi="Times New Roman"/>
          <w:szCs w:val="24"/>
        </w:rPr>
      </w:pP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szCs w:val="24"/>
        </w:rPr>
        <w:t>Gia tốc của chất điểm có độ lớn cực đại là 197,39 cm/s</w:t>
      </w:r>
      <w:r w:rsidRPr="00691131">
        <w:rPr>
          <w:rFonts w:ascii="Times New Roman" w:hAnsi="Times New Roman"/>
          <w:szCs w:val="24"/>
          <w:vertAlign w:val="superscript"/>
        </w:rPr>
        <w:t>2</w:t>
      </w:r>
      <w:r w:rsidRPr="00691131">
        <w:rPr>
          <w:rFonts w:ascii="Times New Roman" w:hAnsi="Times New Roman"/>
          <w:szCs w:val="24"/>
        </w:rPr>
        <w:t xml:space="preserve">.   </w:t>
      </w:r>
    </w:p>
    <w:p w:rsidR="00FE2564" w:rsidRPr="00691131" w:rsidRDefault="004038D9" w:rsidP="00691131">
      <w:pPr>
        <w:tabs>
          <w:tab w:val="left" w:pos="360"/>
        </w:tabs>
        <w:spacing w:line="360" w:lineRule="auto"/>
        <w:rPr>
          <w:rFonts w:ascii="Times New Roman" w:hAnsi="Times New Roman"/>
          <w:szCs w:val="24"/>
        </w:rPr>
      </w:pPr>
      <w:r>
        <w:rPr>
          <w:rFonts w:ascii="Times New Roman" w:hAnsi="Times New Roman"/>
          <w:noProof/>
          <w:szCs w:val="24"/>
        </w:rPr>
        <w:pict>
          <v:shape id="_x0000_s1082" type="#_x0000_t75" style="position:absolute;margin-left:269.05pt;margin-top:4.1pt;width:241.95pt;height:109.25pt;z-index:33">
            <v:imagedata r:id="rId429" o:title=""/>
            <w10:wrap type="square"/>
          </v:shape>
        </w:pict>
      </w:r>
      <w:r w:rsidR="00FE2564" w:rsidRPr="00FC1DC2">
        <w:rPr>
          <w:rFonts w:ascii="Times New Roman" w:hAnsi="Times New Roman"/>
          <w:b/>
          <w:bCs/>
          <w:color w:val="0070C0"/>
          <w:szCs w:val="24"/>
        </w:rPr>
        <w:t>D.</w:t>
      </w:r>
      <w:r w:rsidR="00FE2564" w:rsidRPr="00FC1DC2">
        <w:rPr>
          <w:rFonts w:ascii="Times New Roman" w:hAnsi="Times New Roman"/>
          <w:b/>
          <w:color w:val="0070C0"/>
          <w:szCs w:val="24"/>
        </w:rPr>
        <w:t xml:space="preserve"> </w:t>
      </w:r>
      <w:r w:rsidR="00FE2564" w:rsidRPr="00691131">
        <w:rPr>
          <w:rFonts w:ascii="Times New Roman" w:hAnsi="Times New Roman"/>
          <w:szCs w:val="24"/>
        </w:rPr>
        <w:t xml:space="preserve">Tần số của dao động là 2 Hz.  </w:t>
      </w:r>
    </w:p>
    <w:p w:rsidR="00FE2564" w:rsidRPr="00691131" w:rsidRDefault="00FE2564" w:rsidP="00691131">
      <w:pPr>
        <w:spacing w:line="360" w:lineRule="auto"/>
        <w:rPr>
          <w:rFonts w:ascii="Times New Roman" w:hAnsi="Times New Roman"/>
          <w:szCs w:val="24"/>
        </w:rPr>
      </w:pPr>
      <w:r w:rsidRPr="00691131">
        <w:rPr>
          <w:rFonts w:ascii="Times New Roman" w:hAnsi="Times New Roman"/>
          <w:b/>
          <w:szCs w:val="24"/>
        </w:rPr>
        <w:t xml:space="preserve">Câu 2 : </w:t>
      </w:r>
      <w:r w:rsidRPr="00691131">
        <w:rPr>
          <w:rFonts w:ascii="Times New Roman" w:hAnsi="Times New Roman"/>
          <w:szCs w:val="24"/>
        </w:rPr>
        <w:t xml:space="preserve">Cho vật dao động điều hoà có đồ thị như hình vẽ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 xml:space="preserve">Biên độ dao động là 20 cm.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 xml:space="preserve">Tần số của dao động là 2,5 Hz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 xml:space="preserve">Phương trình dao động là </w:t>
      </w:r>
      <w:r w:rsidRPr="00691131">
        <w:rPr>
          <w:rFonts w:ascii="Times New Roman" w:hAnsi="Times New Roman"/>
          <w:position w:val="-10"/>
          <w:szCs w:val="24"/>
        </w:rPr>
        <w:object w:dxaOrig="2360" w:dyaOrig="320">
          <v:shape id="_x0000_i1288" type="#_x0000_t75" style="width:117.75pt;height:15.75pt" o:ole="">
            <v:imagedata r:id="rId430" o:title=""/>
          </v:shape>
          <o:OLEObject Type="Embed" ProgID="Equation.3" ShapeID="_x0000_i1288" DrawAspect="Content" ObjectID="_1823185018" r:id="rId431"/>
        </w:object>
      </w:r>
      <w:r w:rsidRPr="00691131">
        <w:rPr>
          <w:rFonts w:ascii="Times New Roman" w:hAnsi="Times New Roman"/>
          <w:szCs w:val="24"/>
        </w:rPr>
        <w:t xml:space="preserve">  </w:t>
      </w:r>
    </w:p>
    <w:p w:rsidR="00FE2564" w:rsidRPr="00691131" w:rsidRDefault="00FE2564" w:rsidP="00691131">
      <w:pPr>
        <w:spacing w:line="360" w:lineRule="auto"/>
        <w:rPr>
          <w:rFonts w:ascii="Times New Roman" w:hAnsi="Times New Roman"/>
          <w:szCs w:val="24"/>
        </w:rPr>
      </w:pPr>
      <w:r w:rsidRPr="00691131">
        <w:rPr>
          <w:rFonts w:ascii="Times New Roman" w:hAnsi="Times New Roman"/>
          <w:b/>
          <w:szCs w:val="24"/>
        </w:rPr>
        <w:t>D</w:t>
      </w:r>
      <w:r w:rsidRPr="00691131">
        <w:rPr>
          <w:rFonts w:ascii="Times New Roman" w:hAnsi="Times New Roman"/>
          <w:szCs w:val="24"/>
        </w:rPr>
        <w:t xml:space="preserve">, Vận tốc của vật khi có li độ -10 cm là </w:t>
      </w:r>
      <w:r w:rsidRPr="00691131">
        <w:rPr>
          <w:rFonts w:ascii="Times New Roman" w:hAnsi="Times New Roman"/>
          <w:position w:val="-8"/>
          <w:szCs w:val="24"/>
        </w:rPr>
        <w:object w:dxaOrig="940" w:dyaOrig="360">
          <v:shape id="_x0000_i1289" type="#_x0000_t75" style="width:47.25pt;height:18pt" o:ole="">
            <v:imagedata r:id="rId432" o:title=""/>
          </v:shape>
          <o:OLEObject Type="Embed" ProgID="Equation.3" ShapeID="_x0000_i1289" DrawAspect="Content" ObjectID="_1823185019" r:id="rId433"/>
        </w:object>
      </w:r>
      <w:r w:rsidRPr="00691131">
        <w:rPr>
          <w:rFonts w:ascii="Times New Roman" w:hAnsi="Times New Roman"/>
          <w:szCs w:val="24"/>
        </w:rPr>
        <w:t xml:space="preserve"> cm/s        </w:t>
      </w:r>
    </w:p>
    <w:p w:rsidR="00FE2564" w:rsidRPr="00691131"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360" w:lineRule="auto"/>
        <w:rPr>
          <w:rFonts w:ascii="Times New Roman" w:hAnsi="Times New Roman"/>
          <w:szCs w:val="24"/>
          <w:lang w:val="fr-FR"/>
        </w:rPr>
      </w:pPr>
      <w:r w:rsidRPr="00691131">
        <w:rPr>
          <w:rFonts w:ascii="Times New Roman" w:hAnsi="Times New Roman"/>
          <w:b/>
          <w:szCs w:val="24"/>
        </w:rPr>
        <w:t>Câu 3 :</w:t>
      </w:r>
      <w:r w:rsidRPr="00691131">
        <w:rPr>
          <w:rFonts w:ascii="Times New Roman" w:hAnsi="Times New Roman"/>
          <w:szCs w:val="24"/>
        </w:rPr>
        <w:t xml:space="preserve"> </w:t>
      </w:r>
      <w:r w:rsidRPr="00691131">
        <w:rPr>
          <w:rFonts w:ascii="Times New Roman" w:hAnsi="Times New Roman"/>
          <w:szCs w:val="24"/>
          <w:lang w:val="fr-FR"/>
        </w:rPr>
        <w:t xml:space="preserve">Tại thời điểm t thì li độ và vận tốc của vật dđđh có giá trị  (x &lt; 0  và v &lt; 0 ), khi đó </w:t>
      </w:r>
    </w:p>
    <w:p w:rsidR="00FE2564" w:rsidRPr="00691131" w:rsidRDefault="00FE2564" w:rsidP="00691131">
      <w:pPr>
        <w:widowControl w:val="0"/>
        <w:tabs>
          <w:tab w:val="left" w:pos="360"/>
          <w:tab w:val="left" w:pos="2750"/>
          <w:tab w:val="left" w:pos="5216"/>
          <w:tab w:val="left" w:pos="7682"/>
        </w:tabs>
        <w:spacing w:line="360" w:lineRule="auto"/>
        <w:rPr>
          <w:rFonts w:ascii="Times New Roman" w:hAnsi="Times New Roman"/>
          <w:szCs w:val="24"/>
          <w:lang w:val="fr-FR"/>
        </w:rPr>
      </w:pPr>
      <w:r w:rsidRPr="00FC1DC2">
        <w:rPr>
          <w:rFonts w:ascii="Times New Roman" w:hAnsi="Times New Roman"/>
          <w:b/>
          <w:color w:val="0070C0"/>
          <w:szCs w:val="24"/>
          <w:lang w:val="fr-FR"/>
        </w:rPr>
        <w:t xml:space="preserve">A. </w:t>
      </w:r>
      <w:r w:rsidRPr="00691131">
        <w:rPr>
          <w:rFonts w:ascii="Times New Roman" w:hAnsi="Times New Roman"/>
          <w:szCs w:val="24"/>
          <w:lang w:val="fr-FR"/>
        </w:rPr>
        <w:t xml:space="preserve">Vật đang chuyển động nhanh dần  theo chiều dương. </w:t>
      </w:r>
    </w:p>
    <w:p w:rsidR="00FE2564" w:rsidRPr="00691131" w:rsidRDefault="00FE2564" w:rsidP="00691131">
      <w:pPr>
        <w:widowControl w:val="0"/>
        <w:tabs>
          <w:tab w:val="left" w:pos="360"/>
          <w:tab w:val="left" w:pos="2750"/>
          <w:tab w:val="left" w:pos="5216"/>
          <w:tab w:val="left" w:pos="7682"/>
        </w:tabs>
        <w:spacing w:line="360" w:lineRule="auto"/>
        <w:rPr>
          <w:rFonts w:ascii="Times New Roman" w:hAnsi="Times New Roman"/>
          <w:szCs w:val="24"/>
          <w:lang w:val="fr-FR"/>
        </w:rPr>
      </w:pPr>
      <w:r w:rsidRPr="00FC1DC2">
        <w:rPr>
          <w:rFonts w:ascii="Times New Roman" w:hAnsi="Times New Roman"/>
          <w:b/>
          <w:color w:val="0070C0"/>
          <w:szCs w:val="24"/>
          <w:lang w:val="fr-FR"/>
        </w:rPr>
        <w:t xml:space="preserve">B. </w:t>
      </w:r>
      <w:r w:rsidRPr="00691131">
        <w:rPr>
          <w:rFonts w:ascii="Times New Roman" w:hAnsi="Times New Roman"/>
          <w:szCs w:val="24"/>
          <w:lang w:val="fr-FR"/>
        </w:rPr>
        <w:t>Vật đang chuyển động nhanh dần về VTC</w:t>
      </w:r>
      <w:r w:rsidRPr="00FC1DC2">
        <w:rPr>
          <w:rFonts w:ascii="Times New Roman" w:hAnsi="Times New Roman"/>
          <w:b/>
          <w:color w:val="0070C0"/>
          <w:szCs w:val="24"/>
          <w:lang w:val="fr-FR"/>
        </w:rPr>
        <w:t xml:space="preserve">B. </w:t>
      </w:r>
      <w:r w:rsidRPr="00691131">
        <w:rPr>
          <w:rFonts w:ascii="Times New Roman" w:hAnsi="Times New Roman"/>
          <w:szCs w:val="24"/>
          <w:lang w:val="fr-FR"/>
        </w:rPr>
        <w:t xml:space="preserve"> </w:t>
      </w:r>
    </w:p>
    <w:p w:rsidR="00FE2564" w:rsidRPr="00691131" w:rsidRDefault="00FE2564" w:rsidP="00691131">
      <w:pPr>
        <w:widowControl w:val="0"/>
        <w:tabs>
          <w:tab w:val="left" w:pos="360"/>
          <w:tab w:val="left" w:pos="2750"/>
          <w:tab w:val="left" w:pos="5216"/>
          <w:tab w:val="left" w:pos="7682"/>
        </w:tabs>
        <w:spacing w:line="360" w:lineRule="auto"/>
        <w:rPr>
          <w:rFonts w:ascii="Times New Roman" w:hAnsi="Times New Roman"/>
          <w:szCs w:val="24"/>
          <w:lang w:val="fr-FR"/>
        </w:rPr>
      </w:pPr>
      <w:r w:rsidRPr="00FC1DC2">
        <w:rPr>
          <w:rFonts w:ascii="Times New Roman" w:hAnsi="Times New Roman"/>
          <w:b/>
          <w:color w:val="0070C0"/>
          <w:szCs w:val="24"/>
          <w:lang w:val="fr-FR"/>
        </w:rPr>
        <w:t xml:space="preserve">C. </w:t>
      </w:r>
      <w:r w:rsidRPr="00691131">
        <w:rPr>
          <w:rFonts w:ascii="Times New Roman" w:hAnsi="Times New Roman"/>
          <w:szCs w:val="24"/>
          <w:lang w:val="fr-FR"/>
        </w:rPr>
        <w:t xml:space="preserve">Vật đang chuyển động chậm dần theo chiều âm.  </w:t>
      </w:r>
    </w:p>
    <w:p w:rsidR="00FE2564" w:rsidRPr="00691131" w:rsidRDefault="00FE2564" w:rsidP="00691131">
      <w:pPr>
        <w:widowControl w:val="0"/>
        <w:tabs>
          <w:tab w:val="left" w:pos="360"/>
          <w:tab w:val="left" w:pos="2750"/>
          <w:tab w:val="left" w:pos="5216"/>
          <w:tab w:val="left" w:pos="7682"/>
        </w:tabs>
        <w:spacing w:line="360" w:lineRule="auto"/>
        <w:rPr>
          <w:rFonts w:ascii="Times New Roman" w:hAnsi="Times New Roman"/>
          <w:szCs w:val="24"/>
          <w:lang w:val="fr-FR"/>
        </w:rPr>
      </w:pPr>
      <w:r w:rsidRPr="00FC1DC2">
        <w:rPr>
          <w:rFonts w:ascii="Times New Roman" w:hAnsi="Times New Roman"/>
          <w:b/>
          <w:color w:val="0070C0"/>
          <w:szCs w:val="24"/>
          <w:lang w:val="fr-FR"/>
        </w:rPr>
        <w:t xml:space="preserve">D. </w:t>
      </w:r>
      <w:r w:rsidRPr="00691131">
        <w:rPr>
          <w:rFonts w:ascii="Times New Roman" w:hAnsi="Times New Roman"/>
          <w:szCs w:val="24"/>
          <w:lang w:val="fr-FR"/>
        </w:rPr>
        <w:t xml:space="preserve">Vật đang chuyển động chậm dần về biên. </w:t>
      </w:r>
    </w:p>
    <w:p w:rsidR="00FE2564" w:rsidRPr="00691131" w:rsidRDefault="00FE2564" w:rsidP="00691131">
      <w:pPr>
        <w:spacing w:line="360" w:lineRule="auto"/>
        <w:rPr>
          <w:rFonts w:ascii="Times New Roman" w:hAnsi="Times New Roman"/>
          <w:szCs w:val="24"/>
        </w:rPr>
      </w:pPr>
      <w:r w:rsidRPr="00691131">
        <w:rPr>
          <w:rFonts w:ascii="Times New Roman" w:hAnsi="Times New Roman"/>
          <w:b/>
          <w:color w:val="000000"/>
          <w:szCs w:val="24"/>
          <w:lang w:val="pt-BR"/>
        </w:rPr>
        <w:t>Câu 4 :</w:t>
      </w:r>
      <w:r w:rsidRPr="00691131">
        <w:rPr>
          <w:rFonts w:ascii="Times New Roman" w:hAnsi="Times New Roman"/>
          <w:color w:val="000000"/>
          <w:szCs w:val="24"/>
          <w:lang w:val="pt-BR"/>
        </w:rPr>
        <w:t xml:space="preserve"> </w:t>
      </w:r>
      <w:r w:rsidRPr="00691131">
        <w:rPr>
          <w:rFonts w:ascii="Times New Roman" w:hAnsi="Times New Roman"/>
          <w:szCs w:val="24"/>
        </w:rPr>
        <w:t xml:space="preserve"> Một vật có  dao động với phương trình</w:t>
      </w:r>
      <w:r w:rsidRPr="00691131">
        <w:rPr>
          <w:rFonts w:ascii="Times New Roman" w:hAnsi="Times New Roman"/>
          <w:position w:val="-24"/>
          <w:szCs w:val="24"/>
        </w:rPr>
        <w:object w:dxaOrig="2120" w:dyaOrig="620">
          <v:shape id="_x0000_i1290" type="#_x0000_t75" style="width:105.75pt;height:30.75pt" o:ole="">
            <v:imagedata r:id="rId434" o:title=""/>
          </v:shape>
          <o:OLEObject Type="Embed" ProgID="Equation.3" ShapeID="_x0000_i1290" DrawAspect="Content" ObjectID="_1823185020" r:id="rId435"/>
        </w:object>
      </w:r>
      <w:r w:rsidRPr="00691131">
        <w:rPr>
          <w:rFonts w:ascii="Times New Roman" w:hAnsi="Times New Roman"/>
          <w:szCs w:val="24"/>
        </w:rPr>
        <w:t xml:space="preserve">  (t tính bằng s). Lấy </w:t>
      </w:r>
      <w:r w:rsidRPr="00691131">
        <w:rPr>
          <w:rFonts w:ascii="Times New Roman" w:hAnsi="Times New Roman"/>
          <w:position w:val="-6"/>
          <w:szCs w:val="24"/>
        </w:rPr>
        <w:object w:dxaOrig="820" w:dyaOrig="320">
          <v:shape id="_x0000_i1291" type="#_x0000_t75" style="width:41.25pt;height:15.75pt" o:ole="">
            <v:imagedata r:id="rId436" o:title=""/>
          </v:shape>
          <o:OLEObject Type="Embed" ProgID="Equation.3" ShapeID="_x0000_i1291" DrawAspect="Content" ObjectID="_1823185021" r:id="rId437"/>
        </w:objec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A. </w:t>
      </w:r>
      <w:r w:rsidRPr="00691131">
        <w:rPr>
          <w:rFonts w:ascii="Times New Roman" w:hAnsi="Times New Roman"/>
          <w:szCs w:val="24"/>
        </w:rPr>
        <w:t xml:space="preserve">Phương trình vận tốc của vật là </w:t>
      </w:r>
      <w:r w:rsidRPr="00691131">
        <w:rPr>
          <w:rFonts w:ascii="Times New Roman" w:hAnsi="Times New Roman"/>
          <w:position w:val="-24"/>
          <w:szCs w:val="24"/>
        </w:rPr>
        <w:object w:dxaOrig="2720" w:dyaOrig="620">
          <v:shape id="_x0000_i1292" type="#_x0000_t75" style="width:135.75pt;height:30.75pt" o:ole="">
            <v:imagedata r:id="rId438" o:title=""/>
          </v:shape>
          <o:OLEObject Type="Embed" ProgID="Equation.3" ShapeID="_x0000_i1292" DrawAspect="Content" ObjectID="_1823185022" r:id="rId439"/>
        </w:object>
      </w:r>
      <w:r w:rsidRPr="00691131">
        <w:rPr>
          <w:rFonts w:ascii="Times New Roman" w:hAnsi="Times New Roman"/>
          <w:szCs w:val="24"/>
        </w:rPr>
        <w:t xml:space="preserve">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B. </w:t>
      </w:r>
      <w:r w:rsidRPr="00691131">
        <w:rPr>
          <w:rFonts w:ascii="Times New Roman" w:hAnsi="Times New Roman"/>
          <w:szCs w:val="24"/>
        </w:rPr>
        <w:t xml:space="preserve"> Khi vật ở li độ x = 3 cm thì vận tốc của vật có độ lớn là </w:t>
      </w:r>
      <w:r w:rsidRPr="00691131">
        <w:rPr>
          <w:rFonts w:ascii="Times New Roman" w:hAnsi="Times New Roman"/>
          <w:position w:val="-8"/>
          <w:szCs w:val="24"/>
        </w:rPr>
        <w:object w:dxaOrig="740" w:dyaOrig="360">
          <v:shape id="_x0000_i1293" type="#_x0000_t75" style="width:36.75pt;height:18pt" o:ole="">
            <v:imagedata r:id="rId440" o:title=""/>
          </v:shape>
          <o:OLEObject Type="Embed" ProgID="Equation.3" ShapeID="_x0000_i1293" DrawAspect="Content" ObjectID="_1823185023" r:id="rId441"/>
        </w:object>
      </w:r>
      <w:r w:rsidRPr="00691131">
        <w:rPr>
          <w:rFonts w:ascii="Times New Roman" w:hAnsi="Times New Roman"/>
          <w:szCs w:val="24"/>
        </w:rPr>
        <w:t xml:space="preserve">cm/s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C. </w:t>
      </w:r>
      <w:r w:rsidRPr="00691131">
        <w:rPr>
          <w:rFonts w:ascii="Times New Roman" w:hAnsi="Times New Roman"/>
          <w:szCs w:val="24"/>
        </w:rPr>
        <w:t xml:space="preserve">Gia tốc của vật tại thời điểm t = 2 s là </w:t>
      </w:r>
      <w:r w:rsidRPr="00691131">
        <w:rPr>
          <w:rFonts w:ascii="Times New Roman" w:hAnsi="Times New Roman"/>
          <w:position w:val="-6"/>
          <w:szCs w:val="24"/>
        </w:rPr>
        <w:object w:dxaOrig="1180" w:dyaOrig="320">
          <v:shape id="_x0000_i1294" type="#_x0000_t75" style="width:59.25pt;height:15.75pt" o:ole="">
            <v:imagedata r:id="rId442" o:title=""/>
          </v:shape>
          <o:OLEObject Type="Embed" ProgID="Equation.3" ShapeID="_x0000_i1294" DrawAspect="Content" ObjectID="_1823185024" r:id="rId443"/>
        </w:object>
      </w:r>
      <w:r w:rsidRPr="00691131">
        <w:rPr>
          <w:rFonts w:ascii="Times New Roman" w:hAnsi="Times New Roman"/>
          <w:szCs w:val="24"/>
        </w:rPr>
        <w:t xml:space="preserve">    </w:t>
      </w:r>
    </w:p>
    <w:p w:rsidR="00FE2564" w:rsidRPr="00691131" w:rsidRDefault="00FE2564" w:rsidP="00691131">
      <w:pPr>
        <w:spacing w:line="360" w:lineRule="auto"/>
        <w:rPr>
          <w:rFonts w:ascii="Times New Roman" w:hAnsi="Times New Roman"/>
          <w:szCs w:val="24"/>
        </w:rPr>
      </w:pPr>
      <w:r w:rsidRPr="00FC1DC2">
        <w:rPr>
          <w:rFonts w:ascii="Times New Roman" w:hAnsi="Times New Roman"/>
          <w:b/>
          <w:color w:val="0070C0"/>
          <w:szCs w:val="24"/>
        </w:rPr>
        <w:t xml:space="preserve">D. </w:t>
      </w:r>
      <w:r w:rsidRPr="00691131">
        <w:rPr>
          <w:rFonts w:ascii="Times New Roman" w:hAnsi="Times New Roman"/>
          <w:szCs w:val="24"/>
        </w:rPr>
        <w:t xml:space="preserve"> Khi vât có vận tốc </w:t>
      </w:r>
      <w:r w:rsidRPr="00691131">
        <w:rPr>
          <w:rFonts w:ascii="Times New Roman" w:hAnsi="Times New Roman"/>
          <w:position w:val="-8"/>
          <w:szCs w:val="24"/>
        </w:rPr>
        <w:object w:dxaOrig="1620" w:dyaOrig="360">
          <v:shape id="_x0000_i1295" type="#_x0000_t75" style="width:81pt;height:18pt" o:ole="">
            <v:imagedata r:id="rId444" o:title=""/>
          </v:shape>
          <o:OLEObject Type="Embed" ProgID="Equation.3" ShapeID="_x0000_i1295" DrawAspect="Content" ObjectID="_1823185025" r:id="rId445"/>
        </w:object>
      </w:r>
      <w:r w:rsidRPr="00691131">
        <w:rPr>
          <w:rFonts w:ascii="Times New Roman" w:hAnsi="Times New Roman"/>
          <w:szCs w:val="24"/>
        </w:rPr>
        <w:t xml:space="preserve">  thì thế năng của vật có giá trị 0,072 J</w:t>
      </w:r>
    </w:p>
    <w:p w:rsidR="00FE2564" w:rsidRPr="00691131" w:rsidRDefault="00FE2564" w:rsidP="00691131">
      <w:pPr>
        <w:spacing w:line="360" w:lineRule="auto"/>
        <w:rPr>
          <w:rFonts w:ascii="Times New Roman" w:hAnsi="Times New Roman"/>
          <w:b/>
          <w:szCs w:val="24"/>
        </w:rPr>
      </w:pPr>
      <w:r w:rsidRPr="00691131">
        <w:rPr>
          <w:rFonts w:ascii="Times New Roman" w:hAnsi="Times New Roman"/>
          <w:szCs w:val="24"/>
        </w:rPr>
        <w:tab/>
      </w:r>
      <w:r w:rsidRPr="00691131">
        <w:rPr>
          <w:rFonts w:ascii="Times New Roman" w:hAnsi="Times New Roman"/>
          <w:b/>
          <w:szCs w:val="24"/>
        </w:rPr>
        <w:t xml:space="preserve"> PHẦN CÂU HỎI TRẢ LỜI NGẮN ( 1,5 điểm ) </w:t>
      </w:r>
    </w:p>
    <w:p w:rsidR="00FE2564" w:rsidRPr="00691131" w:rsidRDefault="00FE2564" w:rsidP="00691131">
      <w:pPr>
        <w:pStyle w:val="msolistparagraph0"/>
        <w:widowControl w:val="0"/>
        <w:tabs>
          <w:tab w:val="left" w:pos="810"/>
          <w:tab w:val="left" w:pos="993"/>
          <w:tab w:val="left" w:pos="2835"/>
          <w:tab w:val="left" w:pos="5387"/>
          <w:tab w:val="left" w:pos="7938"/>
        </w:tabs>
        <w:autoSpaceDE w:val="0"/>
        <w:autoSpaceDN w:val="0"/>
        <w:adjustRightInd w:val="0"/>
        <w:spacing w:after="0" w:line="360" w:lineRule="auto"/>
        <w:ind w:left="0"/>
        <w:jc w:val="both"/>
        <w:rPr>
          <w:rFonts w:ascii="Times New Roman" w:eastAsia="Meiryo" w:hAnsi="Times New Roman"/>
          <w:sz w:val="24"/>
          <w:szCs w:val="24"/>
        </w:rPr>
      </w:pPr>
      <w:r w:rsidRPr="00691131">
        <w:rPr>
          <w:rFonts w:ascii="Times New Roman" w:hAnsi="Times New Roman"/>
          <w:b/>
          <w:sz w:val="24"/>
          <w:szCs w:val="24"/>
        </w:rPr>
        <w:t>Câu 1 :</w:t>
      </w:r>
      <w:r w:rsidRPr="00691131">
        <w:rPr>
          <w:rFonts w:ascii="Times New Roman" w:hAnsi="Times New Roman"/>
          <w:sz w:val="24"/>
          <w:szCs w:val="24"/>
        </w:rPr>
        <w:t xml:space="preserve"> </w:t>
      </w:r>
      <w:r w:rsidRPr="00691131">
        <w:rPr>
          <w:rFonts w:ascii="Times New Roman" w:eastAsia="Meiryo" w:hAnsi="Times New Roman"/>
          <w:sz w:val="24"/>
          <w:szCs w:val="24"/>
        </w:rPr>
        <w:t>Một chất điểm dđđh trên quỹ đạo MN = 20 cm, biên độ dao động là bao nhiêu cm</w:t>
      </w:r>
    </w:p>
    <w:p w:rsidR="00FE2564" w:rsidRPr="00691131"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360" w:lineRule="auto"/>
        <w:rPr>
          <w:rFonts w:ascii="Times New Roman" w:eastAsia="Meiryo" w:hAnsi="Times New Roman"/>
          <w:color w:val="000000"/>
          <w:szCs w:val="24"/>
        </w:rPr>
      </w:pPr>
      <w:r w:rsidRPr="00691131">
        <w:rPr>
          <w:rFonts w:ascii="Times New Roman" w:eastAsia="Meiryo" w:hAnsi="Times New Roman"/>
          <w:b/>
          <w:color w:val="000000"/>
          <w:szCs w:val="24"/>
        </w:rPr>
        <w:t xml:space="preserve">Câu 2 : </w:t>
      </w:r>
      <w:r w:rsidRPr="00691131">
        <w:rPr>
          <w:rFonts w:ascii="Times New Roman" w:eastAsia="Meiryo" w:hAnsi="Times New Roman"/>
          <w:color w:val="000000"/>
          <w:szCs w:val="24"/>
        </w:rPr>
        <w:t>Một vật dđđh theo trục Ox, trong khoảng thời gian  60 giây vật thực hiện được 120 dao</w:t>
      </w:r>
      <w:r w:rsidRPr="00691131">
        <w:rPr>
          <w:rFonts w:ascii="Times New Roman" w:eastAsia="Meiryo" w:hAnsi="Times New Roman"/>
          <w:color w:val="000000"/>
          <w:szCs w:val="24"/>
          <w:lang w:val="vi-VN"/>
        </w:rPr>
        <w:t xml:space="preserve"> </w:t>
      </w:r>
      <w:r w:rsidRPr="00691131">
        <w:rPr>
          <w:rFonts w:ascii="Times New Roman" w:eastAsia="Meiryo" w:hAnsi="Times New Roman"/>
          <w:color w:val="000000"/>
          <w:szCs w:val="24"/>
        </w:rPr>
        <w:t xml:space="preserve">động. Khi đó chu kỳ của vật có giá trị bao nhiêu giây      </w:t>
      </w:r>
    </w:p>
    <w:p w:rsidR="00FE2564" w:rsidRPr="00691131"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rPr>
          <w:rFonts w:ascii="Times New Roman" w:eastAsia="Meiryo" w:hAnsi="Times New Roman"/>
          <w:color w:val="000000"/>
          <w:szCs w:val="24"/>
        </w:rPr>
      </w:pPr>
      <w:r w:rsidRPr="00691131">
        <w:rPr>
          <w:rFonts w:ascii="Times New Roman" w:eastAsia="Meiryo" w:hAnsi="Times New Roman"/>
          <w:b/>
          <w:color w:val="000000"/>
          <w:szCs w:val="24"/>
        </w:rPr>
        <w:t>Câu 3 :</w:t>
      </w:r>
      <w:r w:rsidRPr="00691131">
        <w:rPr>
          <w:rFonts w:ascii="Times New Roman" w:eastAsia="Meiryo" w:hAnsi="Times New Roman"/>
          <w:color w:val="000000"/>
          <w:szCs w:val="24"/>
        </w:rPr>
        <w:t xml:space="preserve">  </w:t>
      </w:r>
      <w:r w:rsidRPr="00691131">
        <w:rPr>
          <w:rFonts w:ascii="Times New Roman" w:hAnsi="Times New Roman"/>
          <w:szCs w:val="24"/>
        </w:rPr>
        <w:t xml:space="preserve">Một chất điểm M chuyển động tròn đều trên quỹ đạo tâm O bán kính 8 cm với tốc độ v. Hình chiếu của điểm M trên trục Ox nằm trong mặt phẳng quỹ đạo dao động điều hòa với tần số góc 5(rad/s). Giá trị của v là bao nhiêu cm/s </w:t>
      </w:r>
    </w:p>
    <w:p w:rsidR="00FE2564" w:rsidRPr="00691131" w:rsidRDefault="00FE2564" w:rsidP="00691131">
      <w:pPr>
        <w:pStyle w:val="msolistparagraph0"/>
        <w:tabs>
          <w:tab w:val="left" w:pos="360"/>
          <w:tab w:val="left" w:pos="810"/>
          <w:tab w:val="left" w:pos="990"/>
          <w:tab w:val="left" w:pos="2552"/>
          <w:tab w:val="left" w:pos="5103"/>
          <w:tab w:val="left" w:pos="7655"/>
        </w:tabs>
        <w:spacing w:after="0" w:line="360" w:lineRule="auto"/>
        <w:ind w:left="0"/>
        <w:jc w:val="both"/>
        <w:rPr>
          <w:rFonts w:ascii="Times New Roman" w:hAnsi="Times New Roman"/>
          <w:sz w:val="24"/>
          <w:szCs w:val="24"/>
        </w:rPr>
      </w:pPr>
      <w:r w:rsidRPr="00691131">
        <w:rPr>
          <w:rFonts w:ascii="Times New Roman" w:hAnsi="Times New Roman"/>
          <w:b/>
          <w:sz w:val="24"/>
          <w:szCs w:val="24"/>
        </w:rPr>
        <w:t>Câu 4 :</w:t>
      </w:r>
      <w:r w:rsidRPr="00691131">
        <w:rPr>
          <w:rFonts w:ascii="Times New Roman" w:hAnsi="Times New Roman"/>
          <w:sz w:val="24"/>
          <w:szCs w:val="24"/>
        </w:rPr>
        <w:t xml:space="preserve"> Một dao động điều hòa khi có li độ </w:t>
      </w:r>
      <w:r w:rsidRPr="00691131">
        <w:rPr>
          <w:rFonts w:ascii="Times New Roman" w:hAnsi="Times New Roman"/>
          <w:position w:val="-10"/>
          <w:sz w:val="24"/>
          <w:szCs w:val="24"/>
        </w:rPr>
        <w:object w:dxaOrig="880" w:dyaOrig="340">
          <v:shape id="_x0000_i1296" type="#_x0000_t75" style="width:44.25pt;height:17.25pt" o:ole="">
            <v:imagedata r:id="rId446" o:title=""/>
          </v:shape>
          <o:OLEObject Type="Embed" ProgID="Equation.3" ShapeID="_x0000_i1296" DrawAspect="Content" ObjectID="_1823185026" r:id="rId447"/>
        </w:object>
      </w:r>
      <w:r w:rsidRPr="00691131">
        <w:rPr>
          <w:rFonts w:ascii="Times New Roman" w:hAnsi="Times New Roman"/>
          <w:sz w:val="24"/>
          <w:szCs w:val="24"/>
          <w:lang w:bidi="en-US"/>
        </w:rPr>
        <w:t xml:space="preserve"> </w:t>
      </w:r>
      <w:r w:rsidRPr="00691131">
        <w:rPr>
          <w:rFonts w:ascii="Times New Roman" w:hAnsi="Times New Roman"/>
          <w:sz w:val="24"/>
          <w:szCs w:val="24"/>
        </w:rPr>
        <w:t xml:space="preserve">thì vận tốc </w:t>
      </w:r>
      <w:r w:rsidRPr="00691131">
        <w:rPr>
          <w:rFonts w:ascii="Times New Roman" w:hAnsi="Times New Roman"/>
          <w:position w:val="-10"/>
          <w:sz w:val="24"/>
          <w:szCs w:val="24"/>
        </w:rPr>
        <w:object w:dxaOrig="1579" w:dyaOrig="380">
          <v:shape id="_x0000_i1297" type="#_x0000_t75" style="width:78.75pt;height:18.75pt" o:ole="">
            <v:imagedata r:id="rId448" o:title=""/>
          </v:shape>
          <o:OLEObject Type="Embed" ProgID="Equation.3" ShapeID="_x0000_i1297" DrawAspect="Content" ObjectID="_1823185027" r:id="rId449"/>
        </w:object>
      </w:r>
      <w:r w:rsidRPr="00691131">
        <w:rPr>
          <w:rFonts w:ascii="Times New Roman" w:hAnsi="Times New Roman"/>
          <w:sz w:val="24"/>
          <w:szCs w:val="24"/>
        </w:rPr>
        <w:t xml:space="preserve"> khi có li độ </w:t>
      </w:r>
      <w:r w:rsidRPr="00691131">
        <w:rPr>
          <w:rFonts w:ascii="Times New Roman" w:hAnsi="Times New Roman"/>
          <w:position w:val="-10"/>
          <w:sz w:val="24"/>
          <w:szCs w:val="24"/>
        </w:rPr>
        <w:object w:dxaOrig="1120" w:dyaOrig="380">
          <v:shape id="_x0000_i1298" type="#_x0000_t75" style="width:56.25pt;height:18.75pt" o:ole="">
            <v:imagedata r:id="rId450" o:title=""/>
          </v:shape>
          <o:OLEObject Type="Embed" ProgID="Equation.3" ShapeID="_x0000_i1298" DrawAspect="Content" ObjectID="_1823185028" r:id="rId451"/>
        </w:object>
      </w:r>
      <w:r w:rsidRPr="00691131">
        <w:rPr>
          <w:rFonts w:ascii="Times New Roman" w:hAnsi="Times New Roman"/>
          <w:sz w:val="24"/>
          <w:szCs w:val="24"/>
        </w:rPr>
        <w:t xml:space="preserve">thì có vận tốc </w:t>
      </w:r>
      <w:r w:rsidRPr="00691131">
        <w:rPr>
          <w:rFonts w:ascii="Times New Roman" w:hAnsi="Times New Roman"/>
          <w:position w:val="-10"/>
          <w:sz w:val="24"/>
          <w:szCs w:val="24"/>
        </w:rPr>
        <w:object w:dxaOrig="1640" w:dyaOrig="380">
          <v:shape id="_x0000_i1299" type="#_x0000_t75" style="width:81.75pt;height:18.75pt" o:ole="">
            <v:imagedata r:id="rId452" o:title=""/>
          </v:shape>
          <o:OLEObject Type="Embed" ProgID="Equation.3" ShapeID="_x0000_i1299" DrawAspect="Content" ObjectID="_1823185029" r:id="rId453"/>
        </w:object>
      </w:r>
      <w:r w:rsidRPr="00691131">
        <w:rPr>
          <w:rFonts w:ascii="Times New Roman" w:hAnsi="Times New Roman"/>
          <w:sz w:val="24"/>
          <w:szCs w:val="24"/>
        </w:rPr>
        <w:t xml:space="preserve">  Biên độ của vật dao động có giá trị bao nhiêu cm</w:t>
      </w:r>
    </w:p>
    <w:p w:rsidR="00FE2564" w:rsidRPr="00691131" w:rsidRDefault="00FE2564" w:rsidP="00691131">
      <w:pPr>
        <w:pStyle w:val="msolistparagraph0"/>
        <w:tabs>
          <w:tab w:val="left" w:pos="360"/>
          <w:tab w:val="left" w:pos="810"/>
          <w:tab w:val="left" w:pos="990"/>
          <w:tab w:val="left" w:pos="2552"/>
          <w:tab w:val="left" w:pos="5103"/>
          <w:tab w:val="left" w:pos="7655"/>
        </w:tabs>
        <w:spacing w:after="0" w:line="360" w:lineRule="auto"/>
        <w:ind w:left="0"/>
        <w:jc w:val="both"/>
        <w:rPr>
          <w:rFonts w:ascii="Times New Roman" w:hAnsi="Times New Roman"/>
          <w:sz w:val="24"/>
          <w:szCs w:val="24"/>
        </w:rPr>
      </w:pPr>
    </w:p>
    <w:p w:rsidR="00FE2564" w:rsidRPr="00691131" w:rsidRDefault="004038D9" w:rsidP="00691131">
      <w:pPr>
        <w:pStyle w:val="msolistparagraph0"/>
        <w:tabs>
          <w:tab w:val="left" w:pos="810"/>
          <w:tab w:val="left" w:pos="990"/>
        </w:tabs>
        <w:spacing w:after="0" w:line="360" w:lineRule="auto"/>
        <w:ind w:left="0"/>
        <w:jc w:val="both"/>
        <w:rPr>
          <w:rFonts w:ascii="Times New Roman" w:hAnsi="Times New Roman"/>
          <w:sz w:val="24"/>
          <w:szCs w:val="24"/>
        </w:rPr>
      </w:pPr>
      <w:r>
        <w:rPr>
          <w:rFonts w:ascii="Times New Roman" w:hAnsi="Times New Roman"/>
          <w:noProof/>
          <w:sz w:val="24"/>
          <w:szCs w:val="24"/>
        </w:rPr>
        <w:pict>
          <v:shape id="_x0000_s1083" type="#_x0000_t75" style="position:absolute;left:0;text-align:left;margin-left:210pt;margin-top:37pt;width:182pt;height:133.1pt;z-index:34">
            <v:imagedata r:id="rId454" o:title=""/>
            <w10:wrap type="square"/>
          </v:shape>
        </w:pict>
      </w:r>
      <w:r w:rsidR="00FE2564" w:rsidRPr="00691131">
        <w:rPr>
          <w:rFonts w:ascii="Times New Roman" w:hAnsi="Times New Roman"/>
          <w:b/>
          <w:sz w:val="24"/>
          <w:szCs w:val="24"/>
        </w:rPr>
        <w:t>Câu 5 :</w:t>
      </w:r>
      <w:r w:rsidR="00FE2564" w:rsidRPr="00691131">
        <w:rPr>
          <w:rFonts w:ascii="Times New Roman" w:hAnsi="Times New Roman"/>
          <w:sz w:val="24"/>
          <w:szCs w:val="24"/>
        </w:rPr>
        <w:t xml:space="preserve"> Đồ thị dao động điều hòa của một vật như hình vẽ. Tần số của vật dao động điều hoà  có giá trị bao nhiêu Hz</w:t>
      </w:r>
    </w:p>
    <w:p w:rsidR="00FE2564" w:rsidRPr="00691131" w:rsidRDefault="00FE2564" w:rsidP="00691131">
      <w:pPr>
        <w:spacing w:line="360" w:lineRule="auto"/>
        <w:rPr>
          <w:rFonts w:ascii="Times New Roman" w:hAnsi="Times New Roman"/>
          <w:szCs w:val="24"/>
        </w:rPr>
      </w:pPr>
    </w:p>
    <w:p w:rsidR="00FE2564" w:rsidRPr="00691131" w:rsidRDefault="00FE2564" w:rsidP="00691131">
      <w:pPr>
        <w:spacing w:line="360" w:lineRule="auto"/>
        <w:rPr>
          <w:rFonts w:ascii="Times New Roman" w:hAnsi="Times New Roman"/>
          <w:szCs w:val="24"/>
        </w:rPr>
      </w:pPr>
    </w:p>
    <w:p w:rsidR="00FE2564" w:rsidRPr="00691131" w:rsidRDefault="00FE2564" w:rsidP="00691131">
      <w:pPr>
        <w:spacing w:line="360" w:lineRule="auto"/>
        <w:rPr>
          <w:rFonts w:ascii="Times New Roman" w:hAnsi="Times New Roman"/>
          <w:szCs w:val="24"/>
        </w:rPr>
      </w:pPr>
    </w:p>
    <w:p w:rsidR="00FE2564" w:rsidRPr="00691131" w:rsidRDefault="00FE2564" w:rsidP="00691131">
      <w:pPr>
        <w:spacing w:line="360" w:lineRule="auto"/>
        <w:rPr>
          <w:rFonts w:ascii="Times New Roman" w:hAnsi="Times New Roman"/>
          <w:szCs w:val="24"/>
        </w:rPr>
      </w:pPr>
    </w:p>
    <w:p w:rsidR="00FE2564" w:rsidRPr="00691131" w:rsidRDefault="00FE2564" w:rsidP="00691131">
      <w:pPr>
        <w:spacing w:line="360" w:lineRule="auto"/>
        <w:rPr>
          <w:rFonts w:ascii="Times New Roman" w:hAnsi="Times New Roman"/>
          <w:szCs w:val="24"/>
        </w:rPr>
      </w:pPr>
    </w:p>
    <w:p w:rsidR="00FE2564" w:rsidRPr="00691131" w:rsidRDefault="00FE2564" w:rsidP="00691131">
      <w:pPr>
        <w:spacing w:line="360" w:lineRule="auto"/>
        <w:rPr>
          <w:rFonts w:ascii="Times New Roman" w:hAnsi="Times New Roman"/>
          <w:szCs w:val="24"/>
        </w:rPr>
      </w:pPr>
    </w:p>
    <w:p w:rsidR="00FE2564" w:rsidRPr="00691131" w:rsidRDefault="00FE2564" w:rsidP="00691131">
      <w:pPr>
        <w:pStyle w:val="msolistparagraph0"/>
        <w:tabs>
          <w:tab w:val="left" w:pos="360"/>
          <w:tab w:val="left" w:pos="810"/>
          <w:tab w:val="left" w:pos="990"/>
          <w:tab w:val="left" w:pos="2552"/>
          <w:tab w:val="left" w:pos="5103"/>
          <w:tab w:val="left" w:pos="7655"/>
        </w:tabs>
        <w:spacing w:after="0" w:line="360" w:lineRule="auto"/>
        <w:ind w:left="0"/>
        <w:jc w:val="both"/>
        <w:rPr>
          <w:rFonts w:ascii="Times New Roman" w:hAnsi="Times New Roman"/>
          <w:sz w:val="24"/>
          <w:szCs w:val="24"/>
        </w:rPr>
      </w:pPr>
      <w:r w:rsidRPr="00691131">
        <w:rPr>
          <w:rFonts w:ascii="Times New Roman" w:hAnsi="Times New Roman"/>
          <w:b/>
          <w:sz w:val="24"/>
          <w:szCs w:val="24"/>
        </w:rPr>
        <w:t xml:space="preserve">Câu 6 : </w:t>
      </w:r>
      <w:r w:rsidRPr="00691131">
        <w:rPr>
          <w:rFonts w:ascii="Times New Roman" w:hAnsi="Times New Roman"/>
          <w:sz w:val="24"/>
          <w:szCs w:val="24"/>
        </w:rPr>
        <w:t xml:space="preserve">Một vật dao động điều hòa với chu kì T = 3,14 (s). Pha dao động của vật khi nó qua vị trí x = 2 </w:t>
      </w:r>
      <w:r w:rsidRPr="00691131">
        <w:rPr>
          <w:rFonts w:ascii="Times New Roman" w:hAnsi="Times New Roman"/>
          <w:sz w:val="24"/>
          <w:szCs w:val="24"/>
          <w:lang w:bidi="en-US"/>
        </w:rPr>
        <w:t xml:space="preserve">cm </w:t>
      </w:r>
      <w:r w:rsidRPr="00691131">
        <w:rPr>
          <w:rFonts w:ascii="Times New Roman" w:hAnsi="Times New Roman"/>
          <w:sz w:val="24"/>
          <w:szCs w:val="24"/>
        </w:rPr>
        <w:t xml:space="preserve">với vận tốc </w:t>
      </w:r>
      <w:r w:rsidRPr="00691131">
        <w:rPr>
          <w:rFonts w:ascii="Times New Roman" w:hAnsi="Times New Roman"/>
          <w:position w:val="-10"/>
          <w:sz w:val="24"/>
          <w:szCs w:val="24"/>
        </w:rPr>
        <w:object w:dxaOrig="1420" w:dyaOrig="320">
          <v:shape id="_x0000_i1300" type="#_x0000_t75" style="width:71.25pt;height:15.75pt" o:ole="">
            <v:imagedata r:id="rId455" o:title=""/>
          </v:shape>
          <o:OLEObject Type="Embed" ProgID="Equation.3" ShapeID="_x0000_i1300" DrawAspect="Content" ObjectID="_1823185030" r:id="rId456"/>
        </w:object>
      </w:r>
      <w:r w:rsidRPr="00691131">
        <w:rPr>
          <w:rFonts w:ascii="Times New Roman" w:hAnsi="Times New Roman"/>
          <w:sz w:val="24"/>
          <w:szCs w:val="24"/>
        </w:rPr>
        <w:t xml:space="preserve"> là bao nhiêu  độ</w:t>
      </w:r>
    </w:p>
    <w:p w:rsidR="00FE2564" w:rsidRPr="00691131" w:rsidRDefault="00FE2564" w:rsidP="00691131">
      <w:pPr>
        <w:jc w:val="center"/>
        <w:rPr>
          <w:rFonts w:ascii="Times New Roman" w:hAnsi="Times New Roman"/>
          <w:b/>
          <w:szCs w:val="24"/>
        </w:rPr>
      </w:pPr>
      <w:r w:rsidRPr="00691131">
        <w:rPr>
          <w:rFonts w:ascii="Times New Roman" w:hAnsi="Times New Roman"/>
          <w:b/>
          <w:szCs w:val="24"/>
        </w:rPr>
        <w:t>ĐÁP ÁN</w:t>
      </w:r>
    </w:p>
    <w:p w:rsidR="00FE2564" w:rsidRPr="00691131" w:rsidRDefault="00FE2564" w:rsidP="00691131">
      <w:pPr>
        <w:rPr>
          <w:rFonts w:ascii="Times New Roman" w:hAnsi="Times New Roman"/>
          <w:b/>
          <w:szCs w:val="24"/>
        </w:rPr>
      </w:pPr>
      <w:r w:rsidRPr="00691131">
        <w:rPr>
          <w:rFonts w:ascii="Times New Roman" w:hAnsi="Times New Roman"/>
          <w:b/>
          <w:noProof/>
          <w:szCs w:val="24"/>
        </w:rPr>
        <w:t>I. PHẦN TRẮC NGHIỆM NHIỀU LỰA CHỌN (4,5 điểm)</w:t>
      </w:r>
      <w:r w:rsidRPr="00691131">
        <w:rPr>
          <w:rFonts w:ascii="Times New Roman" w:hAnsi="Times New Roman"/>
          <w:b/>
          <w:bCs/>
          <w:szCs w:val="26"/>
        </w:rPr>
        <w:t xml:space="preserve">                                                                                    </w:t>
      </w:r>
      <w:bookmarkStart w:id="3" w:name="note"/>
      <w:bookmarkEnd w:id="3"/>
    </w:p>
    <w:tbl>
      <w:tblPr>
        <w:tblW w:w="963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96"/>
        <w:gridCol w:w="507"/>
        <w:gridCol w:w="507"/>
        <w:gridCol w:w="508"/>
        <w:gridCol w:w="508"/>
        <w:gridCol w:w="508"/>
        <w:gridCol w:w="497"/>
        <w:gridCol w:w="508"/>
        <w:gridCol w:w="497"/>
        <w:gridCol w:w="567"/>
        <w:gridCol w:w="567"/>
        <w:gridCol w:w="567"/>
        <w:gridCol w:w="567"/>
        <w:gridCol w:w="567"/>
        <w:gridCol w:w="567"/>
        <w:gridCol w:w="567"/>
        <w:gridCol w:w="567"/>
        <w:gridCol w:w="567"/>
      </w:tblGrid>
      <w:tr w:rsidR="00FE2564" w:rsidRPr="00691131" w:rsidTr="00691131">
        <w:trPr>
          <w:trHeight w:val="330"/>
        </w:trPr>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2</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3</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4</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5</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6</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7</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8</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9</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10</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11</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12</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13</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14</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15</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16</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17</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18</w:t>
            </w:r>
          </w:p>
        </w:tc>
      </w:tr>
      <w:tr w:rsidR="00FE2564" w:rsidRPr="00691131" w:rsidTr="00691131">
        <w:trPr>
          <w:trHeight w:val="330"/>
        </w:trPr>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r>
    </w:tbl>
    <w:p w:rsidR="00FE2564" w:rsidRPr="00691131" w:rsidRDefault="00FE2564" w:rsidP="00691131">
      <w:pPr>
        <w:tabs>
          <w:tab w:val="left" w:pos="284"/>
        </w:tabs>
        <w:spacing w:after="120" w:line="360" w:lineRule="atLeast"/>
        <w:rPr>
          <w:rFonts w:ascii="Times New Roman" w:hAnsi="Times New Roman"/>
          <w:b/>
          <w:szCs w:val="26"/>
        </w:rPr>
      </w:pPr>
      <w:r w:rsidRPr="00691131">
        <w:rPr>
          <w:rFonts w:ascii="Times New Roman" w:hAnsi="Times New Roman"/>
          <w:b/>
          <w:szCs w:val="26"/>
        </w:rPr>
        <w:t xml:space="preserve">II. PHẦN CÂU ĐÚNG SAI ( 4 điểm ) </w:t>
      </w:r>
    </w:p>
    <w:tbl>
      <w:tblPr>
        <w:tblW w:w="10206"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6"/>
        <w:gridCol w:w="697"/>
        <w:gridCol w:w="440"/>
        <w:gridCol w:w="441"/>
        <w:gridCol w:w="441"/>
        <w:gridCol w:w="441"/>
        <w:gridCol w:w="698"/>
        <w:gridCol w:w="441"/>
        <w:gridCol w:w="428"/>
        <w:gridCol w:w="441"/>
        <w:gridCol w:w="441"/>
        <w:gridCol w:w="698"/>
        <w:gridCol w:w="441"/>
        <w:gridCol w:w="428"/>
        <w:gridCol w:w="441"/>
        <w:gridCol w:w="441"/>
        <w:gridCol w:w="698"/>
        <w:gridCol w:w="441"/>
        <w:gridCol w:w="441"/>
        <w:gridCol w:w="441"/>
        <w:gridCol w:w="441"/>
      </w:tblGrid>
      <w:tr w:rsidR="00FE2564" w:rsidRPr="00691131" w:rsidTr="00691131">
        <w:trPr>
          <w:trHeight w:val="330"/>
        </w:trPr>
        <w:tc>
          <w:tcPr>
            <w:tcW w:w="960" w:type="dxa"/>
            <w:shd w:val="clear" w:color="auto" w:fill="auto"/>
            <w:hideMark/>
          </w:tcPr>
          <w:p w:rsidR="00FE2564" w:rsidRPr="00691131" w:rsidRDefault="00FE2564" w:rsidP="00691131">
            <w:pPr>
              <w:rPr>
                <w:rFonts w:ascii="Times New Roman" w:hAnsi="Times New Roman"/>
                <w:b/>
                <w:bCs/>
                <w:i/>
                <w:iCs/>
                <w:color w:val="000000"/>
                <w:szCs w:val="24"/>
              </w:rPr>
            </w:pPr>
            <w:r w:rsidRPr="00691131">
              <w:rPr>
                <w:rFonts w:ascii="Times New Roman" w:hAnsi="Times New Roman"/>
                <w:b/>
                <w:bCs/>
                <w:i/>
                <w:iCs/>
                <w:color w:val="000000"/>
                <w:szCs w:val="24"/>
              </w:rPr>
              <w:t>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Câu 1</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xml:space="preserve">D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xml:space="preserve">Câu 2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xml:space="preserve">Câu 3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xml:space="preserve">Câu 4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A</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B</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C</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D</w:t>
            </w:r>
          </w:p>
        </w:tc>
      </w:tr>
      <w:tr w:rsidR="00FE2564" w:rsidRPr="00691131" w:rsidTr="00691131">
        <w:trPr>
          <w:trHeight w:val="330"/>
        </w:trPr>
        <w:tc>
          <w:tcPr>
            <w:tcW w:w="960" w:type="dxa"/>
            <w:shd w:val="clear" w:color="auto" w:fill="auto"/>
            <w:vAlign w:val="center"/>
            <w:hideMark/>
          </w:tcPr>
          <w:p w:rsidR="00FE2564" w:rsidRPr="00691131" w:rsidRDefault="00FE2564" w:rsidP="00691131">
            <w:pPr>
              <w:jc w:val="center"/>
              <w:rPr>
                <w:rFonts w:ascii="Times New Roman" w:hAnsi="Times New Roman"/>
                <w:b/>
                <w:bCs/>
                <w:i/>
                <w:iCs/>
                <w:color w:val="000000"/>
                <w:szCs w:val="24"/>
              </w:rPr>
            </w:pPr>
            <w:r w:rsidRPr="00691131">
              <w:rPr>
                <w:rFonts w:ascii="Times New Roman" w:hAnsi="Times New Roman"/>
                <w:b/>
                <w:bCs/>
                <w:i/>
                <w:iCs/>
                <w:color w:val="000000"/>
                <w:szCs w:val="26"/>
              </w:rPr>
              <w:t>8</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 </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S</w:t>
            </w:r>
          </w:p>
        </w:tc>
        <w:tc>
          <w:tcPr>
            <w:tcW w:w="960" w:type="dxa"/>
            <w:shd w:val="clear" w:color="auto" w:fill="auto"/>
            <w:vAlign w:val="center"/>
            <w:hideMark/>
          </w:tcPr>
          <w:p w:rsidR="00FE2564" w:rsidRPr="00691131" w:rsidRDefault="00FE2564" w:rsidP="00691131">
            <w:pPr>
              <w:jc w:val="center"/>
              <w:rPr>
                <w:rFonts w:ascii="Times New Roman" w:hAnsi="Times New Roman"/>
                <w:b/>
                <w:bCs/>
                <w:color w:val="000000"/>
                <w:szCs w:val="24"/>
              </w:rPr>
            </w:pPr>
            <w:r w:rsidRPr="00691131">
              <w:rPr>
                <w:rFonts w:ascii="Times New Roman" w:hAnsi="Times New Roman"/>
                <w:b/>
                <w:bCs/>
                <w:color w:val="000000"/>
                <w:szCs w:val="26"/>
              </w:rPr>
              <w:t>Đ</w:t>
            </w:r>
          </w:p>
        </w:tc>
      </w:tr>
    </w:tbl>
    <w:p w:rsidR="00FE2564" w:rsidRPr="00691131" w:rsidRDefault="00FE2564" w:rsidP="00691131">
      <w:pPr>
        <w:tabs>
          <w:tab w:val="left" w:pos="284"/>
        </w:tabs>
        <w:spacing w:after="120" w:line="360" w:lineRule="atLeast"/>
        <w:rPr>
          <w:rFonts w:ascii="Times New Roman" w:hAnsi="Times New Roman"/>
          <w:b/>
          <w:szCs w:val="26"/>
        </w:rPr>
      </w:pPr>
      <w:r w:rsidRPr="00691131">
        <w:rPr>
          <w:rFonts w:ascii="Times New Roman" w:hAnsi="Times New Roman"/>
          <w:b/>
          <w:szCs w:val="26"/>
        </w:rPr>
        <w:t>III. PHẦN TRẢ LỜI CÂU HỎI NGẮN  ( 1,5 điểm )</w:t>
      </w:r>
    </w:p>
    <w:tbl>
      <w:tblPr>
        <w:tblW w:w="1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077"/>
      </w:tblGrid>
      <w:tr w:rsidR="00FE2564" w:rsidRPr="00691131" w:rsidTr="00691131">
        <w:trPr>
          <w:trHeight w:val="616"/>
        </w:trPr>
        <w:tc>
          <w:tcPr>
            <w:tcW w:w="2626" w:type="pct"/>
            <w:tcMar>
              <w:left w:w="0" w:type="dxa"/>
              <w:right w:w="0" w:type="dxa"/>
            </w:tcMar>
          </w:tcPr>
          <w:p w:rsidR="00FE2564" w:rsidRPr="00691131" w:rsidRDefault="006552AD" w:rsidP="00691131">
            <w:pPr>
              <w:tabs>
                <w:tab w:val="left" w:pos="284"/>
              </w:tabs>
              <w:spacing w:after="120" w:line="360" w:lineRule="atLeast"/>
              <w:jc w:val="center"/>
              <w:rPr>
                <w:rFonts w:ascii="Times New Roman" w:hAnsi="Times New Roman"/>
                <w:b/>
                <w:i/>
                <w:szCs w:val="26"/>
              </w:rPr>
            </w:pPr>
            <w:r>
              <w:rPr>
                <w:rFonts w:ascii="Times New Roman" w:hAnsi="Times New Roman"/>
                <w:szCs w:val="26"/>
              </w:rPr>
              <w:pict>
                <v:shape id="_x0000_i1301" type="#_x0000_t75" style="width:58.5pt;height:25.5pt">
                  <v:imagedata r:id="rId457" o:title=""/>
                </v:shape>
              </w:pic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i/>
                <w:szCs w:val="26"/>
              </w:rPr>
              <w:t>008</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1</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10</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2</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0,5</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3</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40</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 xml:space="preserve">4 </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2</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5</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1</w:t>
            </w:r>
          </w:p>
        </w:tc>
      </w:tr>
      <w:tr w:rsidR="00FE2564" w:rsidRPr="00691131" w:rsidTr="00691131">
        <w:trPr>
          <w:trHeight w:val="478"/>
        </w:trPr>
        <w:tc>
          <w:tcPr>
            <w:tcW w:w="2626" w:type="pct"/>
            <w:tcMar>
              <w:left w:w="0" w:type="dxa"/>
              <w:right w:w="0" w:type="dxa"/>
            </w:tcMar>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6</w:t>
            </w:r>
          </w:p>
        </w:tc>
        <w:tc>
          <w:tcPr>
            <w:tcW w:w="2374" w:type="pct"/>
          </w:tcPr>
          <w:p w:rsidR="00FE2564" w:rsidRPr="00691131" w:rsidRDefault="00FE2564" w:rsidP="00691131">
            <w:pPr>
              <w:tabs>
                <w:tab w:val="left" w:pos="284"/>
              </w:tabs>
              <w:spacing w:after="120" w:line="360" w:lineRule="atLeast"/>
              <w:jc w:val="center"/>
              <w:rPr>
                <w:rFonts w:ascii="Times New Roman" w:hAnsi="Times New Roman"/>
                <w:b/>
                <w:szCs w:val="26"/>
              </w:rPr>
            </w:pPr>
            <w:r w:rsidRPr="00691131">
              <w:rPr>
                <w:rFonts w:ascii="Times New Roman" w:hAnsi="Times New Roman"/>
                <w:b/>
                <w:szCs w:val="26"/>
              </w:rPr>
              <w:t>- 45</w:t>
            </w:r>
          </w:p>
        </w:tc>
      </w:tr>
    </w:tbl>
    <w:p w:rsidR="00FE2564" w:rsidRPr="00691131" w:rsidRDefault="00FE2564" w:rsidP="00691131">
      <w:pPr>
        <w:tabs>
          <w:tab w:val="left" w:pos="284"/>
        </w:tabs>
        <w:spacing w:after="120" w:line="360" w:lineRule="atLeast"/>
        <w:rPr>
          <w:rFonts w:ascii="Times New Roman" w:hAnsi="Times New Roman"/>
          <w:b/>
          <w:szCs w:val="26"/>
        </w:rPr>
      </w:pPr>
    </w:p>
    <w:p w:rsidR="00FE2564" w:rsidRPr="00691131" w:rsidRDefault="00FE2564" w:rsidP="00691131">
      <w:pPr>
        <w:tabs>
          <w:tab w:val="left" w:pos="284"/>
        </w:tabs>
        <w:spacing w:after="120" w:line="360" w:lineRule="atLeast"/>
        <w:rPr>
          <w:rFonts w:ascii="Times New Roman" w:hAnsi="Times New Roman"/>
          <w:szCs w:val="26"/>
        </w:rPr>
      </w:pPr>
    </w:p>
    <w:p w:rsidR="00D62F24" w:rsidRDefault="00D62F24" w:rsidP="00691131">
      <w:pPr>
        <w:tabs>
          <w:tab w:val="left" w:pos="283"/>
          <w:tab w:val="left" w:pos="2835"/>
          <w:tab w:val="left" w:pos="5386"/>
          <w:tab w:val="left" w:pos="7937"/>
        </w:tabs>
        <w:jc w:val="both"/>
        <w:rPr>
          <w:rFonts w:ascii="Times New Roman" w:hAnsi="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6</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tabs>
          <w:tab w:val="left" w:pos="283"/>
          <w:tab w:val="left" w:pos="2835"/>
          <w:tab w:val="left" w:pos="5386"/>
          <w:tab w:val="left" w:pos="7937"/>
        </w:tabs>
        <w:jc w:val="both"/>
        <w:rPr>
          <w:rFonts w:ascii="Times New Roman" w:hAnsi="Times New Roman"/>
          <w:b/>
          <w:sz w:val="24"/>
          <w:szCs w:val="24"/>
        </w:rPr>
      </w:pPr>
    </w:p>
    <w:p w:rsidR="00FE2564" w:rsidRPr="00691131" w:rsidRDefault="00FE2564" w:rsidP="00691131">
      <w:pPr>
        <w:tabs>
          <w:tab w:val="left" w:pos="283"/>
          <w:tab w:val="left" w:pos="2835"/>
          <w:tab w:val="left" w:pos="5386"/>
          <w:tab w:val="left" w:pos="7937"/>
        </w:tabs>
        <w:jc w:val="both"/>
        <w:rPr>
          <w:rFonts w:ascii="Times New Roman" w:hAnsi="Times New Roman"/>
          <w:b/>
          <w:bCs/>
          <w:sz w:val="24"/>
          <w:szCs w:val="24"/>
        </w:rPr>
      </w:pPr>
      <w:r w:rsidRPr="00691131">
        <w:rPr>
          <w:rFonts w:ascii="Times New Roman" w:hAnsi="Times New Roman"/>
          <w:b/>
          <w:sz w:val="24"/>
          <w:szCs w:val="24"/>
        </w:rPr>
        <w:t xml:space="preserve">PHẦN I. </w:t>
      </w:r>
      <w:r w:rsidRPr="00691131">
        <w:rPr>
          <w:rFonts w:ascii="Times New Roman" w:hAnsi="Times New Roman"/>
          <w:b/>
          <w:bCs/>
          <w:sz w:val="24"/>
          <w:szCs w:val="24"/>
        </w:rPr>
        <w:t>Thí sinh trả lời từ câu 1 đến câu 18. Mỗi câu hỏi thí sinh chỉ chọn một phương án.</w:t>
      </w:r>
    </w:p>
    <w:p w:rsidR="00FE2564" w:rsidRPr="00691131" w:rsidRDefault="00FE2564" w:rsidP="00691131">
      <w:pPr>
        <w:contextualSpacing/>
        <w:rPr>
          <w:rFonts w:ascii="Times New Roman" w:eastAsia="Calibri" w:hAnsi="Times New Roman"/>
          <w:sz w:val="24"/>
          <w:szCs w:val="24"/>
        </w:rPr>
      </w:pPr>
      <w:r w:rsidRPr="00FC1DC2">
        <w:rPr>
          <w:rFonts w:ascii="Times New Roman" w:hAnsi="Times New Roman"/>
          <w:b/>
          <w:color w:val="C00000"/>
          <w:sz w:val="24"/>
          <w:szCs w:val="24"/>
        </w:rPr>
        <w:lastRenderedPageBreak/>
        <w:t>Câu 1.</w:t>
      </w:r>
      <w:r w:rsidRPr="00691131">
        <w:rPr>
          <w:rFonts w:ascii="Times New Roman" w:hAnsi="Times New Roman"/>
          <w:sz w:val="24"/>
          <w:szCs w:val="24"/>
        </w:rPr>
        <w:t xml:space="preserve"> </w:t>
      </w:r>
      <w:r w:rsidRPr="00691131">
        <w:rPr>
          <w:rFonts w:ascii="Times New Roman" w:eastAsia="Calibri" w:hAnsi="Times New Roman"/>
          <w:sz w:val="24"/>
          <w:szCs w:val="24"/>
        </w:rPr>
        <w:t xml:space="preserve">Một vật dao động điều hòa với phương trình </w:t>
      </w:r>
      <w:r w:rsidRPr="00691131">
        <w:rPr>
          <w:rFonts w:ascii="Times New Roman" w:eastAsia="Calibri" w:hAnsi="Times New Roman"/>
          <w:position w:val="-14"/>
          <w:sz w:val="24"/>
          <w:szCs w:val="24"/>
        </w:rPr>
        <w:object w:dxaOrig="1740" w:dyaOrig="420">
          <v:shape id="_x0000_i1302" type="#_x0000_t75" style="width:87pt;height:21pt" o:ole="">
            <v:imagedata r:id="rId458" o:title=""/>
          </v:shape>
          <o:OLEObject Type="Embed" ProgID="Equation.DSMT4" ShapeID="_x0000_i1302" DrawAspect="Content" ObjectID="_1823185031" r:id="rId459"/>
        </w:object>
      </w:r>
      <w:r w:rsidRPr="00691131">
        <w:rPr>
          <w:rFonts w:ascii="Times New Roman" w:eastAsia="Calibri" w:hAnsi="Times New Roman"/>
          <w:sz w:val="24"/>
          <w:szCs w:val="24"/>
        </w:rPr>
        <w:t>. Tốc độ cực đại của chất điểm trong quá trình dao động bằng</w:t>
      </w:r>
    </w:p>
    <w:p w:rsidR="00FE2564" w:rsidRPr="00691131" w:rsidRDefault="00FE2564" w:rsidP="00691131">
      <w:pPr>
        <w:tabs>
          <w:tab w:val="left" w:pos="360"/>
          <w:tab w:val="left" w:pos="2552"/>
          <w:tab w:val="left" w:pos="5103"/>
          <w:tab w:val="left" w:pos="7655"/>
        </w:tabs>
        <w:ind w:firstLine="360"/>
        <w:jc w:val="both"/>
        <w:rPr>
          <w:rFonts w:ascii="Times New Roman" w:hAnsi="Times New Roman"/>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position w:val="-12"/>
          <w:sz w:val="24"/>
          <w:szCs w:val="24"/>
        </w:rPr>
        <w:object w:dxaOrig="1140" w:dyaOrig="420">
          <v:shape id="_x0000_i1303" type="#_x0000_t75" style="width:57pt;height:21pt" o:ole="">
            <v:imagedata r:id="rId460" o:title=""/>
          </v:shape>
          <o:OLEObject Type="Embed" ProgID="Equation.DSMT4" ShapeID="_x0000_i1303" DrawAspect="Content" ObjectID="_1823185032" r:id="rId461"/>
        </w:object>
      </w:r>
      <w:r w:rsidRPr="00691131">
        <w:rPr>
          <w:rFonts w:ascii="Times New Roman" w:hAnsi="Times New Roman"/>
          <w:sz w:val="24"/>
          <w:szCs w:val="24"/>
        </w:rPr>
        <w:t>.</w:t>
      </w:r>
      <w:r w:rsidRPr="00691131">
        <w:rPr>
          <w:rFonts w:ascii="Times New Roman" w:hAnsi="Times New Roman"/>
          <w:sz w:val="24"/>
          <w:szCs w:val="24"/>
        </w:rPr>
        <w:tab/>
        <w:t xml:space="preserve">  </w:t>
      </w: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hAnsi="Times New Roman"/>
          <w:position w:val="-12"/>
          <w:sz w:val="24"/>
          <w:szCs w:val="24"/>
        </w:rPr>
        <w:object w:dxaOrig="1020" w:dyaOrig="420">
          <v:shape id="_x0000_i1304" type="#_x0000_t75" style="width:51pt;height:21pt" o:ole="">
            <v:imagedata r:id="rId462" o:title=""/>
          </v:shape>
          <o:OLEObject Type="Embed" ProgID="Equation.DSMT4" ShapeID="_x0000_i1304" DrawAspect="Content" ObjectID="_1823185033" r:id="rId463"/>
        </w:object>
      </w:r>
      <w:r w:rsidRPr="00691131">
        <w:rPr>
          <w:rFonts w:ascii="Times New Roman" w:hAnsi="Times New Roman"/>
          <w:sz w:val="24"/>
          <w:szCs w:val="24"/>
        </w:rPr>
        <w:t>.</w:t>
      </w:r>
      <w:r w:rsidRPr="00691131">
        <w:rPr>
          <w:rFonts w:ascii="Times New Roman" w:hAnsi="Times New Roman"/>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hAnsi="Times New Roman"/>
          <w:position w:val="-12"/>
          <w:sz w:val="24"/>
          <w:szCs w:val="24"/>
        </w:rPr>
        <w:object w:dxaOrig="1140" w:dyaOrig="420">
          <v:shape id="_x0000_i1305" type="#_x0000_t75" style="width:57pt;height:21pt" o:ole="">
            <v:imagedata r:id="rId464" o:title=""/>
          </v:shape>
          <o:OLEObject Type="Embed" ProgID="Equation.DSMT4" ShapeID="_x0000_i1305" DrawAspect="Content" ObjectID="_1823185034" r:id="rId465"/>
        </w:object>
      </w:r>
      <w:r w:rsidRPr="00691131">
        <w:rPr>
          <w:rFonts w:ascii="Times New Roman" w:hAnsi="Times New Roman"/>
          <w:sz w:val="24"/>
          <w:szCs w:val="24"/>
        </w:rPr>
        <w:t>.</w:t>
      </w:r>
      <w:r w:rsidRPr="00691131">
        <w:rPr>
          <w:rFonts w:ascii="Times New Roman" w:hAnsi="Times New Roman"/>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xml:space="preserve"> </w:t>
      </w:r>
      <w:r w:rsidRPr="00691131">
        <w:rPr>
          <w:rFonts w:ascii="Times New Roman" w:hAnsi="Times New Roman"/>
          <w:position w:val="-12"/>
          <w:sz w:val="24"/>
          <w:szCs w:val="24"/>
        </w:rPr>
        <w:object w:dxaOrig="1140" w:dyaOrig="420">
          <v:shape id="_x0000_i1306" type="#_x0000_t75" style="width:57pt;height:21pt" o:ole="">
            <v:imagedata r:id="rId466" o:title=""/>
          </v:shape>
          <o:OLEObject Type="Embed" ProgID="Equation.DSMT4" ShapeID="_x0000_i1306" DrawAspect="Content" ObjectID="_1823185035" r:id="rId467"/>
        </w:object>
      </w:r>
      <w:r w:rsidRPr="00691131">
        <w:rPr>
          <w:rFonts w:ascii="Times New Roman" w:hAnsi="Times New Roman"/>
          <w:sz w:val="24"/>
          <w:szCs w:val="24"/>
        </w:rPr>
        <w:t>.</w:t>
      </w:r>
    </w:p>
    <w:p w:rsidR="00FE2564" w:rsidRPr="00691131" w:rsidRDefault="00FE2564" w:rsidP="00691131">
      <w:pPr>
        <w:jc w:val="both"/>
        <w:rPr>
          <w:rFonts w:ascii="Times New Roman" w:hAnsi="Times New Roman"/>
          <w:b/>
          <w:sz w:val="24"/>
          <w:szCs w:val="24"/>
        </w:rPr>
      </w:pPr>
      <w:r w:rsidRPr="00FC1DC2">
        <w:rPr>
          <w:rFonts w:ascii="Times New Roman" w:hAnsi="Times New Roman"/>
          <w:b/>
          <w:bCs/>
          <w:color w:val="C00000"/>
          <w:sz w:val="24"/>
          <w:szCs w:val="24"/>
        </w:rPr>
        <w:t>Câu 2.</w:t>
      </w:r>
      <w:r w:rsidRPr="00691131">
        <w:rPr>
          <w:rFonts w:ascii="Times New Roman" w:hAnsi="Times New Roman"/>
          <w:sz w:val="24"/>
          <w:szCs w:val="24"/>
        </w:rPr>
        <w:t xml:space="preserve"> </w:t>
      </w:r>
      <w:bookmarkStart w:id="4" w:name="_Hlk10879051"/>
      <w:r w:rsidRPr="00691131">
        <w:rPr>
          <w:rFonts w:ascii="Times New Roman" w:hAnsi="Times New Roman"/>
          <w:sz w:val="24"/>
          <w:szCs w:val="24"/>
        </w:rPr>
        <w:t>Chất điểm dao động điều hòa với tần số góc ω thì gia tốc a và li độ x liên hệ với nhau bởi biểu thức</w:t>
      </w:r>
    </w:p>
    <w:p w:rsidR="00FE2564" w:rsidRPr="00691131" w:rsidRDefault="00FE2564" w:rsidP="00691131">
      <w:pPr>
        <w:tabs>
          <w:tab w:val="left" w:pos="283"/>
          <w:tab w:val="left" w:pos="2835"/>
          <w:tab w:val="left" w:pos="5386"/>
          <w:tab w:val="left" w:pos="7937"/>
        </w:tabs>
        <w:jc w:val="both"/>
        <w:rPr>
          <w:rFonts w:ascii="Times New Roman" w:eastAsia="Calibri" w:hAnsi="Times New Roman"/>
          <w:sz w:val="24"/>
          <w:szCs w:val="24"/>
          <w:lang w:val="vi-VN"/>
        </w:rPr>
      </w:pPr>
      <w:r w:rsidRPr="00691131">
        <w:rPr>
          <w:rFonts w:ascii="Times New Roman" w:eastAsia="Calibri" w:hAnsi="Times New Roman"/>
          <w:b/>
          <w:sz w:val="24"/>
          <w:szCs w:val="24"/>
        </w:rPr>
        <w:t xml:space="preserve">   </w:t>
      </w:r>
      <w:r w:rsidRPr="00FC1DC2">
        <w:rPr>
          <w:rFonts w:ascii="Times New Roman" w:eastAsia="Calibri" w:hAnsi="Times New Roman"/>
          <w:b/>
          <w:color w:val="0070C0"/>
          <w:sz w:val="24"/>
          <w:szCs w:val="24"/>
        </w:rPr>
        <w:t xml:space="preserve">A. </w:t>
      </w:r>
      <w:r w:rsidRPr="00691131">
        <w:rPr>
          <w:rFonts w:ascii="Times New Roman" w:eastAsia="Calibri" w:hAnsi="Times New Roman"/>
          <w:sz w:val="24"/>
          <w:szCs w:val="24"/>
        </w:rPr>
        <w:t>a =</w:t>
      </w:r>
      <w:r w:rsidRPr="00691131">
        <w:rPr>
          <w:rFonts w:ascii="Times New Roman" w:eastAsia="Calibri" w:hAnsi="Times New Roman"/>
          <w:sz w:val="24"/>
          <w:szCs w:val="24"/>
          <w:lang w:val="vi-VN"/>
        </w:rPr>
        <w:t xml:space="preserve"> </w:t>
      </w:r>
      <w:r w:rsidRPr="00691131">
        <w:rPr>
          <w:rFonts w:ascii="Times New Roman" w:eastAsia="Calibri" w:hAnsi="Times New Roman"/>
          <w:sz w:val="24"/>
          <w:szCs w:val="24"/>
        </w:rPr>
        <w:t>ωx.</w:t>
      </w:r>
      <w:r w:rsidRPr="00691131">
        <w:rPr>
          <w:rFonts w:ascii="Times New Roman" w:eastAsia="Calibri" w:hAnsi="Times New Roman"/>
          <w:b/>
          <w:sz w:val="24"/>
          <w:szCs w:val="24"/>
        </w:rPr>
        <w:tab/>
      </w:r>
      <w:r w:rsidRPr="00FC1DC2">
        <w:rPr>
          <w:rFonts w:ascii="Times New Roman" w:eastAsia="Calibri" w:hAnsi="Times New Roman"/>
          <w:b/>
          <w:color w:val="0070C0"/>
          <w:sz w:val="24"/>
          <w:szCs w:val="24"/>
        </w:rPr>
        <w:t xml:space="preserve">B. </w:t>
      </w:r>
      <w:r w:rsidRPr="00691131">
        <w:rPr>
          <w:rFonts w:ascii="Times New Roman" w:eastAsia="Calibri" w:hAnsi="Times New Roman"/>
          <w:sz w:val="24"/>
          <w:szCs w:val="24"/>
        </w:rPr>
        <w:t>a</w:t>
      </w:r>
      <w:r w:rsidRPr="00691131">
        <w:rPr>
          <w:rFonts w:ascii="Times New Roman" w:eastAsia="Calibri" w:hAnsi="Times New Roman"/>
          <w:sz w:val="24"/>
          <w:szCs w:val="24"/>
          <w:lang w:val="vi-VN"/>
        </w:rPr>
        <w:t xml:space="preserve"> </w:t>
      </w:r>
      <w:r w:rsidRPr="00691131">
        <w:rPr>
          <w:rFonts w:ascii="Times New Roman" w:eastAsia="Calibri" w:hAnsi="Times New Roman"/>
          <w:sz w:val="24"/>
          <w:szCs w:val="24"/>
        </w:rPr>
        <w:t>= – ωx</w:t>
      </w:r>
      <w:r w:rsidRPr="00691131">
        <w:rPr>
          <w:rFonts w:ascii="Times New Roman" w:eastAsia="Calibri" w:hAnsi="Times New Roman"/>
          <w:sz w:val="24"/>
          <w:szCs w:val="24"/>
          <w:lang w:val="vi-VN"/>
        </w:rPr>
        <w:t>.</w:t>
      </w:r>
      <w:r w:rsidRPr="00691131">
        <w:rPr>
          <w:rFonts w:ascii="Times New Roman" w:eastAsia="Calibri" w:hAnsi="Times New Roman"/>
          <w:b/>
          <w:sz w:val="24"/>
          <w:szCs w:val="24"/>
        </w:rPr>
        <w:tab/>
      </w:r>
      <w:r w:rsidRPr="00FC1DC2">
        <w:rPr>
          <w:rFonts w:ascii="Times New Roman" w:eastAsia="Calibri" w:hAnsi="Times New Roman"/>
          <w:b/>
          <w:color w:val="0070C0"/>
          <w:sz w:val="24"/>
          <w:szCs w:val="24"/>
        </w:rPr>
        <w:t xml:space="preserve">C. </w:t>
      </w:r>
      <w:r w:rsidRPr="00691131">
        <w:rPr>
          <w:rFonts w:ascii="Times New Roman" w:eastAsia="Calibri" w:hAnsi="Times New Roman"/>
          <w:sz w:val="24"/>
          <w:szCs w:val="24"/>
        </w:rPr>
        <w:t>a =</w:t>
      </w:r>
      <w:r w:rsidRPr="00691131">
        <w:rPr>
          <w:rFonts w:ascii="Times New Roman" w:eastAsia="Calibri" w:hAnsi="Times New Roman"/>
          <w:sz w:val="24"/>
          <w:szCs w:val="24"/>
          <w:lang w:val="vi-VN"/>
        </w:rPr>
        <w:t xml:space="preserve"> </w:t>
      </w:r>
      <w:r w:rsidRPr="00691131">
        <w:rPr>
          <w:rFonts w:ascii="Times New Roman" w:eastAsia="Calibri" w:hAnsi="Times New Roman"/>
          <w:sz w:val="24"/>
          <w:szCs w:val="24"/>
        </w:rPr>
        <w:t>ω</w:t>
      </w:r>
      <w:r w:rsidRPr="00691131">
        <w:rPr>
          <w:rFonts w:ascii="Times New Roman" w:eastAsia="Calibri" w:hAnsi="Times New Roman"/>
          <w:sz w:val="24"/>
          <w:szCs w:val="24"/>
          <w:vertAlign w:val="superscript"/>
        </w:rPr>
        <w:t>2</w:t>
      </w:r>
      <w:r w:rsidRPr="00691131">
        <w:rPr>
          <w:rFonts w:ascii="Times New Roman" w:eastAsia="Calibri" w:hAnsi="Times New Roman"/>
          <w:sz w:val="24"/>
          <w:szCs w:val="24"/>
        </w:rPr>
        <w:t>x</w:t>
      </w:r>
      <w:r w:rsidRPr="00691131">
        <w:rPr>
          <w:rFonts w:ascii="Times New Roman" w:eastAsia="Calibri" w:hAnsi="Times New Roman"/>
          <w:sz w:val="24"/>
          <w:szCs w:val="24"/>
          <w:lang w:val="vi-VN"/>
        </w:rPr>
        <w:t>.</w:t>
      </w:r>
      <w:r w:rsidRPr="00691131">
        <w:rPr>
          <w:rFonts w:ascii="Times New Roman" w:eastAsia="Calibri" w:hAnsi="Times New Roman"/>
          <w:b/>
          <w:sz w:val="24"/>
          <w:szCs w:val="24"/>
        </w:rPr>
        <w:tab/>
      </w:r>
      <w:r w:rsidRPr="00FC1DC2">
        <w:rPr>
          <w:rFonts w:ascii="Times New Roman" w:eastAsia="Calibri" w:hAnsi="Times New Roman"/>
          <w:b/>
          <w:color w:val="0070C0"/>
          <w:sz w:val="24"/>
          <w:szCs w:val="24"/>
        </w:rPr>
        <w:t xml:space="preserve">D. </w:t>
      </w:r>
      <w:r w:rsidRPr="00691131">
        <w:rPr>
          <w:rFonts w:ascii="Times New Roman" w:eastAsia="Calibri" w:hAnsi="Times New Roman"/>
          <w:sz w:val="24"/>
          <w:szCs w:val="24"/>
        </w:rPr>
        <w:t>a =</w:t>
      </w:r>
      <w:r w:rsidRPr="00691131">
        <w:rPr>
          <w:rFonts w:ascii="Times New Roman" w:eastAsia="Calibri" w:hAnsi="Times New Roman"/>
          <w:sz w:val="24"/>
          <w:szCs w:val="24"/>
          <w:lang w:val="vi-VN"/>
        </w:rPr>
        <w:t xml:space="preserve"> </w:t>
      </w:r>
      <w:r w:rsidRPr="00691131">
        <w:rPr>
          <w:rFonts w:ascii="Times New Roman" w:eastAsia="Calibri" w:hAnsi="Times New Roman"/>
          <w:sz w:val="24"/>
          <w:szCs w:val="24"/>
        </w:rPr>
        <w:t>– ω</w:t>
      </w:r>
      <w:r w:rsidRPr="00691131">
        <w:rPr>
          <w:rFonts w:ascii="Times New Roman" w:eastAsia="Calibri" w:hAnsi="Times New Roman"/>
          <w:sz w:val="24"/>
          <w:szCs w:val="24"/>
          <w:vertAlign w:val="superscript"/>
        </w:rPr>
        <w:t>2</w:t>
      </w:r>
      <w:r w:rsidRPr="00691131">
        <w:rPr>
          <w:rFonts w:ascii="Times New Roman" w:eastAsia="Calibri" w:hAnsi="Times New Roman"/>
          <w:sz w:val="24"/>
          <w:szCs w:val="24"/>
        </w:rPr>
        <w:t>x</w:t>
      </w:r>
      <w:r w:rsidRPr="00691131">
        <w:rPr>
          <w:rFonts w:ascii="Times New Roman" w:eastAsia="Calibri" w:hAnsi="Times New Roman"/>
          <w:sz w:val="24"/>
          <w:szCs w:val="24"/>
          <w:lang w:val="vi-VN"/>
        </w:rPr>
        <w:t>.</w:t>
      </w:r>
      <w:bookmarkEnd w:id="4"/>
    </w:p>
    <w:p w:rsidR="00FE2564" w:rsidRPr="00691131" w:rsidRDefault="00FE2564" w:rsidP="00691131">
      <w:pPr>
        <w:tabs>
          <w:tab w:val="left" w:pos="992"/>
        </w:tabs>
        <w:contextualSpacing/>
        <w:jc w:val="both"/>
        <w:rPr>
          <w:rFonts w:ascii="Times New Roman" w:eastAsia="Calibri" w:hAnsi="Times New Roman"/>
          <w:b/>
          <w:sz w:val="24"/>
          <w:szCs w:val="24"/>
        </w:rPr>
      </w:pPr>
      <w:r w:rsidRPr="00FC1DC2">
        <w:rPr>
          <w:rFonts w:ascii="Times New Roman" w:eastAsia="Calibri" w:hAnsi="Times New Roman"/>
          <w:b/>
          <w:bCs/>
          <w:color w:val="C00000"/>
          <w:sz w:val="24"/>
          <w:szCs w:val="24"/>
        </w:rPr>
        <w:t>Câu 3.</w:t>
      </w:r>
      <w:r w:rsidRPr="00691131">
        <w:rPr>
          <w:rFonts w:ascii="Times New Roman" w:eastAsia="Calibri" w:hAnsi="Times New Roman"/>
          <w:sz w:val="24"/>
          <w:szCs w:val="24"/>
        </w:rPr>
        <w:t xml:space="preserve"> Dao động mà biên độ của vật giảm dần theo thời gian được gọi là dao động</w:t>
      </w:r>
    </w:p>
    <w:p w:rsidR="00FE2564" w:rsidRPr="00691131" w:rsidRDefault="00FE2564" w:rsidP="00691131">
      <w:pPr>
        <w:tabs>
          <w:tab w:val="left" w:pos="3402"/>
          <w:tab w:val="left" w:pos="5669"/>
          <w:tab w:val="left" w:pos="7937"/>
        </w:tabs>
        <w:jc w:val="both"/>
        <w:rPr>
          <w:rFonts w:ascii="Times New Roman" w:eastAsia="Calibri" w:hAnsi="Times New Roman"/>
          <w:kern w:val="2"/>
          <w:sz w:val="24"/>
          <w:szCs w:val="24"/>
        </w:rPr>
      </w:pPr>
      <w:r w:rsidRPr="00691131">
        <w:rPr>
          <w:rFonts w:ascii="Times New Roman" w:eastAsia="Calibri" w:hAnsi="Times New Roman"/>
          <w:b/>
          <w:kern w:val="2"/>
          <w:sz w:val="24"/>
          <w:szCs w:val="24"/>
        </w:rPr>
        <w:t xml:space="preserve">  </w:t>
      </w:r>
      <w:r w:rsidRPr="00FC1DC2">
        <w:rPr>
          <w:rFonts w:ascii="Times New Roman" w:eastAsia="Calibri" w:hAnsi="Times New Roman"/>
          <w:b/>
          <w:color w:val="0070C0"/>
          <w:kern w:val="2"/>
          <w:sz w:val="24"/>
          <w:szCs w:val="24"/>
        </w:rPr>
        <w:t xml:space="preserve">A. </w:t>
      </w:r>
      <w:r w:rsidRPr="00691131">
        <w:rPr>
          <w:rFonts w:ascii="Times New Roman" w:eastAsia="Calibri" w:hAnsi="Times New Roman"/>
          <w:kern w:val="2"/>
          <w:sz w:val="24"/>
          <w:szCs w:val="24"/>
        </w:rPr>
        <w:t xml:space="preserve">cưỡng bức.                      </w:t>
      </w:r>
      <w:r w:rsidRPr="00FC1DC2">
        <w:rPr>
          <w:rFonts w:ascii="Times New Roman" w:eastAsia="Calibri" w:hAnsi="Times New Roman"/>
          <w:b/>
          <w:color w:val="0070C0"/>
          <w:kern w:val="2"/>
          <w:sz w:val="24"/>
          <w:szCs w:val="24"/>
        </w:rPr>
        <w:t xml:space="preserve">B. </w:t>
      </w:r>
      <w:r w:rsidRPr="00691131">
        <w:rPr>
          <w:rFonts w:ascii="Times New Roman" w:eastAsia="Calibri" w:hAnsi="Times New Roman"/>
          <w:kern w:val="2"/>
          <w:sz w:val="24"/>
          <w:szCs w:val="24"/>
        </w:rPr>
        <w:t xml:space="preserve">duy trì.                          </w:t>
      </w:r>
      <w:r w:rsidRPr="00FC1DC2">
        <w:rPr>
          <w:rFonts w:ascii="Times New Roman" w:eastAsia="Calibri" w:hAnsi="Times New Roman"/>
          <w:b/>
          <w:color w:val="0070C0"/>
          <w:kern w:val="2"/>
          <w:sz w:val="24"/>
          <w:szCs w:val="24"/>
        </w:rPr>
        <w:t xml:space="preserve">C. </w:t>
      </w:r>
      <w:r w:rsidRPr="00691131">
        <w:rPr>
          <w:rFonts w:ascii="Times New Roman" w:eastAsia="Calibri" w:hAnsi="Times New Roman"/>
          <w:kern w:val="2"/>
          <w:sz w:val="24"/>
          <w:szCs w:val="24"/>
        </w:rPr>
        <w:t>tắt dần.</w:t>
      </w:r>
      <w:r w:rsidRPr="00691131">
        <w:rPr>
          <w:rFonts w:ascii="Times New Roman" w:eastAsia="Calibri" w:hAnsi="Times New Roman"/>
          <w:kern w:val="2"/>
          <w:sz w:val="24"/>
          <w:szCs w:val="24"/>
        </w:rPr>
        <w:tab/>
      </w:r>
      <w:r w:rsidRPr="00FC1DC2">
        <w:rPr>
          <w:rFonts w:ascii="Times New Roman" w:eastAsia="Calibri" w:hAnsi="Times New Roman"/>
          <w:b/>
          <w:color w:val="0070C0"/>
          <w:kern w:val="2"/>
          <w:sz w:val="24"/>
          <w:szCs w:val="24"/>
        </w:rPr>
        <w:t xml:space="preserve">D. </w:t>
      </w:r>
      <w:r w:rsidRPr="00691131">
        <w:rPr>
          <w:rFonts w:ascii="Times New Roman" w:eastAsia="Calibri" w:hAnsi="Times New Roman"/>
          <w:kern w:val="2"/>
          <w:sz w:val="24"/>
          <w:szCs w:val="24"/>
        </w:rPr>
        <w:t>điều hoà.</w:t>
      </w:r>
    </w:p>
    <w:tbl>
      <w:tblPr>
        <w:tblW w:w="11691" w:type="dxa"/>
        <w:tblInd w:w="-95" w:type="dxa"/>
        <w:tblLook w:val="04A0" w:firstRow="1" w:lastRow="0" w:firstColumn="1" w:lastColumn="0" w:noHBand="0" w:noVBand="1"/>
      </w:tblPr>
      <w:tblGrid>
        <w:gridCol w:w="7892"/>
        <w:gridCol w:w="3799"/>
      </w:tblGrid>
      <w:tr w:rsidR="00FE2564" w:rsidRPr="00691131" w:rsidTr="00577657">
        <w:trPr>
          <w:trHeight w:val="1436"/>
        </w:trPr>
        <w:tc>
          <w:tcPr>
            <w:tcW w:w="7892" w:type="dxa"/>
            <w:shd w:val="clear" w:color="auto" w:fill="auto"/>
            <w:hideMark/>
          </w:tcPr>
          <w:p w:rsidR="00FE2564" w:rsidRPr="00691131" w:rsidRDefault="00FE2564" w:rsidP="00577657">
            <w:pPr>
              <w:tabs>
                <w:tab w:val="left" w:pos="360"/>
              </w:tabs>
              <w:jc w:val="both"/>
              <w:rPr>
                <w:rFonts w:ascii="Times New Roman" w:eastAsia="Calibri" w:hAnsi="Times New Roman"/>
                <w:sz w:val="24"/>
                <w:szCs w:val="24"/>
                <w:lang w:val="vi-VN"/>
              </w:rPr>
            </w:pPr>
            <w:r w:rsidRPr="00FC1DC2">
              <w:rPr>
                <w:rFonts w:ascii="Times New Roman" w:hAnsi="Times New Roman"/>
                <w:b/>
                <w:bCs/>
                <w:color w:val="C00000"/>
                <w:sz w:val="24"/>
                <w:szCs w:val="24"/>
              </w:rPr>
              <w:t>Câu 4.</w:t>
            </w:r>
            <w:r w:rsidRPr="00691131">
              <w:rPr>
                <w:rFonts w:ascii="Times New Roman" w:hAnsi="Times New Roman"/>
                <w:sz w:val="24"/>
                <w:szCs w:val="24"/>
              </w:rPr>
              <w:t xml:space="preserve"> </w:t>
            </w:r>
            <w:r w:rsidRPr="00691131">
              <w:rPr>
                <w:rFonts w:ascii="Times New Roman" w:eastAsia="Calibri" w:hAnsi="Times New Roman"/>
                <w:sz w:val="24"/>
                <w:szCs w:val="24"/>
                <w:lang w:val="vi-VN"/>
              </w:rPr>
              <w:t xml:space="preserve">Một vật dao động điều hòa trên trục Ox. Hình bên là đồ thị biểu diễn sự phụ thuộc của li độ x vào thời gian t. Tần số và biên độ của dao động là: </w:t>
            </w:r>
          </w:p>
          <w:p w:rsidR="00FE2564" w:rsidRPr="00691131" w:rsidRDefault="00FE2564" w:rsidP="00577657">
            <w:pPr>
              <w:jc w:val="both"/>
              <w:rPr>
                <w:rFonts w:ascii="Times New Roman" w:eastAsia="Calibri" w:hAnsi="Times New Roman"/>
                <w:sz w:val="24"/>
                <w:szCs w:val="24"/>
                <w:lang w:val="vi-VN"/>
              </w:rPr>
            </w:pPr>
            <w:r w:rsidRPr="00691131">
              <w:rPr>
                <w:rFonts w:ascii="Times New Roman" w:eastAsia="Calibri" w:hAnsi="Times New Roman"/>
                <w:b/>
                <w:sz w:val="24"/>
                <w:szCs w:val="24"/>
                <w:lang w:val="vi-VN"/>
              </w:rPr>
              <w:t xml:space="preserve">    </w:t>
            </w:r>
            <w:r w:rsidRPr="00FC1DC2">
              <w:rPr>
                <w:rFonts w:ascii="Times New Roman" w:eastAsia="Calibri" w:hAnsi="Times New Roman"/>
                <w:b/>
                <w:color w:val="0070C0"/>
                <w:sz w:val="24"/>
                <w:szCs w:val="24"/>
                <w:lang w:val="vi-VN"/>
              </w:rPr>
              <w:t xml:space="preserve">A. </w:t>
            </w:r>
            <w:r w:rsidRPr="00691131">
              <w:rPr>
                <w:rFonts w:ascii="Times New Roman" w:eastAsia="Calibri" w:hAnsi="Times New Roman"/>
                <w:sz w:val="24"/>
                <w:szCs w:val="24"/>
                <w:lang w:val="vi-VN"/>
              </w:rPr>
              <w:t>2Hz; 10 cm.</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r>
            <w:r w:rsidRPr="00FC1DC2">
              <w:rPr>
                <w:rFonts w:ascii="Times New Roman" w:eastAsia="Calibri" w:hAnsi="Times New Roman"/>
                <w:b/>
                <w:color w:val="0070C0"/>
                <w:sz w:val="24"/>
                <w:szCs w:val="24"/>
                <w:lang w:val="vi-VN"/>
              </w:rPr>
              <w:t xml:space="preserve">B. </w:t>
            </w:r>
            <w:r w:rsidRPr="00691131">
              <w:rPr>
                <w:rFonts w:ascii="Times New Roman" w:eastAsia="Calibri" w:hAnsi="Times New Roman"/>
                <w:sz w:val="24"/>
                <w:szCs w:val="24"/>
                <w:lang w:val="vi-VN"/>
              </w:rPr>
              <w:t xml:space="preserve">2 Hz; 20cm        </w:t>
            </w:r>
            <w:r w:rsidRPr="00FC1DC2">
              <w:rPr>
                <w:rFonts w:ascii="Times New Roman" w:eastAsia="Calibri" w:hAnsi="Times New Roman"/>
                <w:b/>
                <w:color w:val="0070C0"/>
                <w:sz w:val="24"/>
                <w:szCs w:val="24"/>
                <w:lang w:val="vi-VN"/>
              </w:rPr>
              <w:t xml:space="preserve">C. </w:t>
            </w:r>
            <w:r w:rsidRPr="00691131">
              <w:rPr>
                <w:rFonts w:ascii="Times New Roman" w:eastAsia="Calibri" w:hAnsi="Times New Roman"/>
                <w:sz w:val="24"/>
                <w:szCs w:val="24"/>
                <w:lang w:val="vi-VN"/>
              </w:rPr>
              <w:t>1 Hz; 10cm.</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 xml:space="preserve">     </w:t>
            </w:r>
            <w:r w:rsidRPr="00FC1DC2">
              <w:rPr>
                <w:rFonts w:ascii="Times New Roman" w:eastAsia="Calibri" w:hAnsi="Times New Roman"/>
                <w:b/>
                <w:color w:val="0070C0"/>
                <w:sz w:val="24"/>
                <w:szCs w:val="24"/>
                <w:lang w:val="vi-VN"/>
              </w:rPr>
              <w:t xml:space="preserve">D. </w:t>
            </w:r>
            <w:r w:rsidRPr="00691131">
              <w:rPr>
                <w:rFonts w:ascii="Times New Roman" w:eastAsia="Calibri" w:hAnsi="Times New Roman"/>
                <w:sz w:val="24"/>
                <w:szCs w:val="24"/>
                <w:lang w:val="vi-VN"/>
              </w:rPr>
              <w:t>1Hz; 20cm.</w:t>
            </w:r>
          </w:p>
        </w:tc>
        <w:tc>
          <w:tcPr>
            <w:tcW w:w="3799" w:type="dxa"/>
            <w:shd w:val="clear" w:color="auto" w:fill="auto"/>
            <w:hideMark/>
          </w:tcPr>
          <w:p w:rsidR="00FE2564" w:rsidRPr="00691131" w:rsidRDefault="006552AD" w:rsidP="00577657">
            <w:pPr>
              <w:widowControl w:val="0"/>
              <w:tabs>
                <w:tab w:val="left" w:pos="284"/>
                <w:tab w:val="left" w:pos="567"/>
                <w:tab w:val="left" w:pos="851"/>
                <w:tab w:val="left" w:pos="993"/>
                <w:tab w:val="left" w:pos="2835"/>
                <w:tab w:val="left" w:pos="5387"/>
                <w:tab w:val="left" w:pos="7938"/>
              </w:tabs>
              <w:autoSpaceDE w:val="0"/>
              <w:autoSpaceDN w:val="0"/>
              <w:adjustRightInd w:val="0"/>
              <w:ind w:firstLine="177"/>
              <w:jc w:val="both"/>
              <w:rPr>
                <w:rFonts w:ascii="Times New Roman" w:eastAsia="Meiryo" w:hAnsi="Times New Roman"/>
                <w:sz w:val="24"/>
                <w:szCs w:val="24"/>
              </w:rPr>
            </w:pPr>
            <w:r>
              <w:rPr>
                <w:rFonts w:ascii="Times New Roman" w:eastAsia="Meiryo" w:hAnsi="Times New Roman"/>
                <w:noProof/>
                <w:sz w:val="24"/>
                <w:szCs w:val="24"/>
              </w:rPr>
              <w:pict>
                <v:shape id="Picture 24" o:spid="_x0000_i1307" type="#_x0000_t75" alt="Description: A graph of a function&#10;&#10;Description automatically generated" style="width:105pt;height:60.75pt;visibility:visible">
                  <v:imagedata r:id="rId468" o:title="A graph of a function&#10;&#10;Description automatically generated"/>
                </v:shape>
              </w:pict>
            </w:r>
          </w:p>
        </w:tc>
      </w:tr>
    </w:tbl>
    <w:p w:rsidR="00FE2564" w:rsidRPr="00691131" w:rsidRDefault="00FE2564" w:rsidP="00691131">
      <w:pPr>
        <w:tabs>
          <w:tab w:val="left" w:pos="992"/>
        </w:tabs>
        <w:jc w:val="both"/>
        <w:rPr>
          <w:rFonts w:ascii="Times New Roman" w:eastAsia="Calibri" w:hAnsi="Times New Roman"/>
          <w:sz w:val="24"/>
          <w:szCs w:val="24"/>
          <w:lang w:val="vi-VN"/>
        </w:rPr>
      </w:pPr>
      <w:r w:rsidRPr="00FC1DC2">
        <w:rPr>
          <w:rFonts w:ascii="Times New Roman" w:hAnsi="Times New Roman"/>
          <w:b/>
          <w:bCs/>
          <w:color w:val="C00000"/>
          <w:sz w:val="24"/>
          <w:szCs w:val="24"/>
        </w:rPr>
        <w:t>Câu 5.</w:t>
      </w:r>
      <w:r w:rsidRPr="00691131">
        <w:rPr>
          <w:rFonts w:ascii="Times New Roman" w:hAnsi="Times New Roman"/>
          <w:sz w:val="24"/>
          <w:szCs w:val="24"/>
        </w:rPr>
        <w:t xml:space="preserve"> </w:t>
      </w:r>
      <w:r w:rsidRPr="00691131">
        <w:rPr>
          <w:rFonts w:ascii="Times New Roman" w:hAnsi="Times New Roman"/>
          <w:sz w:val="24"/>
          <w:szCs w:val="24"/>
          <w:lang w:val="pt-BR"/>
        </w:rPr>
        <w:t>Hai</w:t>
      </w:r>
      <w:r w:rsidRPr="00691131">
        <w:rPr>
          <w:rFonts w:ascii="Times New Roman" w:hAnsi="Times New Roman"/>
          <w:sz w:val="24"/>
          <w:szCs w:val="24"/>
          <w:lang w:val="vi-VN"/>
        </w:rPr>
        <w:t xml:space="preserve"> </w:t>
      </w:r>
      <w:r w:rsidRPr="00691131">
        <w:rPr>
          <w:rFonts w:ascii="Times New Roman" w:hAnsi="Times New Roman"/>
          <w:sz w:val="24"/>
          <w:szCs w:val="24"/>
          <w:lang w:val="pt-BR"/>
        </w:rPr>
        <w:t>dao động điều hoà có</w:t>
      </w:r>
      <w:r w:rsidRPr="00691131">
        <w:rPr>
          <w:rFonts w:ascii="Times New Roman" w:hAnsi="Times New Roman"/>
          <w:sz w:val="24"/>
          <w:szCs w:val="24"/>
          <w:lang w:val="vi-VN"/>
        </w:rPr>
        <w:t xml:space="preserve"> </w:t>
      </w:r>
      <w:r w:rsidRPr="00691131">
        <w:rPr>
          <w:rFonts w:ascii="Times New Roman" w:hAnsi="Times New Roman"/>
          <w:sz w:val="24"/>
          <w:szCs w:val="24"/>
          <w:lang w:val="pt-BR"/>
        </w:rPr>
        <w:t>phương trình dao động</w:t>
      </w:r>
      <w:r w:rsidRPr="00691131">
        <w:rPr>
          <w:rFonts w:ascii="Times New Roman" w:hAnsi="Times New Roman"/>
          <w:sz w:val="24"/>
          <w:szCs w:val="24"/>
          <w:lang w:val="vi-VN"/>
        </w:rPr>
        <w:t xml:space="preserve"> lần lượt là </w:t>
      </w:r>
      <w:r w:rsidRPr="00691131">
        <w:rPr>
          <w:rFonts w:ascii="Times New Roman" w:eastAsia="Calibri" w:hAnsi="Times New Roman"/>
          <w:position w:val="-18"/>
          <w:sz w:val="24"/>
          <w:szCs w:val="24"/>
        </w:rPr>
        <w:object w:dxaOrig="1900" w:dyaOrig="480">
          <v:shape id="_x0000_i1308" type="#_x0000_t75" style="width:95.25pt;height:24pt" o:ole="">
            <v:imagedata r:id="rId469" o:title=""/>
          </v:shape>
          <o:OLEObject Type="Embed" ProgID="Equation.DSMT4" ShapeID="_x0000_i1308" DrawAspect="Content" ObjectID="_1823185036" r:id="rId470"/>
        </w:object>
      </w:r>
      <w:r w:rsidRPr="00691131">
        <w:rPr>
          <w:rFonts w:ascii="Times New Roman" w:eastAsia="Calibri" w:hAnsi="Times New Roman"/>
          <w:sz w:val="24"/>
          <w:szCs w:val="24"/>
          <w:lang w:val="vi-VN"/>
        </w:rPr>
        <w:t xml:space="preserve"> </w:t>
      </w:r>
      <w:r w:rsidRPr="00691131">
        <w:rPr>
          <w:rFonts w:ascii="Times New Roman" w:eastAsia="Calibri" w:hAnsi="Times New Roman"/>
          <w:position w:val="-32"/>
          <w:sz w:val="24"/>
          <w:szCs w:val="24"/>
        </w:rPr>
        <w:object w:dxaOrig="2320" w:dyaOrig="760">
          <v:shape id="_x0000_i1309" type="#_x0000_t75" style="width:116.25pt;height:38.25pt" o:ole="">
            <v:imagedata r:id="rId471" o:title=""/>
          </v:shape>
          <o:OLEObject Type="Embed" ProgID="Equation.DSMT4" ShapeID="_x0000_i1309" DrawAspect="Content" ObjectID="_1823185037" r:id="rId472"/>
        </w:object>
      </w:r>
      <w:r w:rsidRPr="00691131">
        <w:rPr>
          <w:rFonts w:ascii="Times New Roman" w:eastAsia="Calibri" w:hAnsi="Times New Roman"/>
          <w:sz w:val="24"/>
          <w:szCs w:val="24"/>
        </w:rPr>
        <w:t>.</w:t>
      </w:r>
      <w:r w:rsidRPr="00691131">
        <w:rPr>
          <w:rFonts w:ascii="Times New Roman" w:eastAsia="Calibri" w:hAnsi="Times New Roman"/>
          <w:sz w:val="24"/>
          <w:szCs w:val="24"/>
          <w:lang w:val="vi-VN"/>
        </w:rPr>
        <w:t xml:space="preserve"> Độ lệch pha của hai dao động bằng</w:t>
      </w:r>
    </w:p>
    <w:p w:rsidR="00FE2564" w:rsidRPr="00691131" w:rsidRDefault="00FE2564" w:rsidP="00691131">
      <w:pPr>
        <w:tabs>
          <w:tab w:val="left" w:pos="3402"/>
          <w:tab w:val="left" w:pos="5669"/>
          <w:tab w:val="left" w:pos="7937"/>
        </w:tabs>
        <w:jc w:val="both"/>
        <w:rPr>
          <w:rFonts w:ascii="Times New Roman" w:eastAsia="Calibri" w:hAnsi="Times New Roman"/>
          <w:sz w:val="24"/>
          <w:szCs w:val="24"/>
          <w:lang w:val="vi-VN"/>
        </w:rPr>
      </w:pPr>
      <w:r w:rsidRPr="00691131">
        <w:rPr>
          <w:rFonts w:ascii="Times New Roman" w:eastAsia="Calibri" w:hAnsi="Times New Roman"/>
          <w:b/>
          <w:sz w:val="24"/>
          <w:szCs w:val="24"/>
          <w:lang w:val="vi-VN"/>
        </w:rPr>
        <w:t xml:space="preserve">    </w:t>
      </w:r>
      <w:r w:rsidRPr="00FC1DC2">
        <w:rPr>
          <w:rFonts w:ascii="Times New Roman" w:eastAsia="Calibri" w:hAnsi="Times New Roman"/>
          <w:b/>
          <w:color w:val="0070C0"/>
          <w:sz w:val="24"/>
          <w:szCs w:val="24"/>
          <w:lang w:val="vi-VN"/>
        </w:rPr>
        <w:t xml:space="preserve">A. </w:t>
      </w:r>
      <w:r w:rsidRPr="00691131">
        <w:rPr>
          <w:rFonts w:ascii="Times New Roman" w:eastAsia="Calibri" w:hAnsi="Times New Roman"/>
          <w:position w:val="-24"/>
          <w:sz w:val="24"/>
          <w:szCs w:val="24"/>
        </w:rPr>
        <w:object w:dxaOrig="740" w:dyaOrig="660">
          <v:shape id="_x0000_i1310" type="#_x0000_t75" style="width:36.75pt;height:33pt" o:ole="">
            <v:imagedata r:id="rId473" o:title=""/>
          </v:shape>
          <o:OLEObject Type="Embed" ProgID="Equation.DSMT4" ShapeID="_x0000_i1310" DrawAspect="Content" ObjectID="_1823185038" r:id="rId474"/>
        </w:object>
      </w:r>
      <w:r w:rsidRPr="00691131">
        <w:rPr>
          <w:rFonts w:ascii="Times New Roman" w:eastAsia="Calibri" w:hAnsi="Times New Roman"/>
          <w:sz w:val="24"/>
          <w:szCs w:val="24"/>
          <w:lang w:val="vi-VN"/>
        </w:rPr>
        <w:t>.</w:t>
      </w:r>
      <w:r w:rsidRPr="00691131">
        <w:rPr>
          <w:rFonts w:ascii="Times New Roman" w:eastAsia="Calibri" w:hAnsi="Times New Roman"/>
          <w:b/>
          <w:sz w:val="24"/>
          <w:szCs w:val="24"/>
          <w:lang w:val="vi-VN"/>
        </w:rPr>
        <w:t xml:space="preserve">                        </w:t>
      </w:r>
      <w:r w:rsidRPr="00FC1DC2">
        <w:rPr>
          <w:rFonts w:ascii="Times New Roman" w:eastAsia="Calibri" w:hAnsi="Times New Roman"/>
          <w:b/>
          <w:color w:val="0070C0"/>
          <w:sz w:val="24"/>
          <w:szCs w:val="24"/>
          <w:lang w:val="vi-VN"/>
        </w:rPr>
        <w:t xml:space="preserve">B. </w:t>
      </w:r>
      <w:r w:rsidRPr="00691131">
        <w:rPr>
          <w:rFonts w:ascii="Times New Roman" w:eastAsia="Calibri" w:hAnsi="Times New Roman"/>
          <w:position w:val="-24"/>
          <w:sz w:val="24"/>
          <w:szCs w:val="24"/>
        </w:rPr>
        <w:object w:dxaOrig="620" w:dyaOrig="660">
          <v:shape id="_x0000_i1311" type="#_x0000_t75" style="width:31.5pt;height:33pt" o:ole="">
            <v:imagedata r:id="rId475" o:title=""/>
          </v:shape>
          <o:OLEObject Type="Embed" ProgID="Equation.DSMT4" ShapeID="_x0000_i1311" DrawAspect="Content" ObjectID="_1823185039" r:id="rId476"/>
        </w:object>
      </w:r>
      <w:r w:rsidRPr="00691131">
        <w:rPr>
          <w:rFonts w:ascii="Times New Roman" w:eastAsia="Calibri" w:hAnsi="Times New Roman"/>
          <w:sz w:val="24"/>
          <w:szCs w:val="24"/>
        </w:rPr>
        <w:t>.</w:t>
      </w:r>
      <w:r w:rsidRPr="00691131">
        <w:rPr>
          <w:rFonts w:ascii="Times New Roman" w:eastAsia="Calibri" w:hAnsi="Times New Roman"/>
          <w:b/>
          <w:sz w:val="24"/>
          <w:szCs w:val="24"/>
        </w:rPr>
        <w:t xml:space="preserve">                      </w:t>
      </w:r>
      <w:r w:rsidRPr="00FC1DC2">
        <w:rPr>
          <w:rFonts w:ascii="Times New Roman" w:eastAsia="Calibri" w:hAnsi="Times New Roman"/>
          <w:b/>
          <w:color w:val="0070C0"/>
          <w:sz w:val="24"/>
          <w:szCs w:val="24"/>
        </w:rPr>
        <w:t xml:space="preserve">C. </w:t>
      </w:r>
      <w:r w:rsidRPr="00691131">
        <w:rPr>
          <w:rFonts w:ascii="Times New Roman" w:eastAsia="Calibri" w:hAnsi="Times New Roman"/>
          <w:position w:val="-24"/>
          <w:sz w:val="24"/>
          <w:szCs w:val="24"/>
        </w:rPr>
        <w:object w:dxaOrig="859" w:dyaOrig="660">
          <v:shape id="_x0000_i1312" type="#_x0000_t75" style="width:42.75pt;height:33pt" o:ole="">
            <v:imagedata r:id="rId477" o:title=""/>
          </v:shape>
          <o:OLEObject Type="Embed" ProgID="Equation.DSMT4" ShapeID="_x0000_i1312" DrawAspect="Content" ObjectID="_1823185040" r:id="rId478"/>
        </w:object>
      </w:r>
      <w:r w:rsidRPr="00691131">
        <w:rPr>
          <w:rFonts w:ascii="Times New Roman" w:eastAsia="Calibri" w:hAnsi="Times New Roman"/>
          <w:sz w:val="24"/>
          <w:szCs w:val="24"/>
        </w:rPr>
        <w:t>.</w:t>
      </w:r>
      <w:r w:rsidRPr="00691131">
        <w:rPr>
          <w:rFonts w:ascii="Times New Roman" w:eastAsia="Calibri" w:hAnsi="Times New Roman"/>
          <w:b/>
          <w:sz w:val="24"/>
          <w:szCs w:val="24"/>
        </w:rPr>
        <w:t xml:space="preserve">                         </w:t>
      </w:r>
      <w:r w:rsidRPr="00FC1DC2">
        <w:rPr>
          <w:rFonts w:ascii="Times New Roman" w:eastAsia="Calibri" w:hAnsi="Times New Roman"/>
          <w:b/>
          <w:color w:val="0070C0"/>
          <w:sz w:val="24"/>
          <w:szCs w:val="24"/>
        </w:rPr>
        <w:t xml:space="preserve">D. </w:t>
      </w:r>
      <w:r w:rsidRPr="00691131">
        <w:rPr>
          <w:rFonts w:ascii="Times New Roman" w:eastAsia="Calibri" w:hAnsi="Times New Roman"/>
          <w:position w:val="-18"/>
          <w:sz w:val="24"/>
          <w:szCs w:val="24"/>
        </w:rPr>
        <w:object w:dxaOrig="639" w:dyaOrig="400">
          <v:shape id="_x0000_i1313" type="#_x0000_t75" style="width:32.25pt;height:19.5pt" o:ole="">
            <v:imagedata r:id="rId479" o:title=""/>
          </v:shape>
          <o:OLEObject Type="Embed" ProgID="Equation.DSMT4" ShapeID="_x0000_i1313" DrawAspect="Content" ObjectID="_1823185041" r:id="rId480"/>
        </w:object>
      </w:r>
      <w:r w:rsidRPr="00691131">
        <w:rPr>
          <w:rFonts w:ascii="Times New Roman" w:eastAsia="Calibri" w:hAnsi="Times New Roman"/>
          <w:sz w:val="24"/>
          <w:szCs w:val="24"/>
        </w:rPr>
        <w:t>.</w:t>
      </w:r>
    </w:p>
    <w:p w:rsidR="00FE2564" w:rsidRPr="00691131" w:rsidRDefault="00FE2564" w:rsidP="00691131">
      <w:pPr>
        <w:rPr>
          <w:rFonts w:ascii="Times New Roman" w:hAnsi="Times New Roman"/>
          <w:sz w:val="24"/>
          <w:szCs w:val="24"/>
        </w:rPr>
      </w:pPr>
      <w:r w:rsidRPr="00FC1DC2">
        <w:rPr>
          <w:rFonts w:ascii="Times New Roman" w:eastAsia="Calibri" w:hAnsi="Times New Roman"/>
          <w:b/>
          <w:bCs/>
          <w:color w:val="C00000"/>
          <w:sz w:val="24"/>
          <w:szCs w:val="24"/>
        </w:rPr>
        <w:t>Câu 6.</w:t>
      </w:r>
      <w:r w:rsidRPr="00691131">
        <w:rPr>
          <w:rFonts w:ascii="Times New Roman" w:eastAsia="Calibri" w:hAnsi="Times New Roman"/>
          <w:sz w:val="24"/>
          <w:szCs w:val="24"/>
        </w:rPr>
        <w:t xml:space="preserve"> </w:t>
      </w:r>
      <w:r w:rsidRPr="00691131">
        <w:rPr>
          <w:rFonts w:ascii="Times New Roman" w:hAnsi="Times New Roman"/>
          <w:sz w:val="24"/>
          <w:szCs w:val="24"/>
        </w:rPr>
        <w:t>Một vật dao động điều hòa theo phương trình x = Acos(ωt + φ) (A &gt; 0). Biên độ dao động của vật là</w:t>
      </w:r>
    </w:p>
    <w:p w:rsidR="00FE2564" w:rsidRPr="00691131" w:rsidRDefault="00FE2564" w:rsidP="00691131">
      <w:pPr>
        <w:rPr>
          <w:rFonts w:ascii="Times New Roman" w:eastAsia="Arial" w:hAnsi="Times New Roman"/>
          <w:sz w:val="24"/>
          <w:szCs w:val="24"/>
          <w:lang w:val="vi-VN"/>
        </w:rPr>
      </w:pPr>
      <w:r w:rsidRPr="00691131">
        <w:rPr>
          <w:rFonts w:ascii="Times New Roman" w:eastAsia="Arial" w:hAnsi="Times New Roman"/>
          <w:b/>
          <w:sz w:val="24"/>
          <w:szCs w:val="24"/>
        </w:rPr>
        <w:t xml:space="preserve">     </w:t>
      </w:r>
      <w:r w:rsidRPr="00FC1DC2">
        <w:rPr>
          <w:rFonts w:ascii="Times New Roman" w:eastAsia="Arial" w:hAnsi="Times New Roman"/>
          <w:b/>
          <w:color w:val="0070C0"/>
          <w:sz w:val="24"/>
          <w:szCs w:val="24"/>
          <w:lang w:val="vi-VN"/>
        </w:rPr>
        <w:t>A. A.</w:t>
      </w:r>
      <w:r w:rsidRPr="00FC1DC2">
        <w:rPr>
          <w:rFonts w:ascii="Times New Roman" w:eastAsia="Arial" w:hAnsi="Times New Roman"/>
          <w:b/>
          <w:color w:val="0070C0"/>
          <w:sz w:val="24"/>
          <w:szCs w:val="24"/>
        </w:rPr>
        <w:t xml:space="preserve"> </w:t>
      </w:r>
      <w:r w:rsidRPr="00691131">
        <w:rPr>
          <w:rFonts w:ascii="Times New Roman" w:eastAsia="Arial" w:hAnsi="Times New Roman"/>
          <w:sz w:val="24"/>
          <w:szCs w:val="24"/>
        </w:rPr>
        <w:t xml:space="preserve">                       </w:t>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FC1DC2">
        <w:rPr>
          <w:rFonts w:ascii="Times New Roman" w:eastAsia="Arial" w:hAnsi="Times New Roman"/>
          <w:b/>
          <w:color w:val="0070C0"/>
          <w:sz w:val="24"/>
          <w:szCs w:val="24"/>
          <w:lang w:val="vi-VN"/>
        </w:rPr>
        <w:t xml:space="preserve">B. </w:t>
      </w:r>
      <w:r w:rsidRPr="00691131">
        <w:rPr>
          <w:rFonts w:ascii="Times New Roman" w:eastAsia="Arial" w:hAnsi="Times New Roman"/>
          <w:sz w:val="24"/>
          <w:szCs w:val="24"/>
          <w:lang w:val="vi-VN"/>
        </w:rPr>
        <w:t>φ.</w:t>
      </w:r>
      <w:r w:rsidRPr="00691131">
        <w:rPr>
          <w:rFonts w:ascii="Times New Roman" w:eastAsia="Arial" w:hAnsi="Times New Roman"/>
          <w:sz w:val="24"/>
          <w:szCs w:val="24"/>
        </w:rPr>
        <w:t xml:space="preserve">                     </w:t>
      </w:r>
      <w:r w:rsidRPr="00691131">
        <w:rPr>
          <w:rFonts w:ascii="Times New Roman" w:eastAsia="Arial" w:hAnsi="Times New Roman"/>
          <w:sz w:val="24"/>
          <w:szCs w:val="24"/>
        </w:rPr>
        <w:tab/>
      </w:r>
      <w:r w:rsidRPr="00691131">
        <w:rPr>
          <w:rFonts w:ascii="Times New Roman" w:eastAsia="Arial" w:hAnsi="Times New Roman"/>
          <w:sz w:val="24"/>
          <w:szCs w:val="24"/>
        </w:rPr>
        <w:tab/>
        <w:t xml:space="preserve"> </w:t>
      </w:r>
      <w:r w:rsidRPr="00691131">
        <w:rPr>
          <w:rFonts w:ascii="Times New Roman" w:eastAsia="Arial" w:hAnsi="Times New Roman"/>
          <w:sz w:val="24"/>
          <w:szCs w:val="24"/>
          <w:lang w:val="vi-VN"/>
        </w:rPr>
        <w:tab/>
      </w:r>
      <w:r w:rsidRPr="00FC1DC2">
        <w:rPr>
          <w:rFonts w:ascii="Times New Roman" w:eastAsia="Arial" w:hAnsi="Times New Roman"/>
          <w:b/>
          <w:color w:val="0070C0"/>
          <w:sz w:val="24"/>
          <w:szCs w:val="24"/>
          <w:lang w:val="vi-VN"/>
        </w:rPr>
        <w:t xml:space="preserve">C. </w:t>
      </w:r>
      <w:r w:rsidRPr="00691131">
        <w:rPr>
          <w:rFonts w:ascii="Times New Roman" w:eastAsia="Arial" w:hAnsi="Times New Roman"/>
          <w:sz w:val="24"/>
          <w:szCs w:val="24"/>
          <w:lang w:val="vi-VN"/>
        </w:rPr>
        <w:t xml:space="preserve">ω.                      </w:t>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FC1DC2">
        <w:rPr>
          <w:rFonts w:ascii="Times New Roman" w:eastAsia="Arial" w:hAnsi="Times New Roman"/>
          <w:b/>
          <w:color w:val="0070C0"/>
          <w:sz w:val="24"/>
          <w:szCs w:val="24"/>
          <w:lang w:val="vi-VN"/>
        </w:rPr>
        <w:t xml:space="preserve">D. </w:t>
      </w:r>
      <w:r w:rsidRPr="00691131">
        <w:rPr>
          <w:rFonts w:ascii="Times New Roman" w:eastAsia="Arial" w:hAnsi="Times New Roman"/>
          <w:sz w:val="24"/>
          <w:szCs w:val="24"/>
          <w:lang w:val="vi-VN"/>
        </w:rPr>
        <w:t>x.</w:t>
      </w:r>
    </w:p>
    <w:p w:rsidR="00FE2564" w:rsidRPr="00691131" w:rsidRDefault="00FE2564" w:rsidP="00691131">
      <w:pPr>
        <w:jc w:val="both"/>
        <w:rPr>
          <w:rFonts w:ascii="Times New Roman" w:hAnsi="Times New Roman"/>
          <w:b/>
          <w:sz w:val="24"/>
          <w:szCs w:val="24"/>
          <w:lang w:val="vi-VN"/>
        </w:rPr>
      </w:pPr>
      <w:r w:rsidRPr="00FC1DC2">
        <w:rPr>
          <w:rFonts w:ascii="Times New Roman" w:hAnsi="Times New Roman"/>
          <w:b/>
          <w:bCs/>
          <w:color w:val="C00000"/>
          <w:sz w:val="24"/>
          <w:szCs w:val="24"/>
          <w:lang w:val="vi-VN"/>
        </w:rPr>
        <w:t>Câu 7.</w:t>
      </w:r>
      <w:r w:rsidRPr="00691131">
        <w:rPr>
          <w:rFonts w:ascii="Times New Roman" w:hAnsi="Times New Roman"/>
          <w:sz w:val="24"/>
          <w:szCs w:val="24"/>
          <w:lang w:val="vi-VN"/>
        </w:rPr>
        <w:t xml:space="preserve"> Một chất điểm có khối lượng m, dao động điều hoà quanh vị trí cân bằng O với tần số góc </w:t>
      </w:r>
      <w:r w:rsidRPr="00691131">
        <w:rPr>
          <w:rFonts w:ascii="Times New Roman" w:hAnsi="Times New Roman"/>
          <w:sz w:val="24"/>
          <w:szCs w:val="24"/>
        </w:rPr>
        <w:t>ω</w:t>
      </w:r>
      <w:r w:rsidRPr="00691131">
        <w:rPr>
          <w:rFonts w:ascii="Times New Roman" w:hAnsi="Times New Roman"/>
          <w:sz w:val="24"/>
          <w:szCs w:val="24"/>
          <w:lang w:val="vi-VN"/>
        </w:rPr>
        <w:t>. Lấy gốc thế năng tại O. Khi li độ của vật là x thì vận tốc của nó là v. Cơ năng W của vật được tính bằng biểu thức</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sz w:val="24"/>
          <w:szCs w:val="24"/>
          <w:lang w:val="vi-VN"/>
        </w:rPr>
      </w:pPr>
      <w:r w:rsidRPr="00FC1DC2">
        <w:rPr>
          <w:rFonts w:ascii="Times New Roman" w:hAnsi="Times New Roman"/>
          <w:b/>
          <w:color w:val="0070C0"/>
          <w:sz w:val="24"/>
          <w:szCs w:val="24"/>
          <w:lang w:val="vi-VN"/>
        </w:rPr>
        <w:t xml:space="preserve">A. </w:t>
      </w:r>
      <w:r w:rsidRPr="00691131">
        <w:rPr>
          <w:rFonts w:ascii="Times New Roman" w:hAnsi="Times New Roman"/>
          <w:position w:val="-24"/>
          <w:sz w:val="24"/>
          <w:szCs w:val="24"/>
        </w:rPr>
        <w:object w:dxaOrig="2260" w:dyaOrig="660">
          <v:shape id="_x0000_i1314" type="#_x0000_t75" style="width:113.25pt;height:33pt" o:ole="">
            <v:imagedata r:id="rId481" o:title=""/>
          </v:shape>
          <o:OLEObject Type="Embed" ProgID="Equation.DSMT4" ShapeID="_x0000_i1314" DrawAspect="Content" ObjectID="_1823185042" r:id="rId482"/>
        </w:object>
      </w:r>
      <w:r w:rsidRPr="00691131">
        <w:rPr>
          <w:rFonts w:ascii="Times New Roman" w:hAnsi="Times New Roman"/>
          <w:sz w:val="24"/>
          <w:szCs w:val="24"/>
          <w:lang w:val="vi-VN"/>
        </w:rPr>
        <w:t>.</w:t>
      </w:r>
      <w:r w:rsidRPr="00691131">
        <w:rPr>
          <w:rFonts w:ascii="Times New Roman" w:hAnsi="Times New Roman"/>
          <w:b/>
          <w:sz w:val="24"/>
          <w:szCs w:val="24"/>
          <w:lang w:val="vi-VN"/>
        </w:rPr>
        <w:tab/>
      </w:r>
      <w:r w:rsidRPr="00FC1DC2">
        <w:rPr>
          <w:rFonts w:ascii="Times New Roman" w:hAnsi="Times New Roman"/>
          <w:b/>
          <w:color w:val="0070C0"/>
          <w:sz w:val="24"/>
          <w:szCs w:val="24"/>
          <w:lang w:val="vi-VN"/>
        </w:rPr>
        <w:t xml:space="preserve">B. </w:t>
      </w:r>
      <w:r w:rsidRPr="00691131">
        <w:rPr>
          <w:rFonts w:ascii="Times New Roman" w:hAnsi="Times New Roman"/>
          <w:position w:val="-24"/>
          <w:sz w:val="24"/>
          <w:szCs w:val="24"/>
        </w:rPr>
        <w:object w:dxaOrig="2500" w:dyaOrig="660">
          <v:shape id="_x0000_i1315" type="#_x0000_t75" style="width:125.25pt;height:33pt" o:ole="">
            <v:imagedata r:id="rId483" o:title=""/>
          </v:shape>
          <o:OLEObject Type="Embed" ProgID="Equation.DSMT4" ShapeID="_x0000_i1315" DrawAspect="Content" ObjectID="_1823185043" r:id="rId484"/>
        </w:object>
      </w:r>
      <w:r w:rsidRPr="00691131">
        <w:rPr>
          <w:rFonts w:ascii="Times New Roman" w:hAnsi="Times New Roman"/>
          <w:sz w:val="24"/>
          <w:szCs w:val="24"/>
          <w:lang w:val="vi-VN"/>
        </w:rPr>
        <w:t>.</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 w:val="24"/>
          <w:szCs w:val="24"/>
          <w:lang w:val="vi-VN"/>
        </w:rPr>
      </w:pPr>
      <w:r w:rsidRPr="00FC1DC2">
        <w:rPr>
          <w:rFonts w:ascii="Times New Roman" w:hAnsi="Times New Roman"/>
          <w:b/>
          <w:color w:val="0070C0"/>
          <w:sz w:val="24"/>
          <w:szCs w:val="24"/>
          <w:lang w:val="vi-VN"/>
        </w:rPr>
        <w:t xml:space="preserve">C. </w:t>
      </w:r>
      <w:r w:rsidRPr="00691131">
        <w:rPr>
          <w:rFonts w:ascii="Times New Roman" w:hAnsi="Times New Roman"/>
          <w:position w:val="-24"/>
          <w:sz w:val="24"/>
          <w:szCs w:val="24"/>
        </w:rPr>
        <w:object w:dxaOrig="2580" w:dyaOrig="660">
          <v:shape id="_x0000_i1316" type="#_x0000_t75" style="width:129pt;height:33pt" o:ole="">
            <v:imagedata r:id="rId485" o:title=""/>
          </v:shape>
          <o:OLEObject Type="Embed" ProgID="Equation.DSMT4" ShapeID="_x0000_i1316" DrawAspect="Content" ObjectID="_1823185044" r:id="rId486"/>
        </w:object>
      </w:r>
      <w:r w:rsidRPr="00691131">
        <w:rPr>
          <w:rFonts w:ascii="Times New Roman" w:hAnsi="Times New Roman"/>
          <w:sz w:val="24"/>
          <w:szCs w:val="24"/>
          <w:lang w:val="vi-VN"/>
        </w:rPr>
        <w:t>.</w:t>
      </w:r>
      <w:r w:rsidRPr="00691131">
        <w:rPr>
          <w:rFonts w:ascii="Times New Roman" w:hAnsi="Times New Roman"/>
          <w:b/>
          <w:sz w:val="24"/>
          <w:szCs w:val="24"/>
          <w:lang w:val="vi-VN"/>
        </w:rPr>
        <w:tab/>
      </w:r>
      <w:r w:rsidRPr="00FC1DC2">
        <w:rPr>
          <w:rFonts w:ascii="Times New Roman" w:hAnsi="Times New Roman"/>
          <w:b/>
          <w:color w:val="0070C0"/>
          <w:sz w:val="24"/>
          <w:szCs w:val="24"/>
          <w:lang w:val="vi-VN"/>
        </w:rPr>
        <w:t xml:space="preserve">D. </w:t>
      </w:r>
      <w:r w:rsidRPr="00691131">
        <w:rPr>
          <w:rFonts w:ascii="Times New Roman" w:hAnsi="Times New Roman"/>
          <w:position w:val="-24"/>
          <w:sz w:val="24"/>
          <w:szCs w:val="24"/>
        </w:rPr>
        <w:object w:dxaOrig="2340" w:dyaOrig="660">
          <v:shape id="_x0000_i1317" type="#_x0000_t75" style="width:117pt;height:33pt" o:ole="">
            <v:imagedata r:id="rId487" o:title=""/>
          </v:shape>
          <o:OLEObject Type="Embed" ProgID="Equation.DSMT4" ShapeID="_x0000_i1317" DrawAspect="Content" ObjectID="_1823185045" r:id="rId488"/>
        </w:object>
      </w:r>
      <w:r w:rsidRPr="00691131">
        <w:rPr>
          <w:rFonts w:ascii="Times New Roman" w:hAnsi="Times New Roman"/>
          <w:sz w:val="24"/>
          <w:szCs w:val="24"/>
          <w:lang w:val="vi-VN"/>
        </w:rPr>
        <w:t>.</w:t>
      </w:r>
    </w:p>
    <w:p w:rsidR="00FE2564" w:rsidRPr="00691131" w:rsidRDefault="00FE2564" w:rsidP="00691131">
      <w:pPr>
        <w:rPr>
          <w:rFonts w:ascii="Times New Roman" w:eastAsia="Calibri" w:hAnsi="Times New Roman"/>
          <w:lang w:val="vi-VN"/>
        </w:rPr>
      </w:pPr>
      <w:r w:rsidRPr="00691131">
        <w:rPr>
          <w:rFonts w:ascii="Times New Roman" w:hAnsi="Times New Roman"/>
          <w:b/>
          <w:bCs/>
          <w:sz w:val="24"/>
          <w:szCs w:val="24"/>
          <w:lang w:val="vi-VN"/>
        </w:rPr>
        <w:t xml:space="preserve">Câu 8 </w:t>
      </w:r>
      <w:r w:rsidRPr="00691131">
        <w:rPr>
          <w:rFonts w:ascii="Times New Roman" w:hAnsi="Times New Roman"/>
          <w:sz w:val="24"/>
          <w:szCs w:val="24"/>
          <w:lang w:val="vi-VN"/>
        </w:rPr>
        <w:t xml:space="preserve">. </w:t>
      </w:r>
      <w:r w:rsidRPr="00691131">
        <w:rPr>
          <w:rFonts w:ascii="Times New Roman" w:eastAsia="Calibri" w:hAnsi="Times New Roman"/>
          <w:lang w:val="vi-VN"/>
        </w:rPr>
        <w:t>Một vật dao động điều hòa theo phương trình</w:t>
      </w:r>
      <w:r w:rsidRPr="00691131">
        <w:rPr>
          <w:rFonts w:ascii="Times New Roman" w:hAnsi="Times New Roman"/>
          <w:position w:val="-14"/>
          <w:sz w:val="22"/>
        </w:rPr>
        <w:object w:dxaOrig="2540" w:dyaOrig="400">
          <v:shape id="_x0000_i1318" type="#_x0000_t75" style="width:127.5pt;height:20.25pt" o:ole="">
            <v:imagedata r:id="rId489" o:title=""/>
          </v:shape>
          <o:OLEObject Type="Embed" ProgID="Equation.DSMT4" ShapeID="_x0000_i1318" DrawAspect="Content" ObjectID="_1823185046" r:id="rId490"/>
        </w:object>
      </w:r>
      <w:r w:rsidRPr="00691131">
        <w:rPr>
          <w:rFonts w:ascii="Times New Roman" w:eastAsia="Calibri" w:hAnsi="Times New Roman"/>
          <w:lang w:val="vi-VN"/>
        </w:rPr>
        <w:t>. Phadao động của vật tại thời điểm t bất kì là</w:t>
      </w:r>
    </w:p>
    <w:p w:rsidR="00FE2564" w:rsidRPr="00691131" w:rsidRDefault="00FE2564" w:rsidP="00691131">
      <w:pPr>
        <w:rPr>
          <w:rFonts w:ascii="Times New Roman" w:eastAsia="Arial" w:hAnsi="Times New Roman"/>
          <w:sz w:val="24"/>
          <w:szCs w:val="24"/>
          <w:lang w:val="vi-VN"/>
        </w:rPr>
      </w:pPr>
      <w:r w:rsidRPr="00691131">
        <w:rPr>
          <w:rFonts w:ascii="Times New Roman" w:eastAsia="Arial" w:hAnsi="Times New Roman"/>
          <w:b/>
          <w:sz w:val="24"/>
          <w:szCs w:val="24"/>
          <w:lang w:val="vi-VN"/>
        </w:rPr>
        <w:t xml:space="preserve">    </w:t>
      </w:r>
      <w:r w:rsidRPr="00FC1DC2">
        <w:rPr>
          <w:rFonts w:ascii="Times New Roman" w:eastAsia="Arial" w:hAnsi="Times New Roman"/>
          <w:b/>
          <w:color w:val="0070C0"/>
          <w:sz w:val="24"/>
          <w:szCs w:val="24"/>
          <w:lang w:val="vi-VN"/>
        </w:rPr>
        <w:t xml:space="preserve">A. </w:t>
      </w:r>
      <w:r w:rsidRPr="00691131">
        <w:rPr>
          <w:rFonts w:ascii="Times New Roman" w:eastAsia="Arial" w:hAnsi="Times New Roman"/>
          <w:position w:val="-10"/>
          <w:sz w:val="22"/>
          <w:lang w:val="vi-VN"/>
        </w:rPr>
        <w:object w:dxaOrig="580" w:dyaOrig="300">
          <v:shape id="_x0000_i1319" type="#_x0000_t75" style="width:29.25pt;height:15pt" o:ole="">
            <v:imagedata r:id="rId491" o:title=""/>
          </v:shape>
          <o:OLEObject Type="Embed" ProgID="Equation.DSMT4" ShapeID="_x0000_i1319" DrawAspect="Content" ObjectID="_1823185047" r:id="rId492"/>
        </w:object>
      </w:r>
      <w:r w:rsidRPr="00691131">
        <w:rPr>
          <w:rFonts w:ascii="Times New Roman" w:eastAsia="Arial" w:hAnsi="Times New Roman"/>
          <w:sz w:val="24"/>
          <w:szCs w:val="24"/>
          <w:lang w:val="vi-VN"/>
        </w:rPr>
        <w:t>.</w:t>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b/>
          <w:sz w:val="24"/>
          <w:szCs w:val="24"/>
          <w:lang w:val="vi-VN"/>
        </w:rPr>
        <w:t>B.</w:t>
      </w:r>
      <w:r w:rsidRPr="00691131">
        <w:rPr>
          <w:rFonts w:ascii="Times New Roman" w:eastAsia="Arial" w:hAnsi="Times New Roman"/>
          <w:position w:val="-10"/>
          <w:sz w:val="22"/>
          <w:lang w:val="vi-VN"/>
        </w:rPr>
        <w:object w:dxaOrig="220" w:dyaOrig="260">
          <v:shape id="_x0000_i1320" type="#_x0000_t75" style="width:11.25pt;height:12.75pt" o:ole="">
            <v:imagedata r:id="rId493" o:title=""/>
          </v:shape>
          <o:OLEObject Type="Embed" ProgID="Equation.DSMT4" ShapeID="_x0000_i1320" DrawAspect="Content" ObjectID="_1823185048" r:id="rId494"/>
        </w:object>
      </w:r>
      <w:r w:rsidRPr="00691131">
        <w:rPr>
          <w:rFonts w:ascii="Times New Roman" w:eastAsia="Arial" w:hAnsi="Times New Roman"/>
          <w:sz w:val="24"/>
          <w:szCs w:val="24"/>
          <w:lang w:val="vi-VN"/>
        </w:rPr>
        <w:t>.</w:t>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b/>
          <w:sz w:val="24"/>
          <w:szCs w:val="24"/>
          <w:lang w:val="vi-VN"/>
        </w:rPr>
        <w:t>C.</w:t>
      </w:r>
      <w:r w:rsidRPr="00691131">
        <w:rPr>
          <w:rFonts w:ascii="Times New Roman" w:eastAsia="Arial" w:hAnsi="Times New Roman"/>
          <w:position w:val="-6"/>
          <w:sz w:val="22"/>
          <w:lang w:val="vi-VN"/>
        </w:rPr>
        <w:object w:dxaOrig="220" w:dyaOrig="220">
          <v:shape id="_x0000_i1321" type="#_x0000_t75" style="width:11.25pt;height:11.25pt" o:ole="">
            <v:imagedata r:id="rId495" o:title=""/>
          </v:shape>
          <o:OLEObject Type="Embed" ProgID="Equation.DSMT4" ShapeID="_x0000_i1321" DrawAspect="Content" ObjectID="_1823185049" r:id="rId496"/>
        </w:object>
      </w:r>
      <w:r w:rsidRPr="00691131">
        <w:rPr>
          <w:rFonts w:ascii="Times New Roman" w:eastAsia="Arial" w:hAnsi="Times New Roman"/>
          <w:sz w:val="24"/>
          <w:szCs w:val="24"/>
          <w:lang w:val="vi-VN"/>
        </w:rPr>
        <w:t>.</w:t>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sz w:val="24"/>
          <w:szCs w:val="24"/>
          <w:lang w:val="vi-VN"/>
        </w:rPr>
        <w:tab/>
      </w:r>
      <w:r w:rsidRPr="00691131">
        <w:rPr>
          <w:rFonts w:ascii="Times New Roman" w:eastAsia="Arial" w:hAnsi="Times New Roman"/>
          <w:b/>
          <w:sz w:val="24"/>
          <w:szCs w:val="24"/>
          <w:lang w:val="vi-VN"/>
        </w:rPr>
        <w:t>D.</w:t>
      </w:r>
      <w:r w:rsidRPr="00691131">
        <w:rPr>
          <w:rFonts w:ascii="Times New Roman" w:eastAsia="Arial" w:hAnsi="Times New Roman"/>
          <w:position w:val="-4"/>
          <w:sz w:val="22"/>
          <w:lang w:val="vi-VN"/>
        </w:rPr>
        <w:object w:dxaOrig="260" w:dyaOrig="260">
          <v:shape id="_x0000_i1322" type="#_x0000_t75" style="width:12.75pt;height:12.75pt" o:ole="">
            <v:imagedata r:id="rId497" o:title=""/>
          </v:shape>
          <o:OLEObject Type="Embed" ProgID="Equation.DSMT4" ShapeID="_x0000_i1322" DrawAspect="Content" ObjectID="_1823185050" r:id="rId498"/>
        </w:object>
      </w:r>
      <w:r w:rsidRPr="00691131">
        <w:rPr>
          <w:rFonts w:ascii="Times New Roman" w:eastAsia="Arial" w:hAnsi="Times New Roman"/>
          <w:sz w:val="24"/>
          <w:szCs w:val="24"/>
          <w:lang w:val="vi-VN"/>
        </w:rPr>
        <w:t>.</w:t>
      </w:r>
    </w:p>
    <w:p w:rsidR="00FE2564" w:rsidRPr="00691131" w:rsidRDefault="00FE2564" w:rsidP="00691131">
      <w:pPr>
        <w:tabs>
          <w:tab w:val="left" w:pos="284"/>
          <w:tab w:val="left" w:pos="2694"/>
          <w:tab w:val="left" w:pos="2835"/>
          <w:tab w:val="left" w:pos="5245"/>
          <w:tab w:val="left" w:pos="5387"/>
          <w:tab w:val="left" w:pos="7797"/>
          <w:tab w:val="left" w:pos="7938"/>
        </w:tabs>
        <w:ind w:right="-1"/>
        <w:jc w:val="both"/>
        <w:rPr>
          <w:rFonts w:ascii="Times New Roman" w:eastAsia="Calibri" w:hAnsi="Times New Roman"/>
          <w:sz w:val="24"/>
          <w:szCs w:val="24"/>
          <w:lang w:val="vi-VN"/>
        </w:rPr>
      </w:pPr>
      <w:r w:rsidRPr="00FC1DC2">
        <w:rPr>
          <w:rFonts w:ascii="Times New Roman" w:hAnsi="Times New Roman"/>
          <w:b/>
          <w:color w:val="C00000"/>
          <w:sz w:val="24"/>
          <w:szCs w:val="24"/>
          <w:lang w:val="vi-VN"/>
        </w:rPr>
        <w:t>Câu 9.</w:t>
      </w:r>
      <w:r w:rsidRPr="00691131">
        <w:rPr>
          <w:rFonts w:ascii="Times New Roman" w:hAnsi="Times New Roman"/>
          <w:b/>
          <w:sz w:val="24"/>
          <w:szCs w:val="24"/>
          <w:lang w:val="vi-VN"/>
        </w:rPr>
        <w:t xml:space="preserve"> </w:t>
      </w:r>
      <w:r w:rsidRPr="00691131">
        <w:rPr>
          <w:rFonts w:ascii="Times New Roman" w:hAnsi="Times New Roman"/>
          <w:sz w:val="24"/>
          <w:szCs w:val="24"/>
          <w:lang w:val="vi-VN"/>
        </w:rPr>
        <w:t xml:space="preserve"> </w:t>
      </w:r>
      <w:r w:rsidRPr="00691131">
        <w:rPr>
          <w:rFonts w:ascii="Times New Roman" w:eastAsia="Calibri" w:hAnsi="Times New Roman"/>
          <w:sz w:val="24"/>
          <w:szCs w:val="24"/>
          <w:lang w:val="vi-VN"/>
        </w:rPr>
        <w:t>Một chất điểm dao động điều hoà trong thời gian 1 phút vật thực hiện được 30 dao động. Chu kì dao động của vật là</w:t>
      </w:r>
    </w:p>
    <w:p w:rsidR="00FE2564" w:rsidRPr="00691131" w:rsidRDefault="00FE2564" w:rsidP="00691131">
      <w:pPr>
        <w:tabs>
          <w:tab w:val="left" w:pos="992"/>
        </w:tabs>
        <w:contextualSpacing/>
        <w:jc w:val="both"/>
        <w:rPr>
          <w:rFonts w:ascii="Times New Roman" w:eastAsia="Calibri" w:hAnsi="Times New Roman"/>
          <w:kern w:val="2"/>
          <w:sz w:val="24"/>
          <w:szCs w:val="24"/>
          <w:lang w:val="vi-VN"/>
        </w:rPr>
      </w:pPr>
      <w:r w:rsidRPr="00691131">
        <w:rPr>
          <w:rFonts w:ascii="Times New Roman" w:eastAsia="Calibri" w:hAnsi="Times New Roman"/>
          <w:b/>
          <w:bCs/>
          <w:sz w:val="24"/>
          <w:szCs w:val="24"/>
          <w:lang w:val="vi-VN"/>
        </w:rPr>
        <w:t xml:space="preserve">   </w:t>
      </w:r>
      <w:r w:rsidRPr="00FC1DC2">
        <w:rPr>
          <w:rFonts w:ascii="Times New Roman" w:eastAsia="Calibri" w:hAnsi="Times New Roman"/>
          <w:b/>
          <w:bCs/>
          <w:color w:val="0070C0"/>
          <w:sz w:val="24"/>
          <w:szCs w:val="24"/>
          <w:lang w:val="vi-VN"/>
        </w:rPr>
        <w:t>A</w:t>
      </w:r>
      <w:r w:rsidRPr="00FC1DC2">
        <w:rPr>
          <w:rFonts w:ascii="Times New Roman" w:eastAsia="Calibri" w:hAnsi="Times New Roman"/>
          <w:b/>
          <w:color w:val="0070C0"/>
          <w:sz w:val="24"/>
          <w:szCs w:val="24"/>
          <w:lang w:val="vi-VN"/>
        </w:rPr>
        <w:t xml:space="preserve">. </w:t>
      </w:r>
      <w:r w:rsidRPr="00691131">
        <w:rPr>
          <w:rFonts w:ascii="Times New Roman" w:eastAsia="Calibri" w:hAnsi="Times New Roman"/>
          <w:sz w:val="24"/>
          <w:szCs w:val="24"/>
          <w:lang w:val="vi-VN"/>
        </w:rPr>
        <w:t xml:space="preserve">2s. </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 xml:space="preserve">                   </w:t>
      </w:r>
      <w:r w:rsidRPr="00FC1DC2">
        <w:rPr>
          <w:rFonts w:ascii="Times New Roman" w:eastAsia="Calibri" w:hAnsi="Times New Roman"/>
          <w:b/>
          <w:bCs/>
          <w:color w:val="0070C0"/>
          <w:sz w:val="24"/>
          <w:szCs w:val="24"/>
          <w:lang w:val="vi-VN"/>
        </w:rPr>
        <w:t>B</w:t>
      </w:r>
      <w:r w:rsidRPr="00FC1DC2">
        <w:rPr>
          <w:rFonts w:ascii="Times New Roman" w:eastAsia="Calibri" w:hAnsi="Times New Roman"/>
          <w:b/>
          <w:color w:val="0070C0"/>
          <w:sz w:val="24"/>
          <w:szCs w:val="24"/>
          <w:lang w:val="vi-VN"/>
        </w:rPr>
        <w:t xml:space="preserve">. </w:t>
      </w:r>
      <w:r w:rsidRPr="00691131">
        <w:rPr>
          <w:rFonts w:ascii="Times New Roman" w:eastAsia="Calibri" w:hAnsi="Times New Roman"/>
          <w:sz w:val="24"/>
          <w:szCs w:val="24"/>
          <w:lang w:val="vi-VN"/>
        </w:rPr>
        <w:t xml:space="preserve">30s. </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 xml:space="preserve">                      </w:t>
      </w:r>
      <w:r w:rsidRPr="00691131">
        <w:rPr>
          <w:rFonts w:ascii="Times New Roman" w:eastAsia="Calibri" w:hAnsi="Times New Roman"/>
          <w:b/>
          <w:bCs/>
          <w:sz w:val="24"/>
          <w:szCs w:val="24"/>
          <w:lang w:val="vi-VN"/>
        </w:rPr>
        <w:t>C</w:t>
      </w:r>
      <w:r w:rsidRPr="00691131">
        <w:rPr>
          <w:rFonts w:ascii="Times New Roman" w:eastAsia="Calibri" w:hAnsi="Times New Roman"/>
          <w:sz w:val="24"/>
          <w:szCs w:val="24"/>
          <w:lang w:val="vi-VN"/>
        </w:rPr>
        <w:t xml:space="preserve">.0,5s. </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 xml:space="preserve">                 </w:t>
      </w:r>
      <w:r w:rsidRPr="00691131">
        <w:rPr>
          <w:rFonts w:ascii="Times New Roman" w:eastAsia="Calibri" w:hAnsi="Times New Roman"/>
          <w:b/>
          <w:bCs/>
          <w:sz w:val="24"/>
          <w:szCs w:val="24"/>
          <w:lang w:val="vi-VN"/>
        </w:rPr>
        <w:t>D</w:t>
      </w:r>
      <w:r w:rsidRPr="00691131">
        <w:rPr>
          <w:rFonts w:ascii="Times New Roman" w:eastAsia="Calibri" w:hAnsi="Times New Roman"/>
          <w:sz w:val="24"/>
          <w:szCs w:val="24"/>
          <w:lang w:val="vi-VN"/>
        </w:rPr>
        <w:t>.1s.</w:t>
      </w:r>
    </w:p>
    <w:p w:rsidR="00FE2564" w:rsidRPr="00691131" w:rsidRDefault="00FE2564" w:rsidP="00691131">
      <w:pPr>
        <w:contextualSpacing/>
        <w:jc w:val="both"/>
        <w:rPr>
          <w:rFonts w:ascii="Times New Roman" w:eastAsia="Calibri" w:hAnsi="Times New Roman"/>
          <w:b/>
          <w:sz w:val="24"/>
          <w:szCs w:val="24"/>
          <w:lang w:val="pt-BR" w:bidi="my-MM"/>
        </w:rPr>
      </w:pPr>
      <w:r w:rsidRPr="00FC1DC2">
        <w:rPr>
          <w:rFonts w:ascii="Times New Roman" w:hAnsi="Times New Roman"/>
          <w:b/>
          <w:color w:val="C00000"/>
          <w:sz w:val="24"/>
          <w:szCs w:val="24"/>
          <w:lang w:val="vi-VN"/>
        </w:rPr>
        <w:t>Câu 10.</w:t>
      </w:r>
      <w:r w:rsidRPr="00691131">
        <w:rPr>
          <w:rFonts w:ascii="Times New Roman" w:hAnsi="Times New Roman"/>
          <w:b/>
          <w:sz w:val="24"/>
          <w:szCs w:val="24"/>
          <w:lang w:val="vi-VN"/>
        </w:rPr>
        <w:t xml:space="preserve"> </w:t>
      </w:r>
      <w:r w:rsidRPr="00691131">
        <w:rPr>
          <w:rFonts w:ascii="Times New Roman" w:eastAsia="Calibri" w:hAnsi="Times New Roman"/>
          <w:sz w:val="24"/>
          <w:szCs w:val="24"/>
          <w:lang w:val="pt-BR" w:bidi="my-MM"/>
        </w:rPr>
        <w:t xml:space="preserve">Một chất điểm dao động điều hòa với phương trình </w:t>
      </w:r>
      <w:r w:rsidRPr="00691131">
        <w:rPr>
          <w:rFonts w:ascii="Times New Roman" w:eastAsia="Calibri" w:hAnsi="Times New Roman"/>
          <w:position w:val="-10"/>
          <w:sz w:val="24"/>
          <w:szCs w:val="24"/>
          <w:lang w:bidi="my-MM"/>
        </w:rPr>
        <w:object w:dxaOrig="1860" w:dyaOrig="320">
          <v:shape id="_x0000_i1323" type="#_x0000_t75" style="width:93pt;height:15.75pt" o:ole="">
            <v:imagedata r:id="rId499" o:title=""/>
          </v:shape>
          <o:OLEObject Type="Embed" ProgID="Equation.DSMT4" ShapeID="_x0000_i1323" DrawAspect="Content" ObjectID="_1823185051" r:id="rId500"/>
        </w:object>
      </w:r>
      <w:r w:rsidRPr="00691131">
        <w:rPr>
          <w:rFonts w:ascii="Times New Roman" w:eastAsia="Calibri" w:hAnsi="Times New Roman"/>
          <w:sz w:val="24"/>
          <w:szCs w:val="24"/>
          <w:lang w:val="pt-BR" w:bidi="my-MM"/>
        </w:rPr>
        <w:t xml:space="preserve">. Lấy </w:t>
      </w:r>
      <w:r w:rsidRPr="00691131">
        <w:rPr>
          <w:rFonts w:ascii="Times New Roman" w:eastAsia="Calibri" w:hAnsi="Times New Roman"/>
          <w:position w:val="-6"/>
          <w:sz w:val="24"/>
          <w:szCs w:val="24"/>
          <w:lang w:val="pt-BR" w:bidi="my-MM"/>
        </w:rPr>
        <w:object w:dxaOrig="820" w:dyaOrig="340">
          <v:shape id="_x0000_i1324" type="#_x0000_t75" style="width:41.25pt;height:16.5pt" o:ole="">
            <v:imagedata r:id="rId501" o:title=""/>
          </v:shape>
          <o:OLEObject Type="Embed" ProgID="Equation.DSMT4" ShapeID="_x0000_i1324" DrawAspect="Content" ObjectID="_1823185052" r:id="rId502"/>
        </w:object>
      </w:r>
      <w:r w:rsidRPr="00691131">
        <w:rPr>
          <w:rFonts w:ascii="Times New Roman" w:eastAsia="Calibri" w:hAnsi="Times New Roman"/>
          <w:sz w:val="24"/>
          <w:szCs w:val="24"/>
          <w:lang w:val="pt-BR" w:bidi="my-MM"/>
        </w:rPr>
        <w:t xml:space="preserve">. Gia tốc của chất điểm tại li độ </w:t>
      </w:r>
      <w:r w:rsidRPr="00691131">
        <w:rPr>
          <w:rFonts w:ascii="Times New Roman" w:eastAsia="Calibri" w:hAnsi="Times New Roman"/>
          <w:position w:val="-12"/>
          <w:sz w:val="24"/>
          <w:szCs w:val="24"/>
          <w:lang w:val="pt-BR" w:bidi="my-MM"/>
        </w:rPr>
        <w:object w:dxaOrig="1060" w:dyaOrig="340">
          <v:shape id="_x0000_i1325" type="#_x0000_t75" style="width:53.25pt;height:16.5pt" o:ole="">
            <v:imagedata r:id="rId503" o:title=""/>
          </v:shape>
          <o:OLEObject Type="Embed" ProgID="Equation.DSMT4" ShapeID="_x0000_i1325" DrawAspect="Content" ObjectID="_1823185053" r:id="rId504"/>
        </w:object>
      </w:r>
      <w:r w:rsidRPr="00691131">
        <w:rPr>
          <w:rFonts w:ascii="Times New Roman" w:eastAsia="Calibri" w:hAnsi="Times New Roman"/>
          <w:sz w:val="24"/>
          <w:szCs w:val="24"/>
          <w:lang w:val="pt-BR" w:bidi="my-MM"/>
        </w:rPr>
        <w:t>là</w:t>
      </w:r>
    </w:p>
    <w:p w:rsidR="00FE2564" w:rsidRPr="00691131" w:rsidRDefault="00FE2564" w:rsidP="00691131">
      <w:pPr>
        <w:tabs>
          <w:tab w:val="left" w:pos="2835"/>
          <w:tab w:val="left" w:pos="5386"/>
          <w:tab w:val="left" w:pos="7937"/>
        </w:tabs>
        <w:ind w:firstLine="283"/>
        <w:contextualSpacing/>
        <w:jc w:val="both"/>
        <w:rPr>
          <w:rFonts w:ascii="Times New Roman" w:eastAsia="Calibri" w:hAnsi="Times New Roman"/>
          <w:sz w:val="24"/>
          <w:szCs w:val="24"/>
          <w:lang w:val="pt-BR" w:bidi="my-MM"/>
        </w:rPr>
      </w:pPr>
      <w:r w:rsidRPr="00FC1DC2">
        <w:rPr>
          <w:rFonts w:ascii="Times New Roman" w:eastAsia="Calibri" w:hAnsi="Times New Roman"/>
          <w:b/>
          <w:color w:val="0070C0"/>
          <w:sz w:val="24"/>
          <w:szCs w:val="24"/>
          <w:lang w:val="pt-BR" w:bidi="my-MM"/>
        </w:rPr>
        <w:t xml:space="preserve">A. </w:t>
      </w:r>
      <w:r w:rsidRPr="00691131">
        <w:rPr>
          <w:rFonts w:ascii="Times New Roman" w:eastAsia="Calibri" w:hAnsi="Times New Roman"/>
          <w:b/>
          <w:position w:val="-12"/>
          <w:sz w:val="24"/>
          <w:szCs w:val="24"/>
          <w:lang w:val="pt-BR" w:bidi="my-MM"/>
        </w:rPr>
        <w:object w:dxaOrig="1380" w:dyaOrig="400">
          <v:shape id="_x0000_i1326" type="#_x0000_t75" style="width:68.25pt;height:20.25pt" o:ole="">
            <v:imagedata r:id="rId505" o:title=""/>
          </v:shape>
          <o:OLEObject Type="Embed" ProgID="Equation.DSMT4" ShapeID="_x0000_i1326" DrawAspect="Content" ObjectID="_1823185054" r:id="rId506"/>
        </w:object>
      </w:r>
      <w:r w:rsidRPr="00691131">
        <w:rPr>
          <w:rFonts w:ascii="Times New Roman" w:eastAsia="Calibri" w:hAnsi="Times New Roman"/>
          <w:sz w:val="24"/>
          <w:szCs w:val="24"/>
          <w:lang w:val="pt-BR" w:bidi="my-MM"/>
        </w:rPr>
        <w:t>.</w:t>
      </w:r>
      <w:r w:rsidRPr="00691131">
        <w:rPr>
          <w:rFonts w:ascii="Times New Roman" w:eastAsia="Calibri" w:hAnsi="Times New Roman"/>
          <w:b/>
          <w:sz w:val="24"/>
          <w:szCs w:val="24"/>
          <w:lang w:val="pt-BR" w:bidi="my-MM"/>
        </w:rPr>
        <w:tab/>
      </w:r>
      <w:r w:rsidRPr="00FC1DC2">
        <w:rPr>
          <w:rFonts w:ascii="Times New Roman" w:eastAsia="Calibri" w:hAnsi="Times New Roman"/>
          <w:b/>
          <w:color w:val="0070C0"/>
          <w:sz w:val="24"/>
          <w:szCs w:val="24"/>
          <w:lang w:val="pt-BR" w:bidi="my-MM"/>
        </w:rPr>
        <w:t xml:space="preserve">B. </w:t>
      </w:r>
      <w:r w:rsidRPr="00691131">
        <w:rPr>
          <w:rFonts w:ascii="Times New Roman" w:eastAsia="Calibri" w:hAnsi="Times New Roman"/>
          <w:b/>
          <w:position w:val="-12"/>
          <w:sz w:val="24"/>
          <w:szCs w:val="24"/>
          <w:lang w:val="pt-BR" w:bidi="my-MM"/>
        </w:rPr>
        <w:object w:dxaOrig="1180" w:dyaOrig="400">
          <v:shape id="_x0000_i1327" type="#_x0000_t75" style="width:59.25pt;height:20.25pt" o:ole="">
            <v:imagedata r:id="rId507" o:title=""/>
          </v:shape>
          <o:OLEObject Type="Embed" ProgID="Equation.DSMT4" ShapeID="_x0000_i1327" DrawAspect="Content" ObjectID="_1823185055" r:id="rId508"/>
        </w:object>
      </w:r>
      <w:r w:rsidRPr="00691131">
        <w:rPr>
          <w:rFonts w:ascii="Times New Roman" w:eastAsia="Calibri" w:hAnsi="Times New Roman"/>
          <w:sz w:val="24"/>
          <w:szCs w:val="24"/>
          <w:lang w:val="pt-BR" w:bidi="my-MM"/>
        </w:rPr>
        <w:t xml:space="preserve"> .</w:t>
      </w:r>
      <w:r w:rsidRPr="00691131">
        <w:rPr>
          <w:rFonts w:ascii="Times New Roman" w:eastAsia="Calibri" w:hAnsi="Times New Roman"/>
          <w:b/>
          <w:sz w:val="24"/>
          <w:szCs w:val="24"/>
          <w:lang w:val="pt-BR" w:bidi="my-MM"/>
        </w:rPr>
        <w:tab/>
      </w:r>
      <w:r w:rsidRPr="00FC1DC2">
        <w:rPr>
          <w:rFonts w:ascii="Times New Roman" w:eastAsia="Calibri" w:hAnsi="Times New Roman"/>
          <w:b/>
          <w:color w:val="0070C0"/>
          <w:sz w:val="24"/>
          <w:szCs w:val="24"/>
          <w:lang w:val="pt-BR" w:bidi="my-MM"/>
        </w:rPr>
        <w:t xml:space="preserve">C. </w:t>
      </w:r>
      <w:r w:rsidRPr="00691131">
        <w:rPr>
          <w:rFonts w:ascii="Times New Roman" w:eastAsia="Calibri" w:hAnsi="Times New Roman"/>
          <w:b/>
          <w:position w:val="-12"/>
          <w:sz w:val="24"/>
          <w:szCs w:val="24"/>
          <w:lang w:val="pt-BR" w:bidi="my-MM"/>
        </w:rPr>
        <w:object w:dxaOrig="1320" w:dyaOrig="400">
          <v:shape id="_x0000_i1328" type="#_x0000_t75" style="width:66pt;height:20.25pt" o:ole="">
            <v:imagedata r:id="rId509" o:title=""/>
          </v:shape>
          <o:OLEObject Type="Embed" ProgID="Equation.DSMT4" ShapeID="_x0000_i1328" DrawAspect="Content" ObjectID="_1823185056" r:id="rId510"/>
        </w:object>
      </w:r>
      <w:r w:rsidRPr="00691131">
        <w:rPr>
          <w:rFonts w:ascii="Times New Roman" w:eastAsia="Calibri" w:hAnsi="Times New Roman"/>
          <w:sz w:val="24"/>
          <w:szCs w:val="24"/>
          <w:lang w:val="pt-BR" w:bidi="my-MM"/>
        </w:rPr>
        <w:t>.</w:t>
      </w:r>
      <w:r w:rsidRPr="00691131">
        <w:rPr>
          <w:rFonts w:ascii="Times New Roman" w:eastAsia="Calibri" w:hAnsi="Times New Roman"/>
          <w:b/>
          <w:sz w:val="24"/>
          <w:szCs w:val="24"/>
          <w:lang w:val="pt-BR" w:bidi="my-MM"/>
        </w:rPr>
        <w:tab/>
      </w:r>
      <w:r w:rsidRPr="00FC1DC2">
        <w:rPr>
          <w:rFonts w:ascii="Times New Roman" w:eastAsia="Calibri" w:hAnsi="Times New Roman"/>
          <w:b/>
          <w:color w:val="0070C0"/>
          <w:sz w:val="24"/>
          <w:szCs w:val="24"/>
          <w:lang w:val="pt-BR" w:bidi="my-MM"/>
        </w:rPr>
        <w:t xml:space="preserve">D. </w:t>
      </w:r>
      <w:r w:rsidRPr="00691131">
        <w:rPr>
          <w:rFonts w:ascii="Times New Roman" w:eastAsia="Calibri" w:hAnsi="Times New Roman"/>
          <w:b/>
          <w:position w:val="-12"/>
          <w:sz w:val="24"/>
          <w:szCs w:val="24"/>
          <w:lang w:val="pt-BR" w:bidi="my-MM"/>
        </w:rPr>
        <w:object w:dxaOrig="1280" w:dyaOrig="400">
          <v:shape id="_x0000_i1329" type="#_x0000_t75" style="width:63.75pt;height:20.25pt" o:ole="">
            <v:imagedata r:id="rId511" o:title=""/>
          </v:shape>
          <o:OLEObject Type="Embed" ProgID="Equation.DSMT4" ShapeID="_x0000_i1329" DrawAspect="Content" ObjectID="_1823185057" r:id="rId512"/>
        </w:object>
      </w:r>
      <w:r w:rsidRPr="00691131">
        <w:rPr>
          <w:rFonts w:ascii="Times New Roman" w:eastAsia="Calibri" w:hAnsi="Times New Roman"/>
          <w:sz w:val="24"/>
          <w:szCs w:val="24"/>
          <w:lang w:val="pt-BR" w:bidi="my-MM"/>
        </w:rPr>
        <w:t>.</w:t>
      </w:r>
    </w:p>
    <w:p w:rsidR="00FE2564" w:rsidRPr="00691131" w:rsidRDefault="00FE2564" w:rsidP="00691131">
      <w:pPr>
        <w:jc w:val="both"/>
        <w:rPr>
          <w:rFonts w:ascii="Times New Roman" w:hAnsi="Times New Roman"/>
          <w:sz w:val="24"/>
          <w:szCs w:val="24"/>
          <w:lang w:val="pt-BR"/>
        </w:rPr>
      </w:pPr>
      <w:r w:rsidRPr="00FC1DC2">
        <w:rPr>
          <w:rFonts w:ascii="Times New Roman" w:hAnsi="Times New Roman"/>
          <w:b/>
          <w:color w:val="C00000"/>
          <w:sz w:val="24"/>
          <w:szCs w:val="24"/>
          <w:lang w:val="pt-BR"/>
        </w:rPr>
        <w:t>Câu 11.</w:t>
      </w:r>
      <w:r w:rsidRPr="00691131">
        <w:rPr>
          <w:rFonts w:ascii="Times New Roman" w:hAnsi="Times New Roman"/>
          <w:b/>
          <w:sz w:val="24"/>
          <w:szCs w:val="24"/>
          <w:lang w:val="pt-BR"/>
        </w:rPr>
        <w:t xml:space="preserve"> </w:t>
      </w:r>
      <w:r w:rsidRPr="00691131">
        <w:rPr>
          <w:rFonts w:ascii="Times New Roman" w:hAnsi="Times New Roman"/>
          <w:sz w:val="24"/>
          <w:szCs w:val="24"/>
          <w:lang w:val="pt-BR"/>
        </w:rPr>
        <w:t xml:space="preserve">Một chất điểm dao động điều hòa trên trục Ox có phương trình </w:t>
      </w:r>
      <w:r w:rsidRPr="00691131">
        <w:rPr>
          <w:rFonts w:ascii="Times New Roman" w:hAnsi="Times New Roman"/>
          <w:position w:val="-30"/>
          <w:sz w:val="24"/>
          <w:szCs w:val="24"/>
        </w:rPr>
        <w:object w:dxaOrig="1900" w:dyaOrig="740">
          <v:shape id="_x0000_i1330" type="#_x0000_t75" style="width:95.25pt;height:36.75pt" o:ole="">
            <v:imagedata r:id="rId513" o:title=""/>
          </v:shape>
          <o:OLEObject Type="Embed" ProgID="Equation.DSMT4" ShapeID="_x0000_i1330" DrawAspect="Content" ObjectID="_1823185058" r:id="rId514"/>
        </w:object>
      </w:r>
      <w:r w:rsidRPr="00691131">
        <w:rPr>
          <w:rFonts w:ascii="Times New Roman" w:eastAsia="Calibri" w:hAnsi="Times New Roman"/>
          <w:sz w:val="24"/>
          <w:szCs w:val="24"/>
          <w:lang w:val="pt-BR"/>
        </w:rPr>
        <w:t>(x: cm, t: s) thì</w:t>
      </w:r>
    </w:p>
    <w:p w:rsidR="00FE2564" w:rsidRPr="00691131" w:rsidRDefault="00FE2564" w:rsidP="00691131">
      <w:pPr>
        <w:tabs>
          <w:tab w:val="left" w:pos="283"/>
          <w:tab w:val="left" w:pos="2835"/>
          <w:tab w:val="left" w:pos="5386"/>
          <w:tab w:val="left" w:pos="7937"/>
        </w:tabs>
        <w:jc w:val="both"/>
        <w:rPr>
          <w:rFonts w:ascii="Times New Roman" w:eastAsia="Calibri" w:hAnsi="Times New Roman"/>
          <w:b/>
          <w:sz w:val="24"/>
          <w:szCs w:val="24"/>
          <w:lang w:val="pt-BR"/>
        </w:rPr>
      </w:pPr>
      <w:r w:rsidRPr="00691131">
        <w:rPr>
          <w:rFonts w:ascii="Times New Roman" w:eastAsia="Calibri" w:hAnsi="Times New Roman"/>
          <w:b/>
          <w:bCs/>
          <w:sz w:val="24"/>
          <w:szCs w:val="24"/>
          <w:lang w:val="pt-BR"/>
        </w:rPr>
        <w:t xml:space="preserve">   </w:t>
      </w:r>
      <w:r w:rsidRPr="00FC1DC2">
        <w:rPr>
          <w:rFonts w:ascii="Times New Roman" w:eastAsia="Calibri" w:hAnsi="Times New Roman"/>
          <w:b/>
          <w:bCs/>
          <w:color w:val="0070C0"/>
          <w:sz w:val="24"/>
          <w:szCs w:val="24"/>
          <w:lang w:val="pt-BR"/>
        </w:rPr>
        <w:t xml:space="preserve">A. </w:t>
      </w:r>
      <w:r w:rsidRPr="00691131">
        <w:rPr>
          <w:rFonts w:ascii="Times New Roman" w:eastAsia="Calibri" w:hAnsi="Times New Roman"/>
          <w:sz w:val="24"/>
          <w:szCs w:val="24"/>
          <w:lang w:val="pt-BR"/>
        </w:rPr>
        <w:t>vận tốc của chất điểm tại vị trí cân bằng là 8 cm/s.</w:t>
      </w:r>
    </w:p>
    <w:p w:rsidR="00FE2564" w:rsidRPr="00691131" w:rsidRDefault="00FE2564" w:rsidP="00691131">
      <w:pPr>
        <w:tabs>
          <w:tab w:val="left" w:pos="283"/>
          <w:tab w:val="left" w:pos="2835"/>
          <w:tab w:val="left" w:pos="5386"/>
          <w:tab w:val="left" w:pos="7937"/>
        </w:tabs>
        <w:jc w:val="both"/>
        <w:rPr>
          <w:rFonts w:ascii="Times New Roman" w:eastAsia="Calibri" w:hAnsi="Times New Roman"/>
          <w:b/>
          <w:sz w:val="24"/>
          <w:szCs w:val="24"/>
          <w:lang w:val="pt-BR"/>
        </w:rPr>
      </w:pPr>
      <w:r w:rsidRPr="00691131">
        <w:rPr>
          <w:rFonts w:ascii="Times New Roman" w:eastAsia="Calibri" w:hAnsi="Times New Roman"/>
          <w:b/>
          <w:bCs/>
          <w:sz w:val="24"/>
          <w:szCs w:val="24"/>
          <w:lang w:val="pt-BR"/>
        </w:rPr>
        <w:t xml:space="preserve">   </w:t>
      </w:r>
      <w:r w:rsidRPr="00FC1DC2">
        <w:rPr>
          <w:rFonts w:ascii="Times New Roman" w:eastAsia="Calibri" w:hAnsi="Times New Roman"/>
          <w:b/>
          <w:bCs/>
          <w:color w:val="0070C0"/>
          <w:sz w:val="24"/>
          <w:szCs w:val="24"/>
          <w:lang w:val="pt-BR"/>
        </w:rPr>
        <w:t xml:space="preserve">B. </w:t>
      </w:r>
      <w:r w:rsidRPr="00691131">
        <w:rPr>
          <w:rFonts w:ascii="Times New Roman" w:eastAsia="Calibri" w:hAnsi="Times New Roman"/>
          <w:sz w:val="24"/>
          <w:szCs w:val="24"/>
          <w:lang w:val="pt-BR"/>
        </w:rPr>
        <w:t>chất điểm chuyển động trên đoạn thẳng dài 8 cm.</w:t>
      </w:r>
    </w:p>
    <w:p w:rsidR="00FE2564" w:rsidRPr="00691131" w:rsidRDefault="00FE2564" w:rsidP="00691131">
      <w:pPr>
        <w:tabs>
          <w:tab w:val="left" w:pos="283"/>
          <w:tab w:val="left" w:pos="2835"/>
          <w:tab w:val="left" w:pos="5386"/>
          <w:tab w:val="left" w:pos="7937"/>
        </w:tabs>
        <w:jc w:val="both"/>
        <w:rPr>
          <w:rFonts w:ascii="Times New Roman" w:eastAsia="Calibri" w:hAnsi="Times New Roman"/>
          <w:b/>
          <w:sz w:val="24"/>
          <w:szCs w:val="24"/>
        </w:rPr>
      </w:pPr>
      <w:r w:rsidRPr="00691131">
        <w:rPr>
          <w:rFonts w:ascii="Times New Roman" w:eastAsia="Calibri" w:hAnsi="Times New Roman"/>
          <w:b/>
          <w:bCs/>
          <w:sz w:val="24"/>
          <w:szCs w:val="24"/>
          <w:lang w:val="pt-BR"/>
        </w:rPr>
        <w:t xml:space="preserve">   </w:t>
      </w:r>
      <w:r w:rsidRPr="00FC1DC2">
        <w:rPr>
          <w:rFonts w:ascii="Times New Roman" w:eastAsia="Calibri" w:hAnsi="Times New Roman"/>
          <w:b/>
          <w:bCs/>
          <w:color w:val="0070C0"/>
          <w:sz w:val="24"/>
          <w:szCs w:val="24"/>
        </w:rPr>
        <w:t xml:space="preserve">C. </w:t>
      </w:r>
      <w:r w:rsidRPr="00691131">
        <w:rPr>
          <w:rFonts w:ascii="Times New Roman" w:eastAsia="Calibri" w:hAnsi="Times New Roman"/>
          <w:sz w:val="24"/>
          <w:szCs w:val="24"/>
        </w:rPr>
        <w:t>chu kì dao động là 4 s.</w:t>
      </w:r>
    </w:p>
    <w:p w:rsidR="00FE2564" w:rsidRPr="00691131" w:rsidRDefault="00FE2564" w:rsidP="00691131">
      <w:pPr>
        <w:tabs>
          <w:tab w:val="left" w:pos="283"/>
          <w:tab w:val="left" w:pos="2835"/>
          <w:tab w:val="left" w:pos="5386"/>
          <w:tab w:val="left" w:pos="7937"/>
        </w:tabs>
        <w:jc w:val="both"/>
        <w:rPr>
          <w:rFonts w:ascii="Times New Roman" w:eastAsia="Calibri" w:hAnsi="Times New Roman"/>
          <w:sz w:val="24"/>
          <w:szCs w:val="24"/>
        </w:rPr>
      </w:pPr>
      <w:r w:rsidRPr="00691131">
        <w:rPr>
          <w:rFonts w:ascii="Times New Roman" w:eastAsia="Calibri" w:hAnsi="Times New Roman"/>
          <w:b/>
          <w:bCs/>
          <w:sz w:val="24"/>
          <w:szCs w:val="24"/>
        </w:rPr>
        <w:t xml:space="preserve">   </w:t>
      </w:r>
      <w:r w:rsidRPr="00FC1DC2">
        <w:rPr>
          <w:rFonts w:ascii="Times New Roman" w:eastAsia="Calibri" w:hAnsi="Times New Roman"/>
          <w:b/>
          <w:bCs/>
          <w:color w:val="0070C0"/>
          <w:sz w:val="24"/>
          <w:szCs w:val="24"/>
        </w:rPr>
        <w:t xml:space="preserve">D. </w:t>
      </w:r>
      <w:r w:rsidRPr="00691131">
        <w:rPr>
          <w:rFonts w:ascii="Times New Roman" w:eastAsia="Calibri" w:hAnsi="Times New Roman"/>
          <w:sz w:val="24"/>
          <w:szCs w:val="24"/>
        </w:rPr>
        <w:t>lúc t = 0 chất điểm chuyển động theo chiều âm của trục Ox.</w:t>
      </w:r>
    </w:p>
    <w:p w:rsidR="00FE2564" w:rsidRPr="00691131" w:rsidRDefault="00FE2564" w:rsidP="00691131">
      <w:pPr>
        <w:jc w:val="both"/>
        <w:rPr>
          <w:rFonts w:ascii="Times New Roman" w:hAnsi="Times New Roman"/>
          <w:sz w:val="24"/>
          <w:szCs w:val="24"/>
        </w:rPr>
      </w:pPr>
    </w:p>
    <w:p w:rsidR="00FE2564" w:rsidRPr="00691131" w:rsidRDefault="00FE2564" w:rsidP="00691131">
      <w:pPr>
        <w:widowControl w:val="0"/>
        <w:tabs>
          <w:tab w:val="left" w:pos="284"/>
          <w:tab w:val="left" w:pos="810"/>
          <w:tab w:val="left" w:pos="851"/>
          <w:tab w:val="left" w:pos="993"/>
          <w:tab w:val="left" w:pos="2835"/>
          <w:tab w:val="left" w:pos="5387"/>
          <w:tab w:val="left" w:pos="7938"/>
        </w:tabs>
        <w:autoSpaceDE w:val="0"/>
        <w:autoSpaceDN w:val="0"/>
        <w:adjustRightInd w:val="0"/>
        <w:jc w:val="both"/>
        <w:rPr>
          <w:rFonts w:ascii="Times New Roman" w:hAnsi="Times New Roman"/>
          <w:b/>
          <w:sz w:val="24"/>
          <w:szCs w:val="24"/>
        </w:rPr>
      </w:pPr>
      <w:r w:rsidRPr="00FC1DC2">
        <w:rPr>
          <w:rFonts w:ascii="Times New Roman" w:hAnsi="Times New Roman"/>
          <w:b/>
          <w:color w:val="C00000"/>
          <w:sz w:val="24"/>
          <w:szCs w:val="24"/>
        </w:rPr>
        <w:lastRenderedPageBreak/>
        <w:t>Câu 12.</w:t>
      </w:r>
      <w:r w:rsidRPr="00691131">
        <w:rPr>
          <w:rFonts w:ascii="Times New Roman" w:hAnsi="Times New Roman"/>
          <w:b/>
          <w:sz w:val="24"/>
          <w:szCs w:val="24"/>
        </w:rPr>
        <w:t xml:space="preserve"> </w:t>
      </w:r>
      <w:r w:rsidRPr="00691131">
        <w:rPr>
          <w:rFonts w:ascii="Times New Roman" w:hAnsi="Times New Roman"/>
          <w:sz w:val="24"/>
          <w:szCs w:val="24"/>
        </w:rPr>
        <w:t xml:space="preserve"> Một hệ dao động diều hòa với tần số dao động riêng 4 Hz. Tác dụng vào hệ dao động đó một ngoại lực có biểu thức f = F</w:t>
      </w:r>
      <w:r w:rsidRPr="00691131">
        <w:rPr>
          <w:rFonts w:ascii="Times New Roman" w:hAnsi="Times New Roman"/>
          <w:sz w:val="24"/>
          <w:szCs w:val="24"/>
          <w:vertAlign w:val="subscript"/>
        </w:rPr>
        <w:t>o</w:t>
      </w:r>
      <w:r w:rsidRPr="00691131">
        <w:rPr>
          <w:rFonts w:ascii="Times New Roman" w:hAnsi="Times New Roman"/>
          <w:sz w:val="24"/>
          <w:szCs w:val="24"/>
        </w:rPr>
        <w:t>cos(8πt + π/3) N thì hệ sẽ</w:t>
      </w:r>
    </w:p>
    <w:p w:rsidR="00FE2564" w:rsidRPr="00691131" w:rsidRDefault="00FE2564" w:rsidP="00691131">
      <w:pPr>
        <w:widowControl w:val="0"/>
        <w:tabs>
          <w:tab w:val="left" w:pos="283"/>
          <w:tab w:val="left" w:pos="2835"/>
          <w:tab w:val="left" w:pos="5386"/>
          <w:tab w:val="left" w:pos="7937"/>
        </w:tabs>
        <w:autoSpaceDE w:val="0"/>
        <w:autoSpaceDN w:val="0"/>
        <w:adjustRightInd w:val="0"/>
        <w:ind w:left="283"/>
        <w:jc w:val="both"/>
        <w:rPr>
          <w:rFonts w:ascii="Times New Roman" w:hAnsi="Times New Roman"/>
          <w:b/>
          <w:sz w:val="24"/>
          <w:szCs w:val="24"/>
        </w:rPr>
      </w:pPr>
      <w:r w:rsidRPr="00FC1DC2">
        <w:rPr>
          <w:rFonts w:ascii="Times New Roman" w:hAnsi="Times New Roman"/>
          <w:b/>
          <w:color w:val="0070C0"/>
          <w:sz w:val="24"/>
          <w:szCs w:val="24"/>
        </w:rPr>
        <w:t xml:space="preserve">A. </w:t>
      </w:r>
      <w:r w:rsidRPr="00691131">
        <w:rPr>
          <w:rFonts w:ascii="Times New Roman" w:hAnsi="Times New Roman"/>
          <w:sz w:val="24"/>
          <w:szCs w:val="24"/>
        </w:rPr>
        <w:t>dao động cưỡng bức với tần số dao động là 8 Hz.</w:t>
      </w:r>
    </w:p>
    <w:p w:rsidR="00FE2564" w:rsidRPr="00691131" w:rsidRDefault="00FE2564" w:rsidP="00691131">
      <w:pPr>
        <w:widowControl w:val="0"/>
        <w:tabs>
          <w:tab w:val="left" w:pos="283"/>
          <w:tab w:val="left" w:pos="2835"/>
          <w:tab w:val="left" w:pos="5386"/>
          <w:tab w:val="left" w:pos="7937"/>
        </w:tabs>
        <w:autoSpaceDE w:val="0"/>
        <w:autoSpaceDN w:val="0"/>
        <w:adjustRightInd w:val="0"/>
        <w:ind w:left="283"/>
        <w:jc w:val="both"/>
        <w:rPr>
          <w:rFonts w:ascii="Times New Roman" w:hAnsi="Times New Roman"/>
          <w:sz w:val="24"/>
          <w:szCs w:val="24"/>
        </w:rPr>
      </w:pPr>
      <w:r w:rsidRPr="00FC1DC2">
        <w:rPr>
          <w:rFonts w:ascii="Times New Roman" w:hAnsi="Times New Roman"/>
          <w:b/>
          <w:color w:val="0070C0"/>
          <w:sz w:val="24"/>
          <w:szCs w:val="24"/>
        </w:rPr>
        <w:t xml:space="preserve">B. </w:t>
      </w:r>
      <w:r w:rsidRPr="00691131">
        <w:rPr>
          <w:rFonts w:ascii="Times New Roman" w:hAnsi="Times New Roman"/>
          <w:sz w:val="24"/>
          <w:szCs w:val="24"/>
        </w:rPr>
        <w:t>dao động với biên độ cực đại vì khi đó xảy ra hiện tượng cộng hưởng.</w:t>
      </w:r>
    </w:p>
    <w:p w:rsidR="00FE2564" w:rsidRPr="00691131" w:rsidRDefault="00FE2564" w:rsidP="00691131">
      <w:pPr>
        <w:widowControl w:val="0"/>
        <w:tabs>
          <w:tab w:val="left" w:pos="283"/>
          <w:tab w:val="left" w:pos="2835"/>
          <w:tab w:val="left" w:pos="5386"/>
          <w:tab w:val="left" w:pos="7937"/>
        </w:tabs>
        <w:autoSpaceDE w:val="0"/>
        <w:autoSpaceDN w:val="0"/>
        <w:adjustRightInd w:val="0"/>
        <w:ind w:left="283"/>
        <w:jc w:val="both"/>
        <w:rPr>
          <w:rFonts w:ascii="Times New Roman" w:hAnsi="Times New Roman"/>
          <w:b/>
          <w:sz w:val="24"/>
          <w:szCs w:val="24"/>
        </w:rPr>
      </w:pPr>
      <w:r w:rsidRPr="00FC1DC2">
        <w:rPr>
          <w:rFonts w:ascii="Times New Roman" w:hAnsi="Times New Roman"/>
          <w:b/>
          <w:color w:val="0070C0"/>
          <w:sz w:val="24"/>
          <w:szCs w:val="24"/>
        </w:rPr>
        <w:t xml:space="preserve">C. </w:t>
      </w:r>
      <w:r w:rsidRPr="00691131">
        <w:rPr>
          <w:rFonts w:ascii="Times New Roman" w:hAnsi="Times New Roman"/>
          <w:spacing w:val="-4"/>
          <w:sz w:val="24"/>
          <w:szCs w:val="24"/>
        </w:rPr>
        <w:t>ngừng dao động vì do hiệu tần số của ngoại lực cưỡng bức và tần số dao động riêng bằng 0.</w:t>
      </w:r>
    </w:p>
    <w:p w:rsidR="00FE2564" w:rsidRPr="00691131" w:rsidRDefault="00FE2564" w:rsidP="00691131">
      <w:pPr>
        <w:spacing w:before="120"/>
        <w:jc w:val="both"/>
        <w:rPr>
          <w:rFonts w:ascii="Times New Roman" w:eastAsia="Calibri" w:hAnsi="Times New Roman"/>
          <w:sz w:val="24"/>
          <w:szCs w:val="24"/>
        </w:rPr>
      </w:pPr>
      <w:r w:rsidRPr="00691131">
        <w:rPr>
          <w:rFonts w:ascii="Times New Roman" w:hAnsi="Times New Roman"/>
          <w:b/>
          <w:sz w:val="24"/>
          <w:szCs w:val="24"/>
        </w:rPr>
        <w:t xml:space="preserve">    </w:t>
      </w:r>
      <w:r w:rsidRPr="00FC1DC2">
        <w:rPr>
          <w:rFonts w:ascii="Times New Roman" w:hAnsi="Times New Roman"/>
          <w:b/>
          <w:color w:val="0070C0"/>
          <w:sz w:val="24"/>
          <w:szCs w:val="24"/>
        </w:rPr>
        <w:t xml:space="preserve">D. </w:t>
      </w:r>
      <w:r w:rsidRPr="00691131">
        <w:rPr>
          <w:rFonts w:ascii="Times New Roman" w:hAnsi="Times New Roman"/>
          <w:sz w:val="24"/>
          <w:szCs w:val="24"/>
        </w:rPr>
        <w:t>dao động với biên độ giảm dần rất nhanh do ngoại lực tác dụng cản trở dao động.</w:t>
      </w:r>
    </w:p>
    <w:tbl>
      <w:tblPr>
        <w:tblW w:w="1126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8"/>
        <w:gridCol w:w="4179"/>
      </w:tblGrid>
      <w:tr w:rsidR="00FE2564" w:rsidRPr="00691131" w:rsidTr="00577657">
        <w:tc>
          <w:tcPr>
            <w:tcW w:w="7088" w:type="dxa"/>
            <w:tcBorders>
              <w:top w:val="nil"/>
              <w:left w:val="nil"/>
              <w:bottom w:val="nil"/>
              <w:right w:val="nil"/>
            </w:tcBorders>
            <w:shd w:val="clear" w:color="auto" w:fill="auto"/>
            <w:hideMark/>
          </w:tcPr>
          <w:p w:rsidR="00FE2564" w:rsidRPr="00691131" w:rsidRDefault="00FE2564" w:rsidP="00577657">
            <w:pPr>
              <w:tabs>
                <w:tab w:val="left" w:pos="810"/>
                <w:tab w:val="left" w:pos="990"/>
              </w:tabs>
              <w:jc w:val="both"/>
              <w:rPr>
                <w:rFonts w:ascii="Times New Roman" w:hAnsi="Times New Roman"/>
                <w:sz w:val="24"/>
                <w:szCs w:val="24"/>
              </w:rPr>
            </w:pPr>
            <w:r w:rsidRPr="00FC1DC2">
              <w:rPr>
                <w:rFonts w:ascii="Times New Roman" w:eastAsia="Calibri" w:hAnsi="Times New Roman"/>
                <w:b/>
                <w:color w:val="C00000"/>
                <w:sz w:val="24"/>
                <w:szCs w:val="24"/>
              </w:rPr>
              <w:t>Câu 13.</w:t>
            </w:r>
            <w:r w:rsidRPr="00691131">
              <w:rPr>
                <w:rFonts w:ascii="Times New Roman" w:eastAsia="Calibri" w:hAnsi="Times New Roman"/>
                <w:b/>
                <w:sz w:val="24"/>
                <w:szCs w:val="24"/>
              </w:rPr>
              <w:t xml:space="preserve"> </w:t>
            </w:r>
            <w:r w:rsidRPr="00691131">
              <w:rPr>
                <w:rFonts w:ascii="Times New Roman" w:hAnsi="Times New Roman"/>
                <w:sz w:val="24"/>
                <w:szCs w:val="24"/>
              </w:rPr>
              <w:t xml:space="preserve">Một chất điểm dao động điều hòa có đồ thị của vận tốc theo thời gian như hình vẽ. Phát biểu nào sau đây là </w:t>
            </w:r>
            <w:r w:rsidRPr="00691131">
              <w:rPr>
                <w:rFonts w:ascii="Times New Roman" w:hAnsi="Times New Roman"/>
                <w:b/>
                <w:bCs/>
                <w:sz w:val="24"/>
                <w:szCs w:val="24"/>
              </w:rPr>
              <w:t>đúng</w:t>
            </w:r>
            <w:r w:rsidRPr="00691131">
              <w:rPr>
                <w:rFonts w:ascii="Times New Roman" w:hAnsi="Times New Roman"/>
                <w:sz w:val="24"/>
                <w:szCs w:val="24"/>
              </w:rPr>
              <w:t>?</w:t>
            </w:r>
          </w:p>
          <w:p w:rsidR="00FE2564" w:rsidRPr="00691131" w:rsidRDefault="00FE2564" w:rsidP="00577657">
            <w:pPr>
              <w:ind w:hanging="360"/>
              <w:jc w:val="both"/>
              <w:rPr>
                <w:rFonts w:ascii="Times New Roman" w:hAnsi="Times New Roman"/>
                <w:sz w:val="24"/>
                <w:szCs w:val="24"/>
              </w:rPr>
            </w:pPr>
            <w:r w:rsidRPr="00691131">
              <w:rPr>
                <w:rFonts w:ascii="Times New Roman" w:eastAsia="Calibri" w:hAnsi="Times New Roman"/>
                <w:b/>
                <w:caps/>
                <w:sz w:val="24"/>
                <w:szCs w:val="24"/>
              </w:rPr>
              <w:t>A.</w:t>
            </w:r>
            <w:r w:rsidRPr="00691131">
              <w:rPr>
                <w:rFonts w:ascii="Times New Roman" w:eastAsia="Calibri" w:hAnsi="Times New Roman"/>
                <w:sz w:val="24"/>
                <w:szCs w:val="24"/>
              </w:rPr>
              <w:tab/>
              <w:t xml:space="preserve">   </w:t>
            </w:r>
            <w:r w:rsidRPr="00FC1DC2">
              <w:rPr>
                <w:rFonts w:ascii="Times New Roman" w:eastAsia="Calibri" w:hAnsi="Times New Roman"/>
                <w:b/>
                <w:bCs/>
                <w:color w:val="0070C0"/>
                <w:sz w:val="24"/>
                <w:szCs w:val="24"/>
              </w:rPr>
              <w:t>A</w:t>
            </w:r>
            <w:r w:rsidRPr="00FC1DC2">
              <w:rPr>
                <w:rFonts w:ascii="Times New Roman" w:eastAsia="Calibri" w:hAnsi="Times New Roman"/>
                <w:b/>
                <w:color w:val="0070C0"/>
                <w:sz w:val="24"/>
                <w:szCs w:val="24"/>
              </w:rPr>
              <w:t xml:space="preserve">. </w:t>
            </w:r>
            <w:r w:rsidRPr="00691131">
              <w:rPr>
                <w:rFonts w:ascii="Times New Roman" w:hAnsi="Times New Roman"/>
                <w:sz w:val="24"/>
                <w:szCs w:val="24"/>
              </w:rPr>
              <w:t xml:space="preserve">Từ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hAnsi="Times New Roman"/>
                <w:position w:val="-6"/>
              </w:rPr>
              <w:pict>
                <v:shape id="_x0000_i1331"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6B51&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36B51&quot; wsp:rsidP=&quot;00E36B5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5"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hAnsi="Times New Roman"/>
                <w:position w:val="-6"/>
              </w:rPr>
              <w:pict>
                <v:shape id="_x0000_i133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6B51&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36B51&quot; wsp:rsidP=&quot;00E36B51&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5"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xml:space="preserve"> đến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eastAsia="DengXian" w:hAnsi="Times New Roman"/>
                <w:position w:val="-6"/>
              </w:rPr>
              <w:pict>
                <v:shape id="_x0000_i133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B0BF8&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B0BF8&quot; wsp:rsidP=&quot;001B0BF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eastAsia="DengXian" w:hAnsi="Times New Roman"/>
                <w:position w:val="-6"/>
              </w:rPr>
              <w:pict>
                <v:shape id="_x0000_i1334"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B0BF8&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B0BF8&quot; wsp:rsidP=&quot;001B0BF8&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vectơ gia tốc đổi chiều một lần</w:t>
            </w:r>
          </w:p>
          <w:p w:rsidR="00FE2564" w:rsidRPr="00691131" w:rsidRDefault="00FE2564" w:rsidP="00577657">
            <w:pPr>
              <w:ind w:hanging="360"/>
              <w:jc w:val="both"/>
              <w:rPr>
                <w:rFonts w:ascii="Times New Roman" w:hAnsi="Times New Roman"/>
                <w:sz w:val="24"/>
                <w:szCs w:val="24"/>
              </w:rPr>
            </w:pPr>
            <w:r w:rsidRPr="00691131">
              <w:rPr>
                <w:rFonts w:ascii="Times New Roman" w:eastAsia="Calibri" w:hAnsi="Times New Roman"/>
                <w:b/>
                <w:caps/>
                <w:sz w:val="24"/>
                <w:szCs w:val="24"/>
              </w:rPr>
              <w:t>B.</w:t>
            </w:r>
            <w:r w:rsidRPr="00691131">
              <w:rPr>
                <w:rFonts w:ascii="Times New Roman" w:eastAsia="Calibri" w:hAnsi="Times New Roman"/>
                <w:sz w:val="24"/>
                <w:szCs w:val="24"/>
              </w:rPr>
              <w:tab/>
              <w:t xml:space="preserve">   </w:t>
            </w:r>
            <w:r w:rsidRPr="00FC1DC2">
              <w:rPr>
                <w:rFonts w:ascii="Times New Roman" w:eastAsia="Calibri" w:hAnsi="Times New Roman"/>
                <w:b/>
                <w:bCs/>
                <w:color w:val="0070C0"/>
                <w:sz w:val="24"/>
                <w:szCs w:val="24"/>
              </w:rPr>
              <w:t>B.</w:t>
            </w:r>
            <w:r w:rsidRPr="00FC1DC2">
              <w:rPr>
                <w:rFonts w:ascii="Times New Roman" w:eastAsia="Calibri" w:hAnsi="Times New Roman"/>
                <w:b/>
                <w:color w:val="0070C0"/>
                <w:sz w:val="24"/>
                <w:szCs w:val="24"/>
              </w:rPr>
              <w:t xml:space="preserve"> </w:t>
            </w:r>
            <w:r w:rsidRPr="00691131">
              <w:rPr>
                <w:rFonts w:ascii="Times New Roman" w:hAnsi="Times New Roman"/>
                <w:sz w:val="24"/>
                <w:szCs w:val="24"/>
              </w:rPr>
              <w:t xml:space="preserve">Từ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hAnsi="Times New Roman"/>
                <w:position w:val="-6"/>
              </w:rPr>
              <w:pict>
                <v:shape id="_x0000_i1335"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4298C&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4298C&quot; wsp:rsidP=&quot;00B4298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hAnsi="Times New Roman"/>
                <w:position w:val="-6"/>
              </w:rPr>
              <w:pict>
                <v:shape id="_x0000_i1336"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4298C&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4298C&quot; wsp:rsidP=&quot;00B4298C&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6"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xml:space="preserve"> đến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eastAsia="DengXian" w:hAnsi="Times New Roman"/>
                <w:position w:val="-6"/>
              </w:rPr>
              <w:pict>
                <v:shape id="_x0000_i1337"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92472&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92472&quot; wsp:rsidP=&quot;0019247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eastAsia="DengXian" w:hAnsi="Times New Roman"/>
                <w:position w:val="-6"/>
              </w:rPr>
              <w:pict>
                <v:shape id="_x0000_i1338"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92472&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92472&quot; wsp:rsidP=&quot;0019247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vectơ vận tốc đổi chiều một lần</w:t>
            </w:r>
          </w:p>
          <w:p w:rsidR="00FE2564" w:rsidRPr="00691131" w:rsidRDefault="00FE2564" w:rsidP="00577657">
            <w:pPr>
              <w:ind w:hanging="360"/>
              <w:jc w:val="both"/>
              <w:rPr>
                <w:rFonts w:ascii="Times New Roman" w:hAnsi="Times New Roman"/>
                <w:sz w:val="24"/>
                <w:szCs w:val="24"/>
              </w:rPr>
            </w:pPr>
            <w:r w:rsidRPr="00FC1DC2">
              <w:rPr>
                <w:rFonts w:ascii="Times New Roman" w:eastAsia="Calibri" w:hAnsi="Times New Roman"/>
                <w:b/>
                <w:caps/>
                <w:color w:val="0070C0"/>
                <w:sz w:val="24"/>
                <w:szCs w:val="24"/>
              </w:rPr>
              <w:t xml:space="preserve">C. </w:t>
            </w:r>
            <w:r w:rsidRPr="00691131">
              <w:rPr>
                <w:rFonts w:ascii="Times New Roman" w:eastAsia="Calibri" w:hAnsi="Times New Roman"/>
                <w:b/>
                <w:caps/>
                <w:sz w:val="24"/>
                <w:szCs w:val="24"/>
              </w:rPr>
              <w:t xml:space="preserve">    </w:t>
            </w:r>
            <w:r w:rsidRPr="00FC1DC2">
              <w:rPr>
                <w:rFonts w:ascii="Times New Roman" w:eastAsia="Calibri" w:hAnsi="Times New Roman"/>
                <w:b/>
                <w:caps/>
                <w:color w:val="0070C0"/>
                <w:sz w:val="24"/>
                <w:szCs w:val="24"/>
              </w:rPr>
              <w:t xml:space="preserve">C. </w:t>
            </w:r>
            <w:r w:rsidRPr="00691131">
              <w:rPr>
                <w:rFonts w:ascii="Times New Roman" w:eastAsia="Calibri" w:hAnsi="Times New Roman"/>
                <w:sz w:val="24"/>
                <w:szCs w:val="24"/>
              </w:rPr>
              <w:tab/>
            </w:r>
            <w:r w:rsidRPr="00691131">
              <w:rPr>
                <w:rFonts w:ascii="Times New Roman" w:hAnsi="Times New Roman"/>
                <w:sz w:val="24"/>
                <w:szCs w:val="24"/>
              </w:rPr>
              <w:t xml:space="preserve">Từ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hAnsi="Times New Roman"/>
                <w:position w:val="-6"/>
              </w:rPr>
              <w:pict>
                <v:shape id="_x0000_i1339"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642F6&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642F6&quot; wsp:rsidP=&quot;003642F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hAnsi="Times New Roman"/>
                <w:position w:val="-6"/>
              </w:rPr>
              <w:pict>
                <v:shape id="_x0000_i1340"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642F6&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642F6&quot; wsp:rsidP=&quot;003642F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xml:space="preserve"> đến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eastAsia="DengXian" w:hAnsi="Times New Roman"/>
                <w:position w:val="-6"/>
              </w:rPr>
              <w:pict>
                <v:shape id="_x0000_i1341"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A1312&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A1312&quot; wsp:rsidP=&quot;00CA131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8"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eastAsia="DengXian" w:hAnsi="Times New Roman"/>
                <w:position w:val="-6"/>
              </w:rPr>
              <w:pict>
                <v:shape id="_x0000_i1342"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A1312&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A1312&quot; wsp:rsidP=&quot;00CA1312&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8"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vectơ gia tốc không đổi chiều</w:t>
            </w:r>
          </w:p>
          <w:p w:rsidR="00FE2564" w:rsidRPr="00691131" w:rsidRDefault="00FE2564" w:rsidP="00577657">
            <w:pPr>
              <w:ind w:hanging="360"/>
              <w:jc w:val="both"/>
              <w:rPr>
                <w:rFonts w:ascii="Times New Roman" w:hAnsi="Times New Roman"/>
                <w:sz w:val="24"/>
                <w:szCs w:val="24"/>
              </w:rPr>
            </w:pPr>
            <w:r w:rsidRPr="00691131">
              <w:rPr>
                <w:rFonts w:ascii="Times New Roman" w:eastAsia="Calibri" w:hAnsi="Times New Roman"/>
                <w:b/>
                <w:caps/>
                <w:sz w:val="24"/>
                <w:szCs w:val="24"/>
              </w:rPr>
              <w:t>D.</w:t>
            </w:r>
            <w:r w:rsidRPr="00691131">
              <w:rPr>
                <w:rFonts w:ascii="Times New Roman" w:eastAsia="Calibri" w:hAnsi="Times New Roman"/>
                <w:sz w:val="24"/>
                <w:szCs w:val="24"/>
              </w:rPr>
              <w:tab/>
              <w:t xml:space="preserve">   </w:t>
            </w:r>
            <w:r w:rsidRPr="00FC1DC2">
              <w:rPr>
                <w:rFonts w:ascii="Times New Roman" w:eastAsia="Calibri" w:hAnsi="Times New Roman"/>
                <w:b/>
                <w:bCs/>
                <w:color w:val="0070C0"/>
                <w:sz w:val="24"/>
                <w:szCs w:val="24"/>
              </w:rPr>
              <w:t>D</w:t>
            </w:r>
            <w:r w:rsidRPr="00FC1DC2">
              <w:rPr>
                <w:rFonts w:ascii="Times New Roman" w:eastAsia="Calibri" w:hAnsi="Times New Roman"/>
                <w:b/>
                <w:color w:val="0070C0"/>
                <w:sz w:val="24"/>
                <w:szCs w:val="24"/>
              </w:rPr>
              <w:t xml:space="preserve">. </w:t>
            </w:r>
            <w:r w:rsidRPr="00691131">
              <w:rPr>
                <w:rFonts w:ascii="Times New Roman" w:hAnsi="Times New Roman"/>
                <w:sz w:val="24"/>
                <w:szCs w:val="24"/>
              </w:rPr>
              <w:t xml:space="preserve">Từ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hAnsi="Times New Roman"/>
                <w:position w:val="-6"/>
              </w:rPr>
              <w:pict>
                <v:shape id="_x0000_i1343"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77AD9&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77AD9&quot; wsp:rsidP=&quot;00677AD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hAnsi="Times New Roman"/>
                <w:position w:val="-6"/>
              </w:rPr>
              <w:pict>
                <v:shape id="_x0000_i1344"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77AD9&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77AD9&quot; wsp:rsidP=&quot;00677AD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7"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xml:space="preserve"> đến </w:t>
            </w:r>
            <w:r w:rsidR="00577657" w:rsidRPr="00691131">
              <w:rPr>
                <w:rFonts w:ascii="Times New Roman" w:eastAsia="DengXian" w:hAnsi="Times New Roman"/>
                <w:sz w:val="24"/>
                <w:szCs w:val="24"/>
              </w:rPr>
              <w:fldChar w:fldCharType="begin"/>
            </w:r>
            <w:r w:rsidR="00577657" w:rsidRPr="00691131">
              <w:rPr>
                <w:rFonts w:ascii="Times New Roman" w:eastAsia="DengXian" w:hAnsi="Times New Roman"/>
                <w:sz w:val="24"/>
                <w:szCs w:val="24"/>
              </w:rPr>
              <w:instrText xml:space="preserve"> QUOTE </w:instrText>
            </w:r>
            <w:r w:rsidR="004038D9">
              <w:rPr>
                <w:rFonts w:ascii="Times New Roman" w:eastAsia="DengXian" w:hAnsi="Times New Roman"/>
                <w:position w:val="-6"/>
              </w:rPr>
              <w:pict>
                <v:shape id="_x0000_i1345"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0DE9&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0DE9&quot; wsp:rsidP=&quot;00780D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8" o:title="" chromakey="white"/>
                </v:shape>
              </w:pict>
            </w:r>
            <w:r w:rsidR="00577657" w:rsidRPr="00691131">
              <w:rPr>
                <w:rFonts w:ascii="Times New Roman" w:eastAsia="DengXian" w:hAnsi="Times New Roman"/>
                <w:sz w:val="24"/>
                <w:szCs w:val="24"/>
              </w:rPr>
              <w:instrText xml:space="preserve"> </w:instrText>
            </w:r>
            <w:r w:rsidR="00577657" w:rsidRPr="00691131">
              <w:rPr>
                <w:rFonts w:ascii="Times New Roman" w:eastAsia="DengXian" w:hAnsi="Times New Roman"/>
                <w:sz w:val="24"/>
                <w:szCs w:val="24"/>
              </w:rPr>
              <w:fldChar w:fldCharType="separate"/>
            </w:r>
            <w:r w:rsidR="004038D9">
              <w:rPr>
                <w:rFonts w:ascii="Times New Roman" w:eastAsia="DengXian" w:hAnsi="Times New Roman"/>
                <w:position w:val="-6"/>
              </w:rPr>
              <w:pict>
                <v:shape id="_x0000_i1346" type="#_x0000_t75" style="width:9.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0DE9&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0DE9&quot; wsp:rsidP=&quot;00780DE9&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4&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8" o:title="" chromakey="white"/>
                </v:shape>
              </w:pict>
            </w:r>
            <w:r w:rsidR="00577657" w:rsidRPr="00691131">
              <w:rPr>
                <w:rFonts w:ascii="Times New Roman" w:eastAsia="DengXian" w:hAnsi="Times New Roman"/>
                <w:sz w:val="24"/>
                <w:szCs w:val="24"/>
              </w:rPr>
              <w:fldChar w:fldCharType="end"/>
            </w:r>
            <w:r w:rsidRPr="00691131">
              <w:rPr>
                <w:rFonts w:ascii="Times New Roman" w:eastAsia="DengXian" w:hAnsi="Times New Roman"/>
                <w:sz w:val="24"/>
                <w:szCs w:val="24"/>
              </w:rPr>
              <w:t>, vectơ gia tốc đổi chiều một lần</w:t>
            </w:r>
          </w:p>
        </w:tc>
        <w:tc>
          <w:tcPr>
            <w:tcW w:w="4179" w:type="dxa"/>
            <w:tcBorders>
              <w:top w:val="nil"/>
              <w:left w:val="nil"/>
              <w:bottom w:val="nil"/>
              <w:right w:val="nil"/>
            </w:tcBorders>
            <w:shd w:val="clear" w:color="auto" w:fill="auto"/>
            <w:vAlign w:val="center"/>
            <w:hideMark/>
          </w:tcPr>
          <w:p w:rsidR="00FE2564" w:rsidRPr="00691131" w:rsidRDefault="006552AD" w:rsidP="00577657">
            <w:pPr>
              <w:tabs>
                <w:tab w:val="left" w:pos="360"/>
              </w:tabs>
              <w:jc w:val="center"/>
              <w:rPr>
                <w:rFonts w:ascii="Times New Roman" w:hAnsi="Times New Roman"/>
                <w:b/>
                <w:bCs/>
                <w:sz w:val="24"/>
                <w:szCs w:val="24"/>
              </w:rPr>
            </w:pPr>
            <w:r>
              <w:rPr>
                <w:rFonts w:ascii="Times New Roman" w:hAnsi="Times New Roman"/>
                <w:noProof/>
                <w:sz w:val="24"/>
                <w:szCs w:val="24"/>
              </w:rPr>
              <w:pict>
                <v:shape id="Picture 1507989577" o:spid="_x0000_i1347" type="#_x0000_t75" alt="Description: n112 zalo Vu Dinh Hoang" style="width:155.25pt;height:66.75pt;visibility:visible">
                  <v:imagedata r:id="rId519" o:title="n112 zalo Vu Dinh Hoang" croptop="5014f" cropbottom="7500f" cropleft="2962f" cropright="1642f"/>
                </v:shape>
              </w:pict>
            </w:r>
          </w:p>
        </w:tc>
      </w:tr>
    </w:tbl>
    <w:p w:rsidR="00FE2564" w:rsidRPr="00691131" w:rsidRDefault="00FE2564" w:rsidP="00691131">
      <w:pPr>
        <w:tabs>
          <w:tab w:val="left" w:pos="992"/>
        </w:tabs>
        <w:spacing w:before="120"/>
        <w:rPr>
          <w:rFonts w:ascii="Times New Roman" w:eastAsia="Calibri" w:hAnsi="Times New Roman"/>
          <w:b/>
          <w:sz w:val="24"/>
          <w:szCs w:val="24"/>
        </w:rPr>
      </w:pPr>
      <w:bookmarkStart w:id="5" w:name="_Hlk148824192"/>
      <w:r w:rsidRPr="00FC1DC2">
        <w:rPr>
          <w:rFonts w:ascii="Times New Roman" w:hAnsi="Times New Roman"/>
          <w:b/>
          <w:color w:val="C00000"/>
          <w:sz w:val="24"/>
          <w:szCs w:val="24"/>
        </w:rPr>
        <w:t>Câu 14.</w:t>
      </w:r>
      <w:r w:rsidRPr="00691131">
        <w:rPr>
          <w:rFonts w:ascii="Times New Roman" w:hAnsi="Times New Roman"/>
          <w:b/>
          <w:sz w:val="24"/>
          <w:szCs w:val="24"/>
        </w:rPr>
        <w:t xml:space="preserve"> </w:t>
      </w:r>
      <w:r w:rsidRPr="00691131">
        <w:rPr>
          <w:rFonts w:ascii="Times New Roman" w:hAnsi="Times New Roman"/>
          <w:sz w:val="24"/>
          <w:szCs w:val="24"/>
        </w:rPr>
        <w:t xml:space="preserve"> </w:t>
      </w:r>
      <w:bookmarkEnd w:id="5"/>
      <w:r w:rsidRPr="00691131">
        <w:rPr>
          <w:rFonts w:ascii="Times New Roman" w:eastAsia="Calibri" w:hAnsi="Times New Roman"/>
          <w:sz w:val="24"/>
          <w:szCs w:val="24"/>
        </w:rPr>
        <w:t>Khi nói về năng lượng của một vật dao động điều hòa, phát biểu nào sau đây là đúng?</w:t>
      </w:r>
    </w:p>
    <w:p w:rsidR="00FE2564" w:rsidRPr="00691131" w:rsidRDefault="00FE2564" w:rsidP="00691131">
      <w:pPr>
        <w:tabs>
          <w:tab w:val="left" w:pos="283"/>
          <w:tab w:val="left" w:pos="2835"/>
          <w:tab w:val="left" w:pos="5386"/>
          <w:tab w:val="left" w:pos="7937"/>
        </w:tabs>
        <w:ind w:firstLine="283"/>
        <w:jc w:val="both"/>
        <w:rPr>
          <w:rFonts w:ascii="Times New Roman" w:eastAsia="Calibri" w:hAnsi="Times New Roman"/>
          <w:b/>
          <w:sz w:val="24"/>
          <w:szCs w:val="24"/>
        </w:rPr>
      </w:pPr>
      <w:r w:rsidRPr="00FC1DC2">
        <w:rPr>
          <w:rFonts w:ascii="Times New Roman" w:eastAsia="Calibri" w:hAnsi="Times New Roman"/>
          <w:b/>
          <w:bCs/>
          <w:color w:val="0070C0"/>
          <w:sz w:val="24"/>
          <w:szCs w:val="24"/>
        </w:rPr>
        <w:t xml:space="preserve">A. </w:t>
      </w:r>
      <w:r w:rsidRPr="00691131">
        <w:rPr>
          <w:rFonts w:ascii="Times New Roman" w:eastAsia="Calibri" w:hAnsi="Times New Roman"/>
          <w:sz w:val="24"/>
          <w:szCs w:val="24"/>
        </w:rPr>
        <w:t>Khi vật đi từ vị trí biên về vị trí cân bằng, thế năng của vật giảm.</w:t>
      </w:r>
    </w:p>
    <w:p w:rsidR="00FE2564" w:rsidRPr="00691131" w:rsidRDefault="00FE2564" w:rsidP="00691131">
      <w:pPr>
        <w:tabs>
          <w:tab w:val="left" w:pos="283"/>
          <w:tab w:val="left" w:pos="2835"/>
          <w:tab w:val="left" w:pos="5386"/>
          <w:tab w:val="left" w:pos="7937"/>
        </w:tabs>
        <w:ind w:firstLine="283"/>
        <w:jc w:val="both"/>
        <w:rPr>
          <w:rFonts w:ascii="Times New Roman" w:eastAsia="Calibri" w:hAnsi="Times New Roman"/>
          <w:b/>
          <w:sz w:val="24"/>
          <w:szCs w:val="24"/>
        </w:rPr>
      </w:pPr>
      <w:r w:rsidRPr="00FC1DC2">
        <w:rPr>
          <w:rFonts w:ascii="Times New Roman" w:eastAsia="Calibri" w:hAnsi="Times New Roman"/>
          <w:b/>
          <w:bCs/>
          <w:color w:val="0070C0"/>
          <w:sz w:val="24"/>
          <w:szCs w:val="24"/>
        </w:rPr>
        <w:t xml:space="preserve">B. </w:t>
      </w:r>
      <w:r w:rsidRPr="00691131">
        <w:rPr>
          <w:rFonts w:ascii="Times New Roman" w:eastAsia="Calibri" w:hAnsi="Times New Roman"/>
          <w:sz w:val="24"/>
          <w:szCs w:val="24"/>
        </w:rPr>
        <w:t>Khi vật đi từ vị trí cân bằng ra vị trí biên, cơ năng của vật tăng.</w:t>
      </w:r>
    </w:p>
    <w:p w:rsidR="00FE2564" w:rsidRPr="00691131" w:rsidRDefault="00FE2564" w:rsidP="00691131">
      <w:pPr>
        <w:tabs>
          <w:tab w:val="left" w:pos="283"/>
          <w:tab w:val="left" w:pos="2835"/>
          <w:tab w:val="left" w:pos="5386"/>
          <w:tab w:val="left" w:pos="7937"/>
        </w:tabs>
        <w:ind w:firstLine="283"/>
        <w:jc w:val="both"/>
        <w:rPr>
          <w:rFonts w:ascii="Times New Roman" w:eastAsia="Calibri" w:hAnsi="Times New Roman"/>
          <w:b/>
          <w:sz w:val="24"/>
          <w:szCs w:val="24"/>
        </w:rPr>
      </w:pPr>
      <w:r w:rsidRPr="00FC1DC2">
        <w:rPr>
          <w:rFonts w:ascii="Times New Roman" w:eastAsia="Calibri" w:hAnsi="Times New Roman"/>
          <w:b/>
          <w:bCs/>
          <w:color w:val="0070C0"/>
          <w:sz w:val="24"/>
          <w:szCs w:val="24"/>
        </w:rPr>
        <w:t xml:space="preserve">C. </w:t>
      </w:r>
      <w:r w:rsidRPr="00691131">
        <w:rPr>
          <w:rFonts w:ascii="Times New Roman" w:eastAsia="Calibri" w:hAnsi="Times New Roman"/>
          <w:sz w:val="24"/>
          <w:szCs w:val="24"/>
        </w:rPr>
        <w:t>Khi vật đi từ vị trí cân bằng ra vị trí biên, động năng của vật tăng.</w:t>
      </w:r>
    </w:p>
    <w:p w:rsidR="00FE2564" w:rsidRPr="00691131" w:rsidRDefault="00FE2564" w:rsidP="00691131">
      <w:pPr>
        <w:widowControl w:val="0"/>
        <w:tabs>
          <w:tab w:val="left" w:pos="2750"/>
          <w:tab w:val="left" w:pos="5216"/>
          <w:tab w:val="left" w:pos="7682"/>
        </w:tabs>
        <w:ind w:left="426" w:hanging="284"/>
        <w:jc w:val="both"/>
        <w:rPr>
          <w:rFonts w:ascii="Times New Roman" w:hAnsi="Times New Roman"/>
          <w:sz w:val="24"/>
          <w:szCs w:val="24"/>
        </w:rPr>
      </w:pPr>
      <w:r w:rsidRPr="00691131">
        <w:rPr>
          <w:rFonts w:ascii="Times New Roman" w:eastAsia="Calibri" w:hAnsi="Times New Roman"/>
          <w:b/>
          <w:bCs/>
          <w:sz w:val="24"/>
          <w:szCs w:val="24"/>
        </w:rPr>
        <w:t xml:space="preserve">  </w:t>
      </w:r>
      <w:r w:rsidRPr="00FC1DC2">
        <w:rPr>
          <w:rFonts w:ascii="Times New Roman" w:eastAsia="Calibri" w:hAnsi="Times New Roman"/>
          <w:b/>
          <w:bCs/>
          <w:color w:val="0070C0"/>
          <w:sz w:val="24"/>
          <w:szCs w:val="24"/>
        </w:rPr>
        <w:t xml:space="preserve">D. </w:t>
      </w:r>
      <w:r w:rsidRPr="00691131">
        <w:rPr>
          <w:rFonts w:ascii="Times New Roman" w:eastAsia="Calibri" w:hAnsi="Times New Roman"/>
          <w:sz w:val="24"/>
          <w:szCs w:val="24"/>
        </w:rPr>
        <w:t>Khi vật đi từ vị trí biên về vị trí cân bằng, cơ năng của vật giảm.</w:t>
      </w:r>
    </w:p>
    <w:p w:rsidR="00FE2564" w:rsidRPr="00691131" w:rsidRDefault="00FE2564" w:rsidP="00691131">
      <w:pPr>
        <w:tabs>
          <w:tab w:val="left" w:pos="240"/>
          <w:tab w:val="left" w:pos="810"/>
          <w:tab w:val="left" w:pos="993"/>
        </w:tabs>
        <w:contextualSpacing/>
        <w:jc w:val="both"/>
        <w:rPr>
          <w:rFonts w:ascii="Times New Roman" w:eastAsia="Calibri" w:hAnsi="Times New Roman"/>
          <w:sz w:val="24"/>
          <w:szCs w:val="24"/>
          <w:lang w:val="pt-BR"/>
        </w:rPr>
      </w:pPr>
      <w:r w:rsidRPr="00FC1DC2">
        <w:rPr>
          <w:rFonts w:ascii="Times New Roman" w:eastAsia="Calibri" w:hAnsi="Times New Roman"/>
          <w:b/>
          <w:bCs/>
          <w:color w:val="C00000"/>
          <w:sz w:val="24"/>
          <w:szCs w:val="24"/>
          <w:lang w:val="pt-BR"/>
        </w:rPr>
        <w:t>Câu 15.</w:t>
      </w:r>
      <w:r w:rsidRPr="00691131">
        <w:rPr>
          <w:rFonts w:ascii="Times New Roman" w:eastAsia="Calibri" w:hAnsi="Times New Roman"/>
          <w:sz w:val="24"/>
          <w:szCs w:val="24"/>
          <w:lang w:val="pt-BR"/>
        </w:rPr>
        <w:t xml:space="preserve"> Trong những trường hợp cộng hưởng sau, trường hợp nào cộng hưởng có  hại</w:t>
      </w:r>
    </w:p>
    <w:tbl>
      <w:tblPr>
        <w:tblW w:w="10774" w:type="dxa"/>
        <w:tblInd w:w="-142" w:type="dxa"/>
        <w:tblLook w:val="04A0" w:firstRow="1" w:lastRow="0" w:firstColumn="1" w:lastColumn="0" w:noHBand="0" w:noVBand="1"/>
      </w:tblPr>
      <w:tblGrid>
        <w:gridCol w:w="5111"/>
        <w:gridCol w:w="5663"/>
      </w:tblGrid>
      <w:tr w:rsidR="00FE2564" w:rsidRPr="00691131" w:rsidTr="00577657">
        <w:tc>
          <w:tcPr>
            <w:tcW w:w="5111" w:type="dxa"/>
            <w:shd w:val="clear" w:color="auto" w:fill="auto"/>
            <w:hideMark/>
          </w:tcPr>
          <w:p w:rsidR="00FE2564" w:rsidRPr="00691131" w:rsidRDefault="00FE2564" w:rsidP="00577657">
            <w:pPr>
              <w:tabs>
                <w:tab w:val="left" w:pos="240"/>
              </w:tabs>
              <w:jc w:val="both"/>
              <w:rPr>
                <w:rFonts w:ascii="Times New Roman" w:hAnsi="Times New Roman"/>
                <w:sz w:val="24"/>
                <w:szCs w:val="24"/>
                <w:lang w:val="pt-BR"/>
              </w:rPr>
            </w:pPr>
            <w:r w:rsidRPr="00691131">
              <w:rPr>
                <w:rFonts w:ascii="Times New Roman" w:hAnsi="Times New Roman"/>
                <w:b/>
                <w:sz w:val="24"/>
                <w:szCs w:val="24"/>
                <w:lang w:val="pt-BR"/>
              </w:rPr>
              <w:t xml:space="preserve">    </w:t>
            </w:r>
            <w:r w:rsidRPr="00FC1DC2">
              <w:rPr>
                <w:rFonts w:ascii="Times New Roman" w:hAnsi="Times New Roman"/>
                <w:b/>
                <w:color w:val="0070C0"/>
                <w:sz w:val="24"/>
                <w:szCs w:val="24"/>
                <w:lang w:val="pt-BR"/>
              </w:rPr>
              <w:t xml:space="preserve">A. </w:t>
            </w:r>
            <w:r w:rsidRPr="00691131">
              <w:rPr>
                <w:rFonts w:ascii="Times New Roman" w:hAnsi="Times New Roman"/>
                <w:sz w:val="24"/>
                <w:szCs w:val="24"/>
                <w:lang w:val="pt-BR"/>
              </w:rPr>
              <w:t>Hiện tượng cộng hưởng ở lò vi sóng</w:t>
            </w:r>
          </w:p>
        </w:tc>
        <w:tc>
          <w:tcPr>
            <w:tcW w:w="5663" w:type="dxa"/>
            <w:shd w:val="clear" w:color="auto" w:fill="auto"/>
            <w:hideMark/>
          </w:tcPr>
          <w:p w:rsidR="00FE2564" w:rsidRPr="00691131" w:rsidRDefault="00FE2564" w:rsidP="00577657">
            <w:pPr>
              <w:tabs>
                <w:tab w:val="left" w:pos="240"/>
              </w:tabs>
              <w:jc w:val="both"/>
              <w:rPr>
                <w:rFonts w:ascii="Times New Roman" w:hAnsi="Times New Roman"/>
                <w:b/>
                <w:bCs/>
                <w:sz w:val="24"/>
                <w:szCs w:val="24"/>
                <w:lang w:val="pt-BR"/>
              </w:rPr>
            </w:pPr>
            <w:r w:rsidRPr="00FC1DC2">
              <w:rPr>
                <w:rFonts w:ascii="Times New Roman" w:hAnsi="Times New Roman"/>
                <w:b/>
                <w:color w:val="0070C0"/>
                <w:sz w:val="24"/>
                <w:szCs w:val="24"/>
                <w:lang w:val="pt-BR"/>
              </w:rPr>
              <w:t xml:space="preserve">B. </w:t>
            </w:r>
            <w:r w:rsidRPr="00691131">
              <w:rPr>
                <w:rFonts w:ascii="Times New Roman" w:hAnsi="Times New Roman"/>
                <w:sz w:val="24"/>
                <w:szCs w:val="24"/>
                <w:lang w:val="pt-BR"/>
              </w:rPr>
              <w:t>Hiện tượng cộng hưởng do đoàn người bước đều qua cầu, làm cầu rung lắc mạnh.</w:t>
            </w:r>
          </w:p>
        </w:tc>
      </w:tr>
      <w:tr w:rsidR="00FE2564" w:rsidRPr="00691131" w:rsidTr="00577657">
        <w:tc>
          <w:tcPr>
            <w:tcW w:w="5111" w:type="dxa"/>
            <w:shd w:val="clear" w:color="auto" w:fill="auto"/>
            <w:vAlign w:val="center"/>
            <w:hideMark/>
          </w:tcPr>
          <w:p w:rsidR="00FE2564" w:rsidRPr="00691131" w:rsidRDefault="006552AD" w:rsidP="00577657">
            <w:pPr>
              <w:tabs>
                <w:tab w:val="left" w:pos="240"/>
              </w:tabs>
              <w:jc w:val="center"/>
              <w:rPr>
                <w:rFonts w:ascii="Times New Roman" w:hAnsi="Times New Roman"/>
                <w:b/>
                <w:bCs/>
                <w:sz w:val="24"/>
                <w:szCs w:val="24"/>
                <w:lang w:val="pt-BR"/>
              </w:rPr>
            </w:pPr>
            <w:r>
              <w:rPr>
                <w:rFonts w:ascii="Times New Roman" w:hAnsi="Times New Roman"/>
                <w:noProof/>
                <w:sz w:val="24"/>
                <w:szCs w:val="24"/>
              </w:rPr>
              <w:pict>
                <v:shape id="Picture 52" o:spid="_x0000_i1348" type="#_x0000_t75" alt="Description: n112 zalo Vu Dinh Hoang" style="width:75.75pt;height:53.25pt;visibility:visible">
                  <v:imagedata r:id="rId520" o:title="n112 zalo Vu Dinh Hoang" croptop="11293f" cropbottom="8001f"/>
                </v:shape>
              </w:pict>
            </w:r>
          </w:p>
        </w:tc>
        <w:tc>
          <w:tcPr>
            <w:tcW w:w="5663" w:type="dxa"/>
            <w:shd w:val="clear" w:color="auto" w:fill="auto"/>
            <w:vAlign w:val="center"/>
            <w:hideMark/>
          </w:tcPr>
          <w:p w:rsidR="00FE2564" w:rsidRPr="00691131" w:rsidRDefault="006552AD" w:rsidP="00577657">
            <w:pPr>
              <w:tabs>
                <w:tab w:val="left" w:pos="240"/>
              </w:tabs>
              <w:jc w:val="center"/>
              <w:rPr>
                <w:rFonts w:ascii="Times New Roman" w:hAnsi="Times New Roman"/>
                <w:b/>
                <w:bCs/>
                <w:sz w:val="24"/>
                <w:szCs w:val="24"/>
                <w:lang w:val="pt-BR"/>
              </w:rPr>
            </w:pPr>
            <w:r>
              <w:rPr>
                <w:rFonts w:ascii="Times New Roman" w:hAnsi="Times New Roman"/>
                <w:noProof/>
                <w:sz w:val="24"/>
                <w:szCs w:val="24"/>
              </w:rPr>
              <w:pict>
                <v:shape id="_x0000_i1349" type="#_x0000_t75" alt="Description: n112 zalo Vu Dinh Hoang" style="width:80.25pt;height:58.5pt;visibility:visible">
                  <v:imagedata r:id="rId521" o:title="n112 zalo Vu Dinh Hoang"/>
                </v:shape>
              </w:pict>
            </w:r>
          </w:p>
        </w:tc>
      </w:tr>
      <w:tr w:rsidR="00FE2564" w:rsidRPr="00691131" w:rsidTr="00577657">
        <w:tc>
          <w:tcPr>
            <w:tcW w:w="5111" w:type="dxa"/>
            <w:shd w:val="clear" w:color="auto" w:fill="auto"/>
          </w:tcPr>
          <w:p w:rsidR="00FE2564" w:rsidRPr="00691131" w:rsidRDefault="00FE2564" w:rsidP="00577657">
            <w:pPr>
              <w:tabs>
                <w:tab w:val="left" w:pos="240"/>
              </w:tabs>
              <w:jc w:val="both"/>
              <w:rPr>
                <w:rFonts w:ascii="Times New Roman" w:hAnsi="Times New Roman"/>
                <w:sz w:val="24"/>
                <w:szCs w:val="24"/>
                <w:lang w:val="pt-BR"/>
              </w:rPr>
            </w:pPr>
            <w:r w:rsidRPr="00691131">
              <w:rPr>
                <w:rFonts w:ascii="Times New Roman" w:hAnsi="Times New Roman"/>
                <w:b/>
                <w:sz w:val="24"/>
                <w:szCs w:val="24"/>
                <w:lang w:val="pt-BR"/>
              </w:rPr>
              <w:t xml:space="preserve">   </w:t>
            </w:r>
            <w:r w:rsidRPr="00FC1DC2">
              <w:rPr>
                <w:rFonts w:ascii="Times New Roman" w:hAnsi="Times New Roman"/>
                <w:b/>
                <w:color w:val="0070C0"/>
                <w:sz w:val="24"/>
                <w:szCs w:val="24"/>
                <w:lang w:val="pt-BR"/>
              </w:rPr>
              <w:t xml:space="preserve">C. </w:t>
            </w:r>
            <w:r w:rsidRPr="00691131">
              <w:rPr>
                <w:rFonts w:ascii="Times New Roman" w:hAnsi="Times New Roman"/>
                <w:sz w:val="24"/>
                <w:szCs w:val="24"/>
                <w:lang w:val="pt-BR"/>
              </w:rPr>
              <w:t>Hiện tượng cộng hưởng ở hộp đàn ghita</w:t>
            </w:r>
          </w:p>
          <w:p w:rsidR="00FE2564" w:rsidRPr="00691131" w:rsidRDefault="00FE2564" w:rsidP="00577657">
            <w:pPr>
              <w:tabs>
                <w:tab w:val="left" w:pos="240"/>
              </w:tabs>
              <w:jc w:val="both"/>
              <w:rPr>
                <w:rFonts w:ascii="Times New Roman" w:hAnsi="Times New Roman"/>
                <w:b/>
                <w:bCs/>
                <w:sz w:val="24"/>
                <w:szCs w:val="24"/>
                <w:lang w:val="pt-BR"/>
              </w:rPr>
            </w:pPr>
          </w:p>
        </w:tc>
        <w:tc>
          <w:tcPr>
            <w:tcW w:w="5663" w:type="dxa"/>
            <w:shd w:val="clear" w:color="auto" w:fill="auto"/>
            <w:hideMark/>
          </w:tcPr>
          <w:p w:rsidR="00FE2564" w:rsidRPr="00691131" w:rsidRDefault="00FE2564" w:rsidP="00577657">
            <w:pPr>
              <w:tabs>
                <w:tab w:val="left" w:pos="240"/>
              </w:tabs>
              <w:jc w:val="both"/>
              <w:rPr>
                <w:rFonts w:ascii="Times New Roman" w:hAnsi="Times New Roman"/>
                <w:b/>
                <w:bCs/>
                <w:sz w:val="24"/>
                <w:szCs w:val="24"/>
                <w:lang w:val="pt-BR"/>
              </w:rPr>
            </w:pPr>
            <w:r w:rsidRPr="00FC1DC2">
              <w:rPr>
                <w:rFonts w:ascii="Times New Roman" w:hAnsi="Times New Roman"/>
                <w:b/>
                <w:color w:val="0070C0"/>
                <w:sz w:val="24"/>
                <w:szCs w:val="24"/>
                <w:lang w:val="pt-BR"/>
              </w:rPr>
              <w:t xml:space="preserve">D. </w:t>
            </w:r>
            <w:r w:rsidRPr="00691131">
              <w:rPr>
                <w:rFonts w:ascii="Times New Roman" w:hAnsi="Times New Roman"/>
                <w:sz w:val="24"/>
                <w:szCs w:val="24"/>
                <w:lang w:val="pt-BR"/>
              </w:rPr>
              <w:t>Hiện tượng cộng hưởng âm thanh trong thính phòng.</w:t>
            </w:r>
          </w:p>
        </w:tc>
      </w:tr>
      <w:tr w:rsidR="00FE2564" w:rsidRPr="00691131" w:rsidTr="00577657">
        <w:tc>
          <w:tcPr>
            <w:tcW w:w="5111" w:type="dxa"/>
            <w:shd w:val="clear" w:color="auto" w:fill="auto"/>
            <w:vAlign w:val="center"/>
            <w:hideMark/>
          </w:tcPr>
          <w:p w:rsidR="00FE2564" w:rsidRPr="00691131" w:rsidRDefault="006552AD" w:rsidP="00577657">
            <w:pPr>
              <w:tabs>
                <w:tab w:val="left" w:pos="240"/>
              </w:tabs>
              <w:jc w:val="center"/>
              <w:rPr>
                <w:rFonts w:ascii="Times New Roman" w:hAnsi="Times New Roman"/>
                <w:b/>
                <w:bCs/>
                <w:sz w:val="24"/>
                <w:szCs w:val="24"/>
                <w:lang w:val="pt-BR"/>
              </w:rPr>
            </w:pPr>
            <w:r>
              <w:rPr>
                <w:rFonts w:ascii="Times New Roman" w:hAnsi="Times New Roman"/>
                <w:noProof/>
                <w:sz w:val="24"/>
                <w:szCs w:val="24"/>
              </w:rPr>
              <w:pict>
                <v:shape id="Picture 588006165" o:spid="_x0000_i1350" type="#_x0000_t75" alt="Description: n112 zalo Vu Dinh Hoang" style="width:105.75pt;height:43.5pt;visibility:visible">
                  <v:imagedata r:id="rId522" o:title="n112 zalo Vu Dinh Hoang" croptop="8385f" cropbottom="31670f" cropleft="5713f" cropright="8754f"/>
                </v:shape>
              </w:pict>
            </w:r>
          </w:p>
        </w:tc>
        <w:tc>
          <w:tcPr>
            <w:tcW w:w="5663" w:type="dxa"/>
            <w:shd w:val="clear" w:color="auto" w:fill="auto"/>
            <w:vAlign w:val="center"/>
            <w:hideMark/>
          </w:tcPr>
          <w:p w:rsidR="00FE2564" w:rsidRPr="00691131" w:rsidRDefault="006552AD" w:rsidP="00577657">
            <w:pPr>
              <w:tabs>
                <w:tab w:val="left" w:pos="240"/>
              </w:tabs>
              <w:jc w:val="center"/>
              <w:rPr>
                <w:rFonts w:ascii="Times New Roman" w:hAnsi="Times New Roman"/>
                <w:b/>
                <w:bCs/>
                <w:sz w:val="24"/>
                <w:szCs w:val="24"/>
                <w:lang w:val="pt-BR"/>
              </w:rPr>
            </w:pPr>
            <w:r>
              <w:rPr>
                <w:rFonts w:ascii="Times New Roman" w:hAnsi="Times New Roman"/>
                <w:noProof/>
                <w:sz w:val="24"/>
                <w:szCs w:val="24"/>
              </w:rPr>
              <w:pict>
                <v:shape id="Picture 56" o:spid="_x0000_i1351" type="#_x0000_t75" alt="Description: n112 zalo Vu Dinh Hoang" style="width:90pt;height:42.75pt;visibility:visible">
                  <v:imagedata r:id="rId523" o:title="n112 zalo Vu Dinh Hoang"/>
                </v:shape>
              </w:pict>
            </w:r>
          </w:p>
        </w:tc>
      </w:tr>
    </w:tbl>
    <w:p w:rsidR="00FE2564" w:rsidRPr="00691131" w:rsidRDefault="00FE2564" w:rsidP="00691131">
      <w:pPr>
        <w:tabs>
          <w:tab w:val="left" w:pos="283"/>
          <w:tab w:val="left" w:pos="2835"/>
          <w:tab w:val="left" w:pos="5386"/>
          <w:tab w:val="left" w:pos="7937"/>
        </w:tabs>
        <w:jc w:val="both"/>
        <w:rPr>
          <w:rFonts w:ascii="Times New Roman" w:hAnsi="Times New Roman"/>
          <w:sz w:val="24"/>
          <w:szCs w:val="24"/>
        </w:rPr>
      </w:pPr>
    </w:p>
    <w:p w:rsidR="00FE2564" w:rsidRPr="00691131" w:rsidRDefault="00FE2564" w:rsidP="00691131">
      <w:pPr>
        <w:jc w:val="both"/>
        <w:rPr>
          <w:rFonts w:ascii="Times New Roman" w:hAnsi="Times New Roman"/>
          <w:b/>
          <w:sz w:val="24"/>
          <w:szCs w:val="24"/>
        </w:rPr>
      </w:pPr>
      <w:r w:rsidRPr="00FC1DC2">
        <w:rPr>
          <w:rFonts w:ascii="Times New Roman" w:hAnsi="Times New Roman"/>
          <w:b/>
          <w:color w:val="C00000"/>
          <w:sz w:val="24"/>
          <w:szCs w:val="24"/>
        </w:rPr>
        <w:t>Câu 16.</w:t>
      </w:r>
      <w:r w:rsidRPr="00691131">
        <w:rPr>
          <w:rFonts w:ascii="Times New Roman" w:hAnsi="Times New Roman"/>
          <w:b/>
          <w:sz w:val="24"/>
          <w:szCs w:val="24"/>
        </w:rPr>
        <w:t xml:space="preserve"> </w:t>
      </w:r>
      <w:r w:rsidRPr="00691131">
        <w:rPr>
          <w:rFonts w:ascii="Times New Roman" w:hAnsi="Times New Roman"/>
          <w:sz w:val="24"/>
          <w:szCs w:val="24"/>
        </w:rPr>
        <w:t xml:space="preserve"> Thiết bị giảm xóc trên xe máy là ứng dụng của dao động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sz w:val="24"/>
          <w:szCs w:val="24"/>
        </w:rPr>
      </w:pPr>
      <w:r w:rsidRPr="00FC1DC2">
        <w:rPr>
          <w:rFonts w:ascii="Times New Roman" w:hAnsi="Times New Roman"/>
          <w:b/>
          <w:color w:val="0070C0"/>
          <w:sz w:val="24"/>
          <w:szCs w:val="24"/>
        </w:rPr>
        <w:t xml:space="preserve">A. </w:t>
      </w:r>
      <w:r w:rsidRPr="00691131">
        <w:rPr>
          <w:rFonts w:ascii="Times New Roman" w:hAnsi="Times New Roman"/>
          <w:sz w:val="24"/>
          <w:szCs w:val="24"/>
        </w:rPr>
        <w:t>cưỡng bức.</w:t>
      </w:r>
      <w:r w:rsidRPr="00691131">
        <w:rPr>
          <w:rFonts w:ascii="Times New Roman" w:hAnsi="Times New Roman"/>
          <w:b/>
          <w:sz w:val="24"/>
          <w:szCs w:val="24"/>
        </w:rPr>
        <w:tab/>
      </w:r>
      <w:r w:rsidRPr="00FC1DC2">
        <w:rPr>
          <w:rFonts w:ascii="Times New Roman" w:hAnsi="Times New Roman"/>
          <w:b/>
          <w:color w:val="0070C0"/>
          <w:sz w:val="24"/>
          <w:szCs w:val="24"/>
        </w:rPr>
        <w:t xml:space="preserve">B. </w:t>
      </w:r>
      <w:r w:rsidRPr="00691131">
        <w:rPr>
          <w:rFonts w:ascii="Times New Roman" w:hAnsi="Times New Roman"/>
          <w:sz w:val="24"/>
          <w:szCs w:val="24"/>
        </w:rPr>
        <w:t>duy trì.</w:t>
      </w:r>
      <w:r w:rsidRPr="00691131">
        <w:rPr>
          <w:rFonts w:ascii="Times New Roman" w:hAnsi="Times New Roman"/>
          <w:b/>
          <w:sz w:val="24"/>
          <w:szCs w:val="24"/>
        </w:rPr>
        <w:tab/>
      </w:r>
      <w:r w:rsidRPr="00FC1DC2">
        <w:rPr>
          <w:rFonts w:ascii="Times New Roman" w:hAnsi="Times New Roman"/>
          <w:b/>
          <w:color w:val="0070C0"/>
          <w:sz w:val="24"/>
          <w:szCs w:val="24"/>
        </w:rPr>
        <w:t xml:space="preserve">C. </w:t>
      </w:r>
      <w:r w:rsidRPr="00691131">
        <w:rPr>
          <w:rFonts w:ascii="Times New Roman" w:hAnsi="Times New Roman"/>
          <w:sz w:val="24"/>
          <w:szCs w:val="24"/>
        </w:rPr>
        <w:t>tắt dần.</w:t>
      </w:r>
      <w:r w:rsidRPr="00691131">
        <w:rPr>
          <w:rFonts w:ascii="Times New Roman" w:hAnsi="Times New Roman"/>
          <w:b/>
          <w:sz w:val="24"/>
          <w:szCs w:val="24"/>
        </w:rPr>
        <w:tab/>
      </w:r>
      <w:r w:rsidRPr="00FC1DC2">
        <w:rPr>
          <w:rFonts w:ascii="Times New Roman" w:hAnsi="Times New Roman"/>
          <w:b/>
          <w:color w:val="0070C0"/>
          <w:sz w:val="24"/>
          <w:szCs w:val="24"/>
        </w:rPr>
        <w:t xml:space="preserve">D. </w:t>
      </w:r>
      <w:r w:rsidRPr="00691131">
        <w:rPr>
          <w:rFonts w:ascii="Times New Roman" w:hAnsi="Times New Roman"/>
          <w:sz w:val="24"/>
          <w:szCs w:val="24"/>
        </w:rPr>
        <w:t>điều hoà.</w:t>
      </w:r>
    </w:p>
    <w:p w:rsidR="00FE2564" w:rsidRPr="00691131" w:rsidRDefault="00FE2564" w:rsidP="00691131">
      <w:pPr>
        <w:spacing w:before="120"/>
        <w:jc w:val="both"/>
        <w:rPr>
          <w:rFonts w:ascii="Times New Roman" w:eastAsia="Calibri" w:hAnsi="Times New Roman"/>
          <w:sz w:val="24"/>
          <w:szCs w:val="24"/>
        </w:rPr>
      </w:pPr>
      <w:r w:rsidRPr="00FC1DC2">
        <w:rPr>
          <w:rFonts w:ascii="Times New Roman" w:hAnsi="Times New Roman"/>
          <w:b/>
          <w:color w:val="C00000"/>
          <w:sz w:val="24"/>
          <w:szCs w:val="24"/>
        </w:rPr>
        <w:t>Câu 17.</w:t>
      </w:r>
      <w:r w:rsidRPr="00691131">
        <w:rPr>
          <w:rFonts w:ascii="Times New Roman" w:hAnsi="Times New Roman"/>
          <w:b/>
          <w:sz w:val="24"/>
          <w:szCs w:val="24"/>
        </w:rPr>
        <w:t xml:space="preserve"> </w:t>
      </w:r>
      <w:r w:rsidRPr="00691131">
        <w:rPr>
          <w:rFonts w:ascii="Times New Roman" w:hAnsi="Times New Roman"/>
          <w:sz w:val="24"/>
          <w:szCs w:val="24"/>
        </w:rPr>
        <w:t xml:space="preserve"> </w:t>
      </w:r>
      <w:bookmarkStart w:id="6" w:name="c27q"/>
      <w:bookmarkEnd w:id="6"/>
      <w:r w:rsidRPr="00691131">
        <w:rPr>
          <w:rFonts w:ascii="Times New Roman" w:hAnsi="Times New Roman"/>
          <w:sz w:val="24"/>
          <w:szCs w:val="24"/>
        </w:rPr>
        <w:t>Một chất điểm dao động điều hòa, nếu tăng biên độ dao động lên 2 lần thì đại lượng nào dưới đây có giá trị tăng lên 2 lần?</w:t>
      </w:r>
    </w:p>
    <w:p w:rsidR="00FE2564" w:rsidRPr="00691131" w:rsidRDefault="00FE2564" w:rsidP="00691131">
      <w:pPr>
        <w:tabs>
          <w:tab w:val="left" w:pos="284"/>
          <w:tab w:val="left" w:pos="2552"/>
          <w:tab w:val="left" w:pos="4820"/>
          <w:tab w:val="left" w:pos="7020"/>
          <w:tab w:val="left" w:pos="7088"/>
        </w:tabs>
        <w:ind w:right="-329"/>
        <w:jc w:val="both"/>
        <w:rPr>
          <w:rFonts w:ascii="Times New Roman" w:eastAsia="Calibri" w:hAnsi="Times New Roman"/>
          <w:sz w:val="24"/>
          <w:szCs w:val="24"/>
        </w:rPr>
      </w:pPr>
      <w:r w:rsidRPr="00691131">
        <w:rPr>
          <w:rFonts w:ascii="Times New Roman" w:eastAsia="Calibri" w:hAnsi="Times New Roman"/>
          <w:sz w:val="24"/>
          <w:szCs w:val="24"/>
        </w:rPr>
        <w:tab/>
      </w:r>
      <w:r w:rsidRPr="00FC1DC2">
        <w:rPr>
          <w:rFonts w:ascii="Times New Roman" w:eastAsia="Calibri" w:hAnsi="Times New Roman"/>
          <w:b/>
          <w:color w:val="0070C0"/>
          <w:sz w:val="24"/>
          <w:szCs w:val="24"/>
        </w:rPr>
        <w:t xml:space="preserve">A. </w:t>
      </w:r>
      <w:r w:rsidRPr="00691131">
        <w:rPr>
          <w:rFonts w:ascii="Times New Roman" w:eastAsia="Calibri" w:hAnsi="Times New Roman"/>
          <w:sz w:val="24"/>
          <w:szCs w:val="24"/>
        </w:rPr>
        <w:t>Cơ năng.</w:t>
      </w:r>
      <w:r w:rsidRPr="00691131">
        <w:rPr>
          <w:rFonts w:ascii="Times New Roman" w:eastAsia="Calibri" w:hAnsi="Times New Roman"/>
          <w:sz w:val="24"/>
          <w:szCs w:val="24"/>
        </w:rPr>
        <w:tab/>
        <w:t xml:space="preserve">    </w:t>
      </w:r>
      <w:r w:rsidRPr="00FC1DC2">
        <w:rPr>
          <w:rFonts w:ascii="Times New Roman" w:eastAsia="Calibri" w:hAnsi="Times New Roman"/>
          <w:b/>
          <w:color w:val="0070C0"/>
          <w:sz w:val="24"/>
          <w:szCs w:val="24"/>
        </w:rPr>
        <w:t xml:space="preserve">B. </w:t>
      </w:r>
      <w:r w:rsidRPr="00691131">
        <w:rPr>
          <w:rFonts w:ascii="Times New Roman" w:eastAsia="Calibri" w:hAnsi="Times New Roman"/>
          <w:sz w:val="24"/>
          <w:szCs w:val="24"/>
        </w:rPr>
        <w:t>Vận tốc cực đại.</w:t>
      </w:r>
      <w:r w:rsidRPr="00691131">
        <w:rPr>
          <w:rFonts w:ascii="Times New Roman" w:eastAsia="Calibri" w:hAnsi="Times New Roman"/>
          <w:sz w:val="24"/>
          <w:szCs w:val="24"/>
        </w:rPr>
        <w:tab/>
        <w:t xml:space="preserve">         </w:t>
      </w:r>
      <w:r w:rsidRPr="00FC1DC2">
        <w:rPr>
          <w:rFonts w:ascii="Times New Roman" w:eastAsia="Calibri" w:hAnsi="Times New Roman"/>
          <w:b/>
          <w:color w:val="0070C0"/>
          <w:sz w:val="24"/>
          <w:szCs w:val="24"/>
        </w:rPr>
        <w:t xml:space="preserve">C. </w:t>
      </w:r>
      <w:r w:rsidRPr="00691131">
        <w:rPr>
          <w:rFonts w:ascii="Times New Roman" w:eastAsia="Calibri" w:hAnsi="Times New Roman"/>
          <w:sz w:val="24"/>
          <w:szCs w:val="24"/>
        </w:rPr>
        <w:t>Thế năng.</w:t>
      </w:r>
      <w:r w:rsidRPr="00691131">
        <w:rPr>
          <w:rFonts w:ascii="Times New Roman" w:eastAsia="Calibri" w:hAnsi="Times New Roman"/>
          <w:sz w:val="24"/>
          <w:szCs w:val="24"/>
        </w:rPr>
        <w:tab/>
        <w:t xml:space="preserve">         </w:t>
      </w:r>
      <w:r w:rsidRPr="00691131">
        <w:rPr>
          <w:rFonts w:ascii="Times New Roman" w:eastAsia="Calibri" w:hAnsi="Times New Roman"/>
          <w:sz w:val="24"/>
          <w:szCs w:val="24"/>
        </w:rPr>
        <w:tab/>
      </w:r>
      <w:r w:rsidRPr="00FC1DC2">
        <w:rPr>
          <w:rFonts w:ascii="Times New Roman" w:eastAsia="Calibri" w:hAnsi="Times New Roman"/>
          <w:b/>
          <w:color w:val="0070C0"/>
          <w:sz w:val="24"/>
          <w:szCs w:val="24"/>
        </w:rPr>
        <w:t xml:space="preserve">D. </w:t>
      </w:r>
      <w:r w:rsidRPr="00691131">
        <w:rPr>
          <w:rFonts w:ascii="Times New Roman" w:eastAsia="Calibri" w:hAnsi="Times New Roman"/>
          <w:sz w:val="24"/>
          <w:szCs w:val="24"/>
        </w:rPr>
        <w:t>Động năng.</w:t>
      </w:r>
    </w:p>
    <w:p w:rsidR="00FE2564" w:rsidRPr="00691131" w:rsidRDefault="004038D9" w:rsidP="00691131">
      <w:pPr>
        <w:jc w:val="both"/>
        <w:rPr>
          <w:rFonts w:ascii="Times New Roman" w:hAnsi="Times New Roman"/>
          <w:sz w:val="24"/>
          <w:szCs w:val="24"/>
          <w:vertAlign w:val="subscript"/>
          <w:lang w:val="vi-VN"/>
        </w:rPr>
      </w:pPr>
      <w:r>
        <w:rPr>
          <w:rFonts w:ascii="Times New Roman" w:hAnsi="Times New Roman"/>
          <w:noProof/>
        </w:rPr>
        <w:pict>
          <v:shape id="image45.png" o:spid="_x0000_s1207" type="#_x0000_t75" style="position:absolute;left:0;text-align:left;margin-left:328.7pt;margin-top:19.15pt;width:183.75pt;height:66.75pt;z-index:37;visibility:visible">
            <v:imagedata r:id="rId524" o:title=""/>
            <w10:wrap type="square"/>
          </v:shape>
        </w:pict>
      </w:r>
      <w:r w:rsidR="00FE2564" w:rsidRPr="00FC1DC2">
        <w:rPr>
          <w:rFonts w:ascii="Times New Roman" w:hAnsi="Times New Roman"/>
          <w:b/>
          <w:color w:val="C00000"/>
          <w:sz w:val="24"/>
          <w:szCs w:val="24"/>
        </w:rPr>
        <w:t>Câu 18.</w:t>
      </w:r>
      <w:r w:rsidR="00FE2564" w:rsidRPr="00691131">
        <w:rPr>
          <w:rFonts w:ascii="Times New Roman" w:hAnsi="Times New Roman"/>
          <w:b/>
          <w:sz w:val="24"/>
          <w:szCs w:val="24"/>
        </w:rPr>
        <w:t xml:space="preserve"> </w:t>
      </w:r>
      <w:r w:rsidR="00FE2564" w:rsidRPr="00691131">
        <w:rPr>
          <w:rFonts w:ascii="Times New Roman" w:hAnsi="Times New Roman"/>
          <w:sz w:val="24"/>
          <w:szCs w:val="24"/>
        </w:rPr>
        <w:t xml:space="preserve"> </w:t>
      </w:r>
      <w:r w:rsidR="00FE2564" w:rsidRPr="00691131">
        <w:rPr>
          <w:rFonts w:ascii="Times New Roman" w:hAnsi="Times New Roman"/>
          <w:sz w:val="24"/>
          <w:szCs w:val="24"/>
          <w:lang w:val="vi-VN"/>
        </w:rPr>
        <w:t>Cho một chất điểm dao động điều hòa quanh vị trí cân bằng O. Li độ biến thiên theo thời gian như mô tả trong đồ thị sau. Tại thời điểm t</w:t>
      </w:r>
      <w:r w:rsidR="00FE2564" w:rsidRPr="00691131">
        <w:rPr>
          <w:rFonts w:ascii="Times New Roman" w:hAnsi="Times New Roman"/>
          <w:sz w:val="24"/>
          <w:szCs w:val="24"/>
          <w:vertAlign w:val="subscript"/>
          <w:lang w:val="vi-VN"/>
        </w:rPr>
        <w:t xml:space="preserve">3 </w:t>
      </w:r>
    </w:p>
    <w:p w:rsidR="00FE2564" w:rsidRPr="00691131" w:rsidRDefault="00FE2564" w:rsidP="00691131">
      <w:pPr>
        <w:tabs>
          <w:tab w:val="left" w:pos="283"/>
          <w:tab w:val="left" w:pos="2835"/>
          <w:tab w:val="left" w:pos="5386"/>
          <w:tab w:val="left" w:pos="7937"/>
        </w:tabs>
        <w:jc w:val="both"/>
        <w:rPr>
          <w:rFonts w:ascii="Times New Roman" w:hAnsi="Times New Roman"/>
          <w:b/>
          <w:sz w:val="24"/>
          <w:szCs w:val="24"/>
          <w:lang w:val="vi-VN"/>
        </w:rPr>
      </w:pPr>
      <w:r w:rsidRPr="00691131">
        <w:rPr>
          <w:rFonts w:ascii="Times New Roman" w:hAnsi="Times New Roman"/>
          <w:b/>
          <w:sz w:val="24"/>
          <w:szCs w:val="24"/>
          <w:lang w:val="vi-VN"/>
        </w:rPr>
        <w:t xml:space="preserve">   </w:t>
      </w:r>
      <w:r w:rsidRPr="00FC1DC2">
        <w:rPr>
          <w:rFonts w:ascii="Times New Roman" w:hAnsi="Times New Roman"/>
          <w:b/>
          <w:color w:val="0070C0"/>
          <w:sz w:val="24"/>
          <w:szCs w:val="24"/>
          <w:lang w:val="vi-VN"/>
        </w:rPr>
        <w:t xml:space="preserve">A. </w:t>
      </w:r>
      <w:r w:rsidRPr="00691131">
        <w:rPr>
          <w:rFonts w:ascii="Times New Roman" w:hAnsi="Times New Roman"/>
          <w:sz w:val="24"/>
          <w:szCs w:val="24"/>
          <w:lang w:val="vi-VN"/>
        </w:rPr>
        <w:t xml:space="preserve">thế năng cực đại.                        </w:t>
      </w:r>
      <w:r w:rsidRPr="00FC1DC2">
        <w:rPr>
          <w:rFonts w:ascii="Times New Roman" w:hAnsi="Times New Roman"/>
          <w:b/>
          <w:color w:val="0070C0"/>
          <w:sz w:val="24"/>
          <w:szCs w:val="24"/>
          <w:lang w:val="vi-VN"/>
        </w:rPr>
        <w:t xml:space="preserve">B. </w:t>
      </w:r>
      <w:r w:rsidRPr="00691131">
        <w:rPr>
          <w:rFonts w:ascii="Times New Roman" w:hAnsi="Times New Roman"/>
          <w:sz w:val="24"/>
          <w:szCs w:val="24"/>
          <w:lang w:val="vi-VN"/>
        </w:rPr>
        <w:t>cơ năng bằng thế năng.</w:t>
      </w:r>
    </w:p>
    <w:p w:rsidR="00FE2564" w:rsidRPr="00691131" w:rsidRDefault="00FE2564" w:rsidP="00691131">
      <w:pPr>
        <w:tabs>
          <w:tab w:val="left" w:pos="283"/>
          <w:tab w:val="left" w:pos="2835"/>
          <w:tab w:val="left" w:pos="5386"/>
          <w:tab w:val="left" w:pos="7937"/>
        </w:tabs>
        <w:jc w:val="both"/>
        <w:rPr>
          <w:rFonts w:ascii="Times New Roman" w:hAnsi="Times New Roman"/>
          <w:sz w:val="24"/>
          <w:szCs w:val="24"/>
          <w:lang w:val="vi-VN"/>
        </w:rPr>
      </w:pPr>
      <w:r w:rsidRPr="00691131">
        <w:rPr>
          <w:rFonts w:ascii="Times New Roman" w:hAnsi="Times New Roman"/>
          <w:b/>
          <w:sz w:val="24"/>
          <w:szCs w:val="24"/>
          <w:lang w:val="vi-VN"/>
        </w:rPr>
        <w:t xml:space="preserve">    </w:t>
      </w:r>
      <w:r w:rsidRPr="00FC1DC2">
        <w:rPr>
          <w:rFonts w:ascii="Times New Roman" w:hAnsi="Times New Roman"/>
          <w:b/>
          <w:color w:val="0070C0"/>
          <w:sz w:val="24"/>
          <w:szCs w:val="24"/>
          <w:lang w:val="vi-VN"/>
        </w:rPr>
        <w:t xml:space="preserve">C. </w:t>
      </w:r>
      <w:r w:rsidRPr="00691131">
        <w:rPr>
          <w:rFonts w:ascii="Times New Roman" w:hAnsi="Times New Roman"/>
          <w:sz w:val="24"/>
          <w:szCs w:val="24"/>
          <w:lang w:val="vi-VN"/>
        </w:rPr>
        <w:t>động năng cực tiểu.</w:t>
      </w:r>
      <w:r w:rsidRPr="00691131">
        <w:rPr>
          <w:rFonts w:ascii="Times New Roman" w:hAnsi="Times New Roman"/>
          <w:b/>
          <w:sz w:val="24"/>
          <w:szCs w:val="24"/>
          <w:lang w:val="vi-VN"/>
        </w:rPr>
        <w:tab/>
        <w:t xml:space="preserve">           </w:t>
      </w:r>
      <w:r w:rsidRPr="00FC1DC2">
        <w:rPr>
          <w:rFonts w:ascii="Times New Roman" w:hAnsi="Times New Roman"/>
          <w:b/>
          <w:color w:val="0070C0"/>
          <w:sz w:val="24"/>
          <w:szCs w:val="24"/>
          <w:lang w:val="vi-VN"/>
        </w:rPr>
        <w:t xml:space="preserve">D. </w:t>
      </w:r>
      <w:r w:rsidRPr="00691131">
        <w:rPr>
          <w:rFonts w:ascii="Times New Roman" w:hAnsi="Times New Roman"/>
          <w:sz w:val="24"/>
          <w:szCs w:val="24"/>
          <w:lang w:val="vi-VN"/>
        </w:rPr>
        <w:t>cơ năng bằng động năng.</w:t>
      </w:r>
    </w:p>
    <w:p w:rsidR="00FE2564" w:rsidRPr="00691131" w:rsidRDefault="00FE2564" w:rsidP="00691131">
      <w:pPr>
        <w:widowControl w:val="0"/>
        <w:tabs>
          <w:tab w:val="left" w:pos="283"/>
          <w:tab w:val="left" w:pos="2835"/>
          <w:tab w:val="left" w:pos="5386"/>
          <w:tab w:val="left" w:pos="7937"/>
        </w:tabs>
        <w:autoSpaceDE w:val="0"/>
        <w:autoSpaceDN w:val="0"/>
        <w:adjustRightInd w:val="0"/>
        <w:ind w:left="283"/>
        <w:jc w:val="both"/>
        <w:rPr>
          <w:rFonts w:ascii="Times New Roman" w:hAnsi="Times New Roman"/>
          <w:b/>
          <w:sz w:val="24"/>
          <w:szCs w:val="24"/>
          <w:lang w:val="vi-VN"/>
        </w:rPr>
      </w:pPr>
    </w:p>
    <w:p w:rsidR="00FE2564" w:rsidRPr="00691131" w:rsidRDefault="00FE2564" w:rsidP="00691131">
      <w:pPr>
        <w:widowControl w:val="0"/>
        <w:tabs>
          <w:tab w:val="left" w:pos="283"/>
          <w:tab w:val="left" w:pos="2835"/>
          <w:tab w:val="left" w:pos="5386"/>
          <w:tab w:val="left" w:pos="7937"/>
        </w:tabs>
        <w:autoSpaceDE w:val="0"/>
        <w:autoSpaceDN w:val="0"/>
        <w:adjustRightInd w:val="0"/>
        <w:ind w:left="283"/>
        <w:jc w:val="both"/>
        <w:rPr>
          <w:rFonts w:ascii="Times New Roman" w:hAnsi="Times New Roman"/>
          <w:b/>
          <w:sz w:val="24"/>
          <w:szCs w:val="24"/>
          <w:lang w:val="vi-VN"/>
        </w:rPr>
      </w:pPr>
    </w:p>
    <w:p w:rsidR="00FE2564" w:rsidRPr="00691131" w:rsidRDefault="00FE2564" w:rsidP="00691131">
      <w:pPr>
        <w:pStyle w:val="ListParagraph"/>
        <w:spacing w:after="0" w:line="240" w:lineRule="auto"/>
        <w:ind w:left="0"/>
        <w:jc w:val="both"/>
        <w:rPr>
          <w:rFonts w:eastAsia="SimSun"/>
          <w:b/>
          <w:color w:val="0000FF"/>
          <w:sz w:val="24"/>
          <w:szCs w:val="24"/>
          <w:lang w:val="it-IT" w:eastAsia="zh-CN"/>
        </w:rPr>
      </w:pPr>
      <w:r w:rsidRPr="00691131">
        <w:rPr>
          <w:b/>
          <w:sz w:val="24"/>
          <w:szCs w:val="24"/>
          <w:lang w:val="vi-VN"/>
        </w:rPr>
        <w:t xml:space="preserve">PHẦN II . </w:t>
      </w:r>
      <w:r w:rsidRPr="00691131">
        <w:rPr>
          <w:b/>
          <w:bCs/>
          <w:sz w:val="24"/>
          <w:szCs w:val="24"/>
          <w:lang w:val="vi-VN"/>
        </w:rPr>
        <w:t xml:space="preserve">Thí sinh trả lời từ câu 1 đến câu 4. Trong mỗi ý a), b), c), </w:t>
      </w:r>
      <w:r w:rsidRPr="00FC1DC2">
        <w:rPr>
          <w:b/>
          <w:bCs/>
          <w:color w:val="0070C0"/>
          <w:sz w:val="24"/>
          <w:szCs w:val="24"/>
          <w:lang w:val="vi-VN"/>
        </w:rPr>
        <w:t xml:space="preserve">d) </w:t>
      </w:r>
      <w:r w:rsidRPr="00691131">
        <w:rPr>
          <w:b/>
          <w:bCs/>
          <w:sz w:val="24"/>
          <w:szCs w:val="24"/>
          <w:lang w:val="vi-VN"/>
        </w:rPr>
        <w:t>ở mỗi câu, thí sinh chọn đúng hoặc sai.</w:t>
      </w:r>
      <w:bookmarkStart w:id="7" w:name="_Hlk180451796"/>
      <w:r w:rsidRPr="00691131">
        <w:rPr>
          <w:rFonts w:eastAsia="SimSun"/>
          <w:b/>
          <w:color w:val="0000FF"/>
          <w:sz w:val="24"/>
          <w:szCs w:val="24"/>
          <w:lang w:val="it-IT" w:eastAsia="zh-CN"/>
        </w:rPr>
        <w:t xml:space="preserve"> </w:t>
      </w:r>
    </w:p>
    <w:p w:rsidR="00FE2564" w:rsidRPr="00691131" w:rsidRDefault="00FE2564" w:rsidP="00691131">
      <w:pPr>
        <w:pStyle w:val="ListParagraph"/>
        <w:spacing w:after="0" w:line="240" w:lineRule="auto"/>
        <w:ind w:left="0"/>
        <w:jc w:val="both"/>
        <w:rPr>
          <w:sz w:val="24"/>
          <w:szCs w:val="24"/>
          <w:lang w:val="fr-FR"/>
        </w:rPr>
      </w:pPr>
      <w:r w:rsidRPr="00FC1DC2">
        <w:rPr>
          <w:rFonts w:eastAsia="SimSun"/>
          <w:b/>
          <w:color w:val="C00000"/>
          <w:sz w:val="24"/>
          <w:szCs w:val="24"/>
          <w:lang w:val="it-IT" w:eastAsia="zh-CN"/>
        </w:rPr>
        <w:t>Câu 1.</w:t>
      </w:r>
      <w:r w:rsidRPr="00691131">
        <w:rPr>
          <w:rFonts w:eastAsia="SimSun"/>
          <w:b/>
          <w:color w:val="0000FF"/>
          <w:sz w:val="24"/>
          <w:szCs w:val="24"/>
          <w:lang w:val="it-IT" w:eastAsia="zh-CN"/>
        </w:rPr>
        <w:t xml:space="preserve"> </w:t>
      </w:r>
      <w:bookmarkEnd w:id="7"/>
      <w:r w:rsidRPr="00691131">
        <w:rPr>
          <w:sz w:val="24"/>
          <w:szCs w:val="24"/>
          <w:lang w:val="it-IT"/>
        </w:rPr>
        <w:t xml:space="preserve">Một chất điểm dao động điều hòa có quỹ đạo là một đoạn thẳng dài 20cm. </w:t>
      </w:r>
      <w:r w:rsidRPr="00691131">
        <w:rPr>
          <w:sz w:val="24"/>
          <w:szCs w:val="24"/>
          <w:lang w:val="fr-FR"/>
        </w:rPr>
        <w:t>Trong 2 phút vật thực hiện 120 dao động toàn phần.</w:t>
      </w:r>
      <w:r w:rsidRPr="00691131">
        <w:rPr>
          <w:rFonts w:eastAsia="Calibri"/>
          <w:iCs/>
          <w:sz w:val="24"/>
          <w:szCs w:val="24"/>
        </w:rPr>
        <w:t xml:space="preserve"> </w:t>
      </w:r>
    </w:p>
    <w:p w:rsidR="00FE2564" w:rsidRPr="00691131" w:rsidRDefault="00D62F24" w:rsidP="00D62F24">
      <w:pPr>
        <w:pStyle w:val="ListParagraph"/>
        <w:spacing w:after="0" w:line="240" w:lineRule="auto"/>
        <w:ind w:left="0"/>
        <w:jc w:val="both"/>
        <w:rPr>
          <w:sz w:val="24"/>
          <w:szCs w:val="24"/>
          <w:lang w:val="fr-FR"/>
        </w:rPr>
      </w:pPr>
      <w:r>
        <w:rPr>
          <w:sz w:val="24"/>
          <w:szCs w:val="24"/>
          <w:lang w:val="fr-FR"/>
        </w:rPr>
        <w:t>a)</w:t>
      </w:r>
      <w:r>
        <w:rPr>
          <w:sz w:val="24"/>
          <w:szCs w:val="24"/>
          <w:lang w:val="fr-FR"/>
        </w:rPr>
        <w:tab/>
      </w:r>
      <w:r w:rsidR="00FE2564" w:rsidRPr="00691131">
        <w:rPr>
          <w:sz w:val="24"/>
          <w:szCs w:val="24"/>
          <w:lang w:val="fr-FR"/>
        </w:rPr>
        <w:t>Biên độ dao động là 10cm.</w:t>
      </w:r>
    </w:p>
    <w:p w:rsidR="00FE2564" w:rsidRPr="00691131" w:rsidRDefault="00D62F24" w:rsidP="00D62F24">
      <w:pPr>
        <w:pStyle w:val="ListParagraph"/>
        <w:spacing w:after="0" w:line="240" w:lineRule="auto"/>
        <w:ind w:left="0"/>
        <w:jc w:val="both"/>
        <w:rPr>
          <w:sz w:val="24"/>
          <w:szCs w:val="24"/>
          <w:lang w:val="fr-FR"/>
        </w:rPr>
      </w:pPr>
      <w:r>
        <w:rPr>
          <w:sz w:val="24"/>
          <w:szCs w:val="24"/>
          <w:lang w:val="fr-FR"/>
        </w:rPr>
        <w:t>b)</w:t>
      </w:r>
      <w:r>
        <w:rPr>
          <w:sz w:val="24"/>
          <w:szCs w:val="24"/>
          <w:lang w:val="fr-FR"/>
        </w:rPr>
        <w:tab/>
      </w:r>
      <w:r w:rsidR="00FE2564" w:rsidRPr="00691131">
        <w:rPr>
          <w:sz w:val="24"/>
          <w:szCs w:val="24"/>
          <w:lang w:val="fr-FR"/>
        </w:rPr>
        <w:t>Tần số dao động là 0,5Hz.</w:t>
      </w:r>
    </w:p>
    <w:p w:rsidR="00FE2564" w:rsidRPr="00691131" w:rsidRDefault="00D62F24" w:rsidP="00D62F24">
      <w:pPr>
        <w:pStyle w:val="ListParagraph"/>
        <w:spacing w:after="0" w:line="240" w:lineRule="auto"/>
        <w:ind w:left="0"/>
        <w:jc w:val="both"/>
        <w:rPr>
          <w:sz w:val="24"/>
          <w:szCs w:val="24"/>
          <w:lang w:val="fr-FR"/>
        </w:rPr>
      </w:pPr>
      <w:r>
        <w:rPr>
          <w:sz w:val="24"/>
          <w:szCs w:val="24"/>
          <w:lang w:val="fr-FR"/>
        </w:rPr>
        <w:t>c)</w:t>
      </w:r>
      <w:r>
        <w:rPr>
          <w:sz w:val="24"/>
          <w:szCs w:val="24"/>
          <w:lang w:val="fr-FR"/>
        </w:rPr>
        <w:tab/>
      </w:r>
      <w:r w:rsidR="00FE2564" w:rsidRPr="00691131">
        <w:rPr>
          <w:sz w:val="24"/>
          <w:szCs w:val="24"/>
          <w:lang w:val="fr-FR"/>
        </w:rPr>
        <w:t>Khi vật cách vị trí cân bằng 6 cm thì tốc độ của vật bằng</w:t>
      </w:r>
      <w:r w:rsidR="00FE2564" w:rsidRPr="00691131">
        <w:rPr>
          <w:rFonts w:eastAsia="Calibri"/>
          <w:color w:val="000000"/>
          <w:sz w:val="24"/>
          <w:szCs w:val="24"/>
          <w:lang w:val="pt-BR"/>
        </w:rPr>
        <w:t xml:space="preserve"> </w:t>
      </w:r>
      <w:bookmarkStart w:id="8" w:name="_Hlk180451509"/>
      <w:r w:rsidR="00FE2564" w:rsidRPr="00691131">
        <w:rPr>
          <w:rFonts w:eastAsia="Calibri"/>
          <w:color w:val="000000"/>
          <w:sz w:val="24"/>
          <w:szCs w:val="24"/>
          <w:lang w:val="pt-BR"/>
        </w:rPr>
        <w:t>16</w:t>
      </w:r>
      <w:r w:rsidR="00FE2564" w:rsidRPr="00691131">
        <w:rPr>
          <w:rFonts w:eastAsia="Calibri"/>
          <w:color w:val="000000"/>
          <w:sz w:val="24"/>
          <w:szCs w:val="24"/>
        </w:rPr>
        <w:t>π</w:t>
      </w:r>
      <w:r w:rsidR="00FE2564" w:rsidRPr="00691131">
        <w:rPr>
          <w:rFonts w:eastAsia="Calibri"/>
          <w:color w:val="000000"/>
          <w:sz w:val="24"/>
          <w:szCs w:val="24"/>
          <w:lang w:val="fr-FR"/>
        </w:rPr>
        <w:t xml:space="preserve"> cm/s.</w:t>
      </w:r>
      <w:bookmarkEnd w:id="8"/>
    </w:p>
    <w:p w:rsidR="00FE2564" w:rsidRPr="00691131" w:rsidRDefault="00D62F24" w:rsidP="00D62F24">
      <w:pPr>
        <w:pStyle w:val="ListParagraph"/>
        <w:spacing w:after="0" w:line="240" w:lineRule="auto"/>
        <w:ind w:left="0"/>
        <w:jc w:val="both"/>
        <w:rPr>
          <w:sz w:val="24"/>
          <w:szCs w:val="24"/>
          <w:lang w:val="fr-FR"/>
        </w:rPr>
      </w:pPr>
      <w:r>
        <w:rPr>
          <w:rFonts w:eastAsia="Calibri"/>
          <w:color w:val="000000"/>
          <w:sz w:val="24"/>
          <w:szCs w:val="24"/>
          <w:lang w:val="fr-FR"/>
        </w:rPr>
        <w:t>d)</w:t>
      </w:r>
      <w:r>
        <w:rPr>
          <w:rFonts w:eastAsia="Calibri"/>
          <w:color w:val="000000"/>
          <w:sz w:val="24"/>
          <w:szCs w:val="24"/>
          <w:lang w:val="fr-FR"/>
        </w:rPr>
        <w:tab/>
      </w:r>
      <w:r w:rsidR="00FE2564" w:rsidRPr="00691131">
        <w:rPr>
          <w:rFonts w:eastAsia="Calibri"/>
          <w:color w:val="000000"/>
          <w:sz w:val="24"/>
          <w:szCs w:val="24"/>
          <w:lang w:val="fr-FR"/>
        </w:rPr>
        <w:t xml:space="preserve">Nếu tại thời điểm ban đầu t = 0, vật đi qua vị trí có li độ 5cm theo chiều hướng về vị trí cân bằng thì đến thời điểm t=2,25s vật có vận tốc </w:t>
      </w:r>
      <w:r w:rsidR="00FE2564" w:rsidRPr="00691131">
        <w:rPr>
          <w:rFonts w:eastAsia="Calibri"/>
          <w:color w:val="000000"/>
          <w:sz w:val="24"/>
          <w:szCs w:val="24"/>
          <w:lang w:val="pt-BR"/>
        </w:rPr>
        <w:t>10</w:t>
      </w:r>
      <w:r w:rsidR="00FE2564" w:rsidRPr="00691131">
        <w:rPr>
          <w:rFonts w:eastAsia="Calibri"/>
          <w:color w:val="000000"/>
          <w:sz w:val="24"/>
          <w:szCs w:val="24"/>
        </w:rPr>
        <w:t>π</w:t>
      </w:r>
      <w:r w:rsidR="00FE2564" w:rsidRPr="00691131">
        <w:rPr>
          <w:rFonts w:eastAsia="Calibri"/>
          <w:color w:val="000000"/>
          <w:sz w:val="24"/>
          <w:szCs w:val="24"/>
          <w:lang w:val="fr-FR"/>
        </w:rPr>
        <w:t xml:space="preserve"> cm/s.</w:t>
      </w:r>
    </w:p>
    <w:p w:rsidR="00FE2564" w:rsidRPr="00691131" w:rsidRDefault="00FE2564" w:rsidP="00691131">
      <w:pPr>
        <w:tabs>
          <w:tab w:val="left" w:pos="992"/>
        </w:tabs>
        <w:spacing w:before="120"/>
        <w:rPr>
          <w:rFonts w:ascii="Times New Roman" w:hAnsi="Times New Roman"/>
          <w:b/>
          <w:bCs/>
          <w:sz w:val="24"/>
          <w:szCs w:val="24"/>
          <w:lang w:val="fr-FR"/>
        </w:rPr>
      </w:pPr>
    </w:p>
    <w:p w:rsidR="00FE2564" w:rsidRPr="00691131" w:rsidRDefault="00FE2564" w:rsidP="00691131">
      <w:pPr>
        <w:tabs>
          <w:tab w:val="left" w:pos="720"/>
        </w:tabs>
        <w:rPr>
          <w:rFonts w:ascii="Times New Roman" w:hAnsi="Times New Roman"/>
          <w:sz w:val="24"/>
          <w:szCs w:val="24"/>
          <w:lang w:val="fr-FR"/>
        </w:rPr>
      </w:pPr>
      <w:r w:rsidRPr="00FC1DC2">
        <w:rPr>
          <w:rFonts w:ascii="Times New Roman" w:hAnsi="Times New Roman"/>
          <w:b/>
          <w:bCs/>
          <w:color w:val="C00000"/>
          <w:sz w:val="24"/>
          <w:szCs w:val="24"/>
          <w:lang w:val="fr-FR"/>
        </w:rPr>
        <w:lastRenderedPageBreak/>
        <w:t>Câu 2</w:t>
      </w:r>
      <w:r w:rsidRPr="00FC1DC2">
        <w:rPr>
          <w:rFonts w:ascii="Times New Roman" w:hAnsi="Times New Roman"/>
          <w:b/>
          <w:color w:val="C00000"/>
          <w:sz w:val="24"/>
          <w:szCs w:val="24"/>
          <w:lang w:val="fr-FR"/>
        </w:rPr>
        <w:t>.</w:t>
      </w:r>
      <w:r w:rsidRPr="00691131">
        <w:rPr>
          <w:rFonts w:ascii="Times New Roman" w:hAnsi="Times New Roman"/>
          <w:sz w:val="24"/>
          <w:szCs w:val="24"/>
          <w:lang w:val="fr-FR"/>
        </w:rPr>
        <w:t xml:space="preserve"> </w:t>
      </w:r>
      <w:r w:rsidRPr="00691131">
        <w:rPr>
          <w:rFonts w:ascii="Times New Roman" w:hAnsi="Times New Roman"/>
          <w:sz w:val="24"/>
          <w:szCs w:val="24"/>
          <w:lang w:val="vi-VN"/>
        </w:rPr>
        <w:t xml:space="preserve">Đồ thị li độ theo thời gian </w:t>
      </w:r>
      <w:r w:rsidRPr="00691131">
        <w:rPr>
          <w:rFonts w:ascii="Times New Roman" w:hAnsi="Times New Roman"/>
          <w:sz w:val="24"/>
          <w:szCs w:val="24"/>
          <w:lang w:val="fr-FR"/>
        </w:rPr>
        <w:t>x</w:t>
      </w:r>
      <w:r w:rsidRPr="00691131">
        <w:rPr>
          <w:rFonts w:ascii="Times New Roman" w:hAnsi="Times New Roman"/>
          <w:sz w:val="24"/>
          <w:szCs w:val="24"/>
          <w:vertAlign w:val="subscript"/>
          <w:lang w:val="fr-FR"/>
        </w:rPr>
        <w:t>1</w:t>
      </w:r>
      <w:r w:rsidRPr="00691131">
        <w:rPr>
          <w:rFonts w:ascii="Times New Roman" w:hAnsi="Times New Roman"/>
          <w:sz w:val="24"/>
          <w:szCs w:val="24"/>
          <w:lang w:val="fr-FR"/>
        </w:rPr>
        <w:t>, x</w:t>
      </w:r>
      <w:r w:rsidRPr="00691131">
        <w:rPr>
          <w:rFonts w:ascii="Times New Roman" w:hAnsi="Times New Roman"/>
          <w:sz w:val="24"/>
          <w:szCs w:val="24"/>
          <w:vertAlign w:val="subscript"/>
          <w:lang w:val="fr-FR"/>
        </w:rPr>
        <w:t>2</w:t>
      </w:r>
      <w:r w:rsidRPr="00691131">
        <w:rPr>
          <w:rFonts w:ascii="Times New Roman" w:hAnsi="Times New Roman"/>
          <w:sz w:val="24"/>
          <w:szCs w:val="24"/>
          <w:lang w:val="fr-FR"/>
        </w:rPr>
        <w:t xml:space="preserve"> </w:t>
      </w:r>
      <w:r w:rsidRPr="00691131">
        <w:rPr>
          <w:rFonts w:ascii="Times New Roman" w:hAnsi="Times New Roman"/>
          <w:sz w:val="24"/>
          <w:szCs w:val="24"/>
          <w:lang w:val="vi-VN"/>
        </w:rPr>
        <w:t xml:space="preserve">của hai chất điểm dao động điều hoà được mô tả như </w:t>
      </w:r>
      <w:r w:rsidRPr="00691131">
        <w:rPr>
          <w:rFonts w:ascii="Times New Roman" w:hAnsi="Times New Roman"/>
          <w:sz w:val="24"/>
          <w:szCs w:val="24"/>
          <w:lang w:val="fr-FR"/>
        </w:rPr>
        <w:t xml:space="preserve"> hình vẽ:</w:t>
      </w:r>
    </w:p>
    <w:tbl>
      <w:tblPr>
        <w:tblW w:w="0" w:type="auto"/>
        <w:tblLook w:val="04A0" w:firstRow="1" w:lastRow="0" w:firstColumn="1" w:lastColumn="0" w:noHBand="0" w:noVBand="1"/>
      </w:tblPr>
      <w:tblGrid>
        <w:gridCol w:w="9968"/>
      </w:tblGrid>
      <w:tr w:rsidR="00FE2564" w:rsidRPr="00691131" w:rsidTr="00577657">
        <w:tc>
          <w:tcPr>
            <w:tcW w:w="10466" w:type="dxa"/>
            <w:shd w:val="clear" w:color="auto" w:fill="auto"/>
            <w:hideMark/>
          </w:tcPr>
          <w:tbl>
            <w:tblPr>
              <w:tblW w:w="6268" w:type="dxa"/>
              <w:tblLook w:val="04A0" w:firstRow="1" w:lastRow="0" w:firstColumn="1" w:lastColumn="0" w:noHBand="0" w:noVBand="1"/>
            </w:tblPr>
            <w:tblGrid>
              <w:gridCol w:w="9531"/>
              <w:gridCol w:w="221"/>
            </w:tblGrid>
            <w:tr w:rsidR="00FE2564" w:rsidRPr="00691131" w:rsidTr="00577657">
              <w:tc>
                <w:tcPr>
                  <w:tcW w:w="5980" w:type="dxa"/>
                  <w:shd w:val="clear" w:color="auto" w:fill="auto"/>
                  <w:hideMark/>
                </w:tcPr>
                <w:tbl>
                  <w:tblPr>
                    <w:tblW w:w="11129" w:type="dxa"/>
                    <w:tblLook w:val="04A0" w:firstRow="1" w:lastRow="0" w:firstColumn="1" w:lastColumn="0" w:noHBand="0" w:noVBand="1"/>
                  </w:tblPr>
                  <w:tblGrid>
                    <w:gridCol w:w="5744"/>
                    <w:gridCol w:w="426"/>
                    <w:gridCol w:w="4959"/>
                  </w:tblGrid>
                  <w:tr w:rsidR="00691131" w:rsidRPr="00691131" w:rsidTr="00577657">
                    <w:tc>
                      <w:tcPr>
                        <w:tcW w:w="5744" w:type="dxa"/>
                        <w:shd w:val="clear" w:color="auto" w:fill="auto"/>
                        <w:hideMark/>
                      </w:tcPr>
                      <w:p w:rsidR="00FE2564" w:rsidRPr="00691131" w:rsidRDefault="00D62F24" w:rsidP="00D62F24">
                        <w:pPr>
                          <w:tabs>
                            <w:tab w:val="left" w:pos="810"/>
                          </w:tabs>
                          <w:contextualSpacing/>
                          <w:jc w:val="both"/>
                          <w:rPr>
                            <w:rFonts w:ascii="Times New Roman" w:eastAsia="Calibri" w:hAnsi="Times New Roman"/>
                            <w:i/>
                            <w:iCs/>
                            <w:sz w:val="24"/>
                            <w:szCs w:val="24"/>
                            <w:lang w:val="fr-FR"/>
                          </w:rPr>
                        </w:pPr>
                        <w:r>
                          <w:rPr>
                            <w:rFonts w:ascii="Times New Roman" w:eastAsia="Calibri" w:hAnsi="Times New Roman"/>
                            <w:sz w:val="24"/>
                            <w:szCs w:val="24"/>
                            <w:lang w:val="fr-FR"/>
                          </w:rPr>
                          <w:t>a)</w:t>
                        </w:r>
                        <w:r>
                          <w:rPr>
                            <w:rFonts w:ascii="Times New Roman" w:eastAsia="Calibri" w:hAnsi="Times New Roman"/>
                            <w:sz w:val="24"/>
                            <w:szCs w:val="24"/>
                            <w:lang w:val="fr-FR"/>
                          </w:rPr>
                          <w:tab/>
                        </w:r>
                        <w:r w:rsidR="00FE2564" w:rsidRPr="00691131">
                          <w:rPr>
                            <w:rFonts w:ascii="Times New Roman" w:eastAsia="Calibri" w:hAnsi="Times New Roman"/>
                            <w:sz w:val="24"/>
                            <w:szCs w:val="24"/>
                            <w:lang w:val="fr-FR"/>
                          </w:rPr>
                          <w:t>Biên độ của dao động x</w:t>
                        </w:r>
                        <w:r w:rsidR="00FE2564" w:rsidRPr="00691131">
                          <w:rPr>
                            <w:rFonts w:ascii="Times New Roman" w:eastAsia="Calibri" w:hAnsi="Times New Roman"/>
                            <w:sz w:val="24"/>
                            <w:szCs w:val="24"/>
                            <w:vertAlign w:val="subscript"/>
                            <w:lang w:val="fr-FR"/>
                          </w:rPr>
                          <w:t>2</w:t>
                        </w:r>
                        <w:r w:rsidR="00FE2564" w:rsidRPr="00691131">
                          <w:rPr>
                            <w:rFonts w:ascii="Times New Roman" w:eastAsia="Calibri" w:hAnsi="Times New Roman"/>
                            <w:sz w:val="24"/>
                            <w:szCs w:val="24"/>
                            <w:lang w:val="fr-FR"/>
                          </w:rPr>
                          <w:t xml:space="preserve"> là 10cm.</w:t>
                        </w:r>
                      </w:p>
                    </w:tc>
                    <w:tc>
                      <w:tcPr>
                        <w:tcW w:w="426" w:type="dxa"/>
                        <w:shd w:val="clear" w:color="auto" w:fill="auto"/>
                        <w:vAlign w:val="center"/>
                        <w:hideMark/>
                      </w:tcPr>
                      <w:p w:rsidR="00FE2564" w:rsidRPr="00691131" w:rsidRDefault="00FE2564" w:rsidP="00577657">
                        <w:pPr>
                          <w:tabs>
                            <w:tab w:val="left" w:pos="810"/>
                          </w:tabs>
                          <w:jc w:val="center"/>
                          <w:rPr>
                            <w:rFonts w:ascii="Times New Roman" w:hAnsi="Times New Roman"/>
                            <w:i/>
                            <w:iCs/>
                            <w:sz w:val="24"/>
                            <w:szCs w:val="24"/>
                            <w:lang w:val="fr-FR"/>
                          </w:rPr>
                        </w:pPr>
                      </w:p>
                    </w:tc>
                    <w:tc>
                      <w:tcPr>
                        <w:tcW w:w="4959" w:type="dxa"/>
                        <w:vMerge w:val="restart"/>
                        <w:shd w:val="clear" w:color="auto" w:fill="auto"/>
                        <w:vAlign w:val="center"/>
                        <w:hideMark/>
                      </w:tcPr>
                      <w:p w:rsidR="00FE2564" w:rsidRPr="00691131" w:rsidRDefault="006552AD" w:rsidP="00577657">
                        <w:pPr>
                          <w:tabs>
                            <w:tab w:val="left" w:pos="810"/>
                          </w:tabs>
                          <w:ind w:hanging="116"/>
                          <w:jc w:val="center"/>
                          <w:rPr>
                            <w:rFonts w:ascii="Times New Roman" w:hAnsi="Times New Roman"/>
                            <w:color w:val="000000"/>
                            <w:sz w:val="24"/>
                            <w:szCs w:val="24"/>
                            <w:lang w:val="vi-VN"/>
                          </w:rPr>
                        </w:pPr>
                        <w:r>
                          <w:rPr>
                            <w:rFonts w:ascii="Times New Roman" w:eastAsia="Calibri" w:hAnsi="Times New Roman"/>
                            <w:noProof/>
                            <w:sz w:val="24"/>
                            <w:szCs w:val="24"/>
                          </w:rPr>
                          <w:pict>
                            <v:shape id="Picture 679" o:spid="_x0000_i1352" type="#_x0000_t75" style="width:237.75pt;height:106.5pt;visibility:visible">
                              <v:imagedata r:id="rId525" o:title=""/>
                            </v:shape>
                          </w:pict>
                        </w:r>
                      </w:p>
                    </w:tc>
                  </w:tr>
                  <w:tr w:rsidR="00691131" w:rsidRPr="00691131" w:rsidTr="00577657">
                    <w:tc>
                      <w:tcPr>
                        <w:tcW w:w="5744" w:type="dxa"/>
                        <w:shd w:val="clear" w:color="auto" w:fill="auto"/>
                        <w:hideMark/>
                      </w:tcPr>
                      <w:p w:rsidR="00FE2564" w:rsidRPr="00691131" w:rsidRDefault="00D62F24" w:rsidP="00D62F24">
                        <w:pPr>
                          <w:tabs>
                            <w:tab w:val="left" w:pos="810"/>
                          </w:tabs>
                          <w:contextualSpacing/>
                          <w:jc w:val="both"/>
                          <w:rPr>
                            <w:rFonts w:ascii="Times New Roman" w:eastAsia="Calibri" w:hAnsi="Times New Roman"/>
                            <w:i/>
                            <w:iCs/>
                            <w:sz w:val="24"/>
                            <w:szCs w:val="24"/>
                          </w:rPr>
                        </w:pPr>
                        <w:r>
                          <w:rPr>
                            <w:rFonts w:ascii="Times New Roman" w:eastAsia="Calibri" w:hAnsi="Times New Roman"/>
                            <w:sz w:val="24"/>
                            <w:szCs w:val="24"/>
                          </w:rPr>
                          <w:t>b)</w:t>
                        </w:r>
                        <w:r>
                          <w:rPr>
                            <w:rFonts w:ascii="Times New Roman" w:eastAsia="Calibri" w:hAnsi="Times New Roman"/>
                            <w:sz w:val="24"/>
                            <w:szCs w:val="24"/>
                          </w:rPr>
                          <w:tab/>
                        </w:r>
                        <w:r w:rsidR="00FE2564" w:rsidRPr="00691131">
                          <w:rPr>
                            <w:rFonts w:ascii="Times New Roman" w:eastAsia="Calibri" w:hAnsi="Times New Roman"/>
                            <w:sz w:val="24"/>
                            <w:szCs w:val="24"/>
                          </w:rPr>
                          <w:t>Hai dao động x</w:t>
                        </w:r>
                        <w:r w:rsidR="00FE2564" w:rsidRPr="00691131">
                          <w:rPr>
                            <w:rFonts w:ascii="Times New Roman" w:eastAsia="Calibri" w:hAnsi="Times New Roman"/>
                            <w:sz w:val="24"/>
                            <w:szCs w:val="24"/>
                            <w:vertAlign w:val="subscript"/>
                          </w:rPr>
                          <w:t>1</w:t>
                        </w:r>
                        <w:r w:rsidR="00FE2564" w:rsidRPr="00691131">
                          <w:rPr>
                            <w:rFonts w:ascii="Times New Roman" w:eastAsia="Calibri" w:hAnsi="Times New Roman"/>
                            <w:sz w:val="24"/>
                            <w:szCs w:val="24"/>
                          </w:rPr>
                          <w:t xml:space="preserve"> và x</w:t>
                        </w:r>
                        <w:r w:rsidR="00FE2564" w:rsidRPr="00691131">
                          <w:rPr>
                            <w:rFonts w:ascii="Times New Roman" w:eastAsia="Calibri" w:hAnsi="Times New Roman"/>
                            <w:sz w:val="24"/>
                            <w:szCs w:val="24"/>
                            <w:vertAlign w:val="subscript"/>
                          </w:rPr>
                          <w:t>2</w:t>
                        </w:r>
                        <w:r w:rsidR="00FE2564" w:rsidRPr="00691131">
                          <w:rPr>
                            <w:rFonts w:ascii="Times New Roman" w:eastAsia="Calibri" w:hAnsi="Times New Roman"/>
                            <w:sz w:val="24"/>
                            <w:szCs w:val="24"/>
                          </w:rPr>
                          <w:t xml:space="preserve"> có cùng tần số là 1,25 Hz</w:t>
                        </w:r>
                      </w:p>
                      <w:p w:rsidR="00FE2564" w:rsidRPr="00691131" w:rsidRDefault="00D62F24" w:rsidP="00D62F24">
                        <w:pPr>
                          <w:tabs>
                            <w:tab w:val="left" w:pos="810"/>
                          </w:tabs>
                          <w:contextualSpacing/>
                          <w:jc w:val="both"/>
                          <w:rPr>
                            <w:rFonts w:ascii="Times New Roman" w:eastAsia="Calibri" w:hAnsi="Times New Roman"/>
                            <w:i/>
                            <w:iCs/>
                            <w:sz w:val="24"/>
                            <w:szCs w:val="24"/>
                          </w:rPr>
                        </w:pPr>
                        <w:r>
                          <w:rPr>
                            <w:rFonts w:ascii="Times New Roman" w:eastAsia="Calibri" w:hAnsi="Times New Roman"/>
                            <w:sz w:val="24"/>
                            <w:szCs w:val="24"/>
                          </w:rPr>
                          <w:t>c)</w:t>
                        </w:r>
                        <w:r>
                          <w:rPr>
                            <w:rFonts w:ascii="Times New Roman" w:eastAsia="Calibri" w:hAnsi="Times New Roman"/>
                            <w:sz w:val="24"/>
                            <w:szCs w:val="24"/>
                          </w:rPr>
                          <w:tab/>
                        </w:r>
                        <w:r w:rsidR="00FE2564" w:rsidRPr="00691131">
                          <w:rPr>
                            <w:rFonts w:ascii="Times New Roman" w:eastAsia="Calibri" w:hAnsi="Times New Roman"/>
                            <w:sz w:val="24"/>
                            <w:szCs w:val="24"/>
                          </w:rPr>
                          <w:t>Độ dịch chuyển của chất điểm thứ hai từ thời điểm t</w:t>
                        </w:r>
                        <w:r w:rsidR="00FE2564" w:rsidRPr="00691131">
                          <w:rPr>
                            <w:rFonts w:ascii="Times New Roman" w:eastAsia="Calibri" w:hAnsi="Times New Roman"/>
                            <w:sz w:val="24"/>
                            <w:szCs w:val="24"/>
                            <w:vertAlign w:val="subscript"/>
                          </w:rPr>
                          <w:t>1</w:t>
                        </w:r>
                        <w:r w:rsidR="00FE2564" w:rsidRPr="00691131">
                          <w:rPr>
                            <w:rFonts w:ascii="Times New Roman" w:eastAsia="Calibri" w:hAnsi="Times New Roman"/>
                            <w:sz w:val="24"/>
                            <w:szCs w:val="24"/>
                          </w:rPr>
                          <w:t xml:space="preserve"> = 0,2s đến t</w:t>
                        </w:r>
                        <w:r w:rsidR="00FE2564" w:rsidRPr="00691131">
                          <w:rPr>
                            <w:rFonts w:ascii="Times New Roman" w:eastAsia="Calibri" w:hAnsi="Times New Roman"/>
                            <w:sz w:val="24"/>
                            <w:szCs w:val="24"/>
                            <w:vertAlign w:val="subscript"/>
                          </w:rPr>
                          <w:t>2</w:t>
                        </w:r>
                        <w:r w:rsidR="00FE2564" w:rsidRPr="00691131">
                          <w:rPr>
                            <w:rFonts w:ascii="Times New Roman" w:eastAsia="Calibri" w:hAnsi="Times New Roman"/>
                            <w:sz w:val="24"/>
                            <w:szCs w:val="24"/>
                          </w:rPr>
                          <w:t xml:space="preserve"> = 0,6s là 20cm.</w:t>
                        </w:r>
                      </w:p>
                    </w:tc>
                    <w:tc>
                      <w:tcPr>
                        <w:tcW w:w="426" w:type="dxa"/>
                        <w:shd w:val="clear" w:color="auto" w:fill="auto"/>
                        <w:vAlign w:val="center"/>
                        <w:hideMark/>
                      </w:tcPr>
                      <w:p w:rsidR="00FE2564" w:rsidRPr="00691131" w:rsidRDefault="00FE2564" w:rsidP="00577657">
                        <w:pPr>
                          <w:tabs>
                            <w:tab w:val="left" w:pos="810"/>
                          </w:tabs>
                          <w:jc w:val="center"/>
                          <w:rPr>
                            <w:rFonts w:ascii="Times New Roman" w:hAnsi="Times New Roman"/>
                            <w:i/>
                            <w:iCs/>
                            <w:sz w:val="24"/>
                            <w:szCs w:val="24"/>
                          </w:rPr>
                        </w:pPr>
                      </w:p>
                    </w:tc>
                    <w:tc>
                      <w:tcPr>
                        <w:tcW w:w="0" w:type="auto"/>
                        <w:vMerge/>
                        <w:shd w:val="clear" w:color="auto" w:fill="auto"/>
                        <w:vAlign w:val="center"/>
                        <w:hideMark/>
                      </w:tcPr>
                      <w:p w:rsidR="00FE2564" w:rsidRPr="00691131" w:rsidRDefault="00FE2564" w:rsidP="00691131">
                        <w:pPr>
                          <w:rPr>
                            <w:rFonts w:ascii="Times New Roman" w:hAnsi="Times New Roman"/>
                            <w:color w:val="000000"/>
                            <w:sz w:val="24"/>
                            <w:szCs w:val="24"/>
                            <w:lang w:val="vi-VN"/>
                          </w:rPr>
                        </w:pPr>
                      </w:p>
                    </w:tc>
                  </w:tr>
                  <w:tr w:rsidR="00691131" w:rsidRPr="00691131" w:rsidTr="00577657">
                    <w:tc>
                      <w:tcPr>
                        <w:tcW w:w="5744" w:type="dxa"/>
                        <w:shd w:val="clear" w:color="auto" w:fill="auto"/>
                        <w:hideMark/>
                      </w:tcPr>
                      <w:p w:rsidR="00FE2564" w:rsidRPr="00691131" w:rsidRDefault="00D62F24" w:rsidP="00D62F24">
                        <w:pPr>
                          <w:tabs>
                            <w:tab w:val="left" w:pos="810"/>
                          </w:tabs>
                          <w:contextualSpacing/>
                          <w:jc w:val="both"/>
                          <w:rPr>
                            <w:rFonts w:ascii="Times New Roman" w:eastAsia="Calibri" w:hAnsi="Times New Roman"/>
                            <w:sz w:val="24"/>
                            <w:szCs w:val="24"/>
                          </w:rPr>
                        </w:pPr>
                        <w:r>
                          <w:rPr>
                            <w:rFonts w:ascii="Times New Roman" w:eastAsia="Calibri" w:hAnsi="Times New Roman"/>
                            <w:sz w:val="24"/>
                            <w:szCs w:val="24"/>
                          </w:rPr>
                          <w:t>d)</w:t>
                        </w:r>
                        <w:r>
                          <w:rPr>
                            <w:rFonts w:ascii="Times New Roman" w:eastAsia="Calibri" w:hAnsi="Times New Roman"/>
                            <w:sz w:val="24"/>
                            <w:szCs w:val="24"/>
                          </w:rPr>
                          <w:tab/>
                        </w:r>
                        <w:r w:rsidR="00FE2564" w:rsidRPr="00691131">
                          <w:rPr>
                            <w:rFonts w:ascii="Times New Roman" w:eastAsia="Calibri" w:hAnsi="Times New Roman"/>
                            <w:sz w:val="24"/>
                            <w:szCs w:val="24"/>
                          </w:rPr>
                          <w:t>Dao động x</w:t>
                        </w:r>
                        <w:r w:rsidR="00FE2564" w:rsidRPr="00691131">
                          <w:rPr>
                            <w:rFonts w:ascii="Times New Roman" w:eastAsia="Calibri" w:hAnsi="Times New Roman"/>
                            <w:sz w:val="24"/>
                            <w:szCs w:val="24"/>
                            <w:vertAlign w:val="subscript"/>
                          </w:rPr>
                          <w:t>1</w:t>
                        </w:r>
                        <w:r w:rsidR="00FE2564" w:rsidRPr="00691131">
                          <w:rPr>
                            <w:rFonts w:ascii="Times New Roman" w:eastAsia="Calibri" w:hAnsi="Times New Roman"/>
                            <w:sz w:val="24"/>
                            <w:szCs w:val="24"/>
                          </w:rPr>
                          <w:t xml:space="preserve"> sớm pha hơn dao động x</w:t>
                        </w:r>
                        <w:r w:rsidR="00FE2564" w:rsidRPr="00691131">
                          <w:rPr>
                            <w:rFonts w:ascii="Times New Roman" w:eastAsia="Calibri" w:hAnsi="Times New Roman"/>
                            <w:sz w:val="24"/>
                            <w:szCs w:val="24"/>
                            <w:vertAlign w:val="subscript"/>
                          </w:rPr>
                          <w:t>2</w:t>
                        </w:r>
                        <w:r w:rsidR="00FE2564" w:rsidRPr="00691131">
                          <w:rPr>
                            <w:rFonts w:ascii="Times New Roman" w:eastAsia="Calibri" w:hAnsi="Times New Roman"/>
                            <w:sz w:val="24"/>
                            <w:szCs w:val="24"/>
                          </w:rPr>
                          <w:t xml:space="preserve"> là </w:t>
                        </w:r>
                        <w:r w:rsidR="00FE2564" w:rsidRPr="00691131">
                          <w:rPr>
                            <w:rFonts w:ascii="Times New Roman" w:eastAsia="Calibri" w:hAnsi="Times New Roman"/>
                            <w:position w:val="-24"/>
                            <w:sz w:val="24"/>
                            <w:szCs w:val="24"/>
                          </w:rPr>
                          <w:object w:dxaOrig="285" w:dyaOrig="570">
                            <v:shape id="_x0000_i1353" type="#_x0000_t75" alt="n112 zalo Vu Dinh Hoang" style="width:14.25pt;height:28.5pt" o:ole="">
                              <v:imagedata r:id="rId526" o:title=""/>
                            </v:shape>
                            <o:OLEObject Type="Embed" ProgID="Equation.3" ShapeID="_x0000_i1353" DrawAspect="Content" ObjectID="_1823185059" r:id="rId527"/>
                          </w:object>
                        </w:r>
                        <w:r w:rsidR="00FE2564" w:rsidRPr="00691131">
                          <w:rPr>
                            <w:rFonts w:ascii="Times New Roman" w:eastAsia="Calibri" w:hAnsi="Times New Roman"/>
                            <w:sz w:val="24"/>
                            <w:szCs w:val="24"/>
                          </w:rPr>
                          <w:t>rad.</w:t>
                        </w:r>
                      </w:p>
                    </w:tc>
                    <w:tc>
                      <w:tcPr>
                        <w:tcW w:w="426" w:type="dxa"/>
                        <w:shd w:val="clear" w:color="auto" w:fill="auto"/>
                        <w:vAlign w:val="center"/>
                        <w:hideMark/>
                      </w:tcPr>
                      <w:p w:rsidR="00FE2564" w:rsidRPr="00691131" w:rsidRDefault="00FE2564" w:rsidP="00577657">
                        <w:pPr>
                          <w:tabs>
                            <w:tab w:val="left" w:pos="810"/>
                          </w:tabs>
                          <w:jc w:val="center"/>
                          <w:rPr>
                            <w:rFonts w:ascii="Times New Roman" w:hAnsi="Times New Roman"/>
                            <w:i/>
                            <w:iCs/>
                            <w:sz w:val="24"/>
                            <w:szCs w:val="24"/>
                          </w:rPr>
                        </w:pPr>
                      </w:p>
                    </w:tc>
                    <w:tc>
                      <w:tcPr>
                        <w:tcW w:w="0" w:type="auto"/>
                        <w:vMerge/>
                        <w:shd w:val="clear" w:color="auto" w:fill="auto"/>
                        <w:vAlign w:val="center"/>
                        <w:hideMark/>
                      </w:tcPr>
                      <w:p w:rsidR="00FE2564" w:rsidRPr="00691131" w:rsidRDefault="00FE2564" w:rsidP="00691131">
                        <w:pPr>
                          <w:rPr>
                            <w:rFonts w:ascii="Times New Roman" w:hAnsi="Times New Roman"/>
                            <w:color w:val="000000"/>
                            <w:sz w:val="24"/>
                            <w:szCs w:val="24"/>
                            <w:lang w:val="vi-VN"/>
                          </w:rPr>
                        </w:pPr>
                      </w:p>
                    </w:tc>
                  </w:tr>
                  <w:tr w:rsidR="00691131" w:rsidRPr="00691131" w:rsidTr="00577657">
                    <w:tc>
                      <w:tcPr>
                        <w:tcW w:w="5744" w:type="dxa"/>
                        <w:shd w:val="clear" w:color="auto" w:fill="auto"/>
                        <w:hideMark/>
                      </w:tcPr>
                      <w:p w:rsidR="00FE2564" w:rsidRPr="00691131" w:rsidRDefault="00FE2564" w:rsidP="00577657">
                        <w:pPr>
                          <w:tabs>
                            <w:tab w:val="left" w:pos="810"/>
                          </w:tabs>
                          <w:contextualSpacing/>
                          <w:jc w:val="both"/>
                          <w:rPr>
                            <w:rFonts w:ascii="Times New Roman" w:eastAsia="Calibri" w:hAnsi="Times New Roman"/>
                            <w:sz w:val="24"/>
                            <w:szCs w:val="24"/>
                          </w:rPr>
                        </w:pPr>
                      </w:p>
                    </w:tc>
                    <w:tc>
                      <w:tcPr>
                        <w:tcW w:w="426" w:type="dxa"/>
                        <w:shd w:val="clear" w:color="auto" w:fill="auto"/>
                        <w:vAlign w:val="center"/>
                      </w:tcPr>
                      <w:p w:rsidR="00FE2564" w:rsidRPr="00691131" w:rsidRDefault="00FE2564" w:rsidP="00577657">
                        <w:pPr>
                          <w:tabs>
                            <w:tab w:val="left" w:pos="810"/>
                          </w:tabs>
                          <w:jc w:val="center"/>
                          <w:rPr>
                            <w:rFonts w:ascii="Times New Roman" w:hAnsi="Times New Roman"/>
                            <w:i/>
                            <w:iCs/>
                            <w:sz w:val="24"/>
                            <w:szCs w:val="24"/>
                          </w:rPr>
                        </w:pPr>
                      </w:p>
                    </w:tc>
                    <w:tc>
                      <w:tcPr>
                        <w:tcW w:w="0" w:type="auto"/>
                        <w:vMerge/>
                        <w:shd w:val="clear" w:color="auto" w:fill="auto"/>
                        <w:vAlign w:val="center"/>
                        <w:hideMark/>
                      </w:tcPr>
                      <w:p w:rsidR="00FE2564" w:rsidRPr="00691131" w:rsidRDefault="00FE2564" w:rsidP="00691131">
                        <w:pPr>
                          <w:rPr>
                            <w:rFonts w:ascii="Times New Roman" w:hAnsi="Times New Roman"/>
                            <w:color w:val="000000"/>
                            <w:sz w:val="24"/>
                            <w:szCs w:val="24"/>
                            <w:lang w:val="vi-VN"/>
                          </w:rPr>
                        </w:pPr>
                      </w:p>
                    </w:tc>
                  </w:tr>
                </w:tbl>
                <w:p w:rsidR="00FE2564" w:rsidRPr="00691131" w:rsidRDefault="00FE2564" w:rsidP="00577657">
                  <w:pPr>
                    <w:tabs>
                      <w:tab w:val="left" w:pos="810"/>
                    </w:tabs>
                    <w:jc w:val="both"/>
                    <w:rPr>
                      <w:rFonts w:ascii="Times New Roman" w:hAnsi="Times New Roman"/>
                      <w:i/>
                      <w:iCs/>
                      <w:sz w:val="24"/>
                      <w:szCs w:val="24"/>
                    </w:rPr>
                  </w:pPr>
                </w:p>
              </w:tc>
              <w:tc>
                <w:tcPr>
                  <w:tcW w:w="288" w:type="dxa"/>
                  <w:shd w:val="clear" w:color="auto" w:fill="auto"/>
                </w:tcPr>
                <w:p w:rsidR="00FE2564" w:rsidRPr="00691131" w:rsidRDefault="00FE2564" w:rsidP="00577657">
                  <w:pPr>
                    <w:tabs>
                      <w:tab w:val="left" w:pos="810"/>
                    </w:tabs>
                    <w:ind w:left="-524" w:firstLine="524"/>
                    <w:jc w:val="both"/>
                    <w:rPr>
                      <w:rFonts w:ascii="Times New Roman" w:hAnsi="Times New Roman"/>
                      <w:i/>
                      <w:iCs/>
                      <w:sz w:val="24"/>
                      <w:szCs w:val="24"/>
                    </w:rPr>
                  </w:pPr>
                </w:p>
              </w:tc>
            </w:tr>
          </w:tbl>
          <w:p w:rsidR="00FE2564" w:rsidRPr="00691131" w:rsidRDefault="00FE2564" w:rsidP="00577657">
            <w:pPr>
              <w:tabs>
                <w:tab w:val="left" w:pos="810"/>
              </w:tabs>
              <w:jc w:val="both"/>
              <w:rPr>
                <w:rFonts w:ascii="Times New Roman" w:hAnsi="Times New Roman"/>
                <w:i/>
                <w:iCs/>
                <w:sz w:val="24"/>
                <w:szCs w:val="24"/>
              </w:rPr>
            </w:pPr>
          </w:p>
        </w:tc>
      </w:tr>
    </w:tbl>
    <w:p w:rsidR="00FE2564" w:rsidRPr="00691131" w:rsidRDefault="00FE2564" w:rsidP="00691131">
      <w:pPr>
        <w:pStyle w:val="ListParagraph"/>
        <w:spacing w:after="0" w:line="240" w:lineRule="auto"/>
        <w:ind w:left="0"/>
        <w:jc w:val="both"/>
        <w:rPr>
          <w:rFonts w:eastAsia="Calibri"/>
          <w:color w:val="000000"/>
          <w:sz w:val="24"/>
          <w:szCs w:val="24"/>
        </w:rPr>
      </w:pPr>
      <w:bookmarkStart w:id="9" w:name="_Hlk180446936"/>
      <w:r w:rsidRPr="00FC1DC2">
        <w:rPr>
          <w:rFonts w:eastAsia="SimSun"/>
          <w:b/>
          <w:color w:val="C00000"/>
          <w:sz w:val="24"/>
          <w:szCs w:val="24"/>
          <w:lang w:val="it-IT" w:eastAsia="zh-CN"/>
        </w:rPr>
        <w:t>Câu 3.</w:t>
      </w:r>
      <w:r w:rsidRPr="00691131">
        <w:rPr>
          <w:rFonts w:eastAsia="SimSun"/>
          <w:b/>
          <w:color w:val="0000FF"/>
          <w:sz w:val="24"/>
          <w:szCs w:val="24"/>
          <w:lang w:val="it-IT" w:eastAsia="zh-CN"/>
        </w:rPr>
        <w:t xml:space="preserve"> </w:t>
      </w:r>
      <w:r w:rsidRPr="00691131">
        <w:rPr>
          <w:rFonts w:eastAsia="Calibri"/>
          <w:color w:val="000000"/>
          <w:sz w:val="24"/>
          <w:szCs w:val="24"/>
        </w:rPr>
        <w:t>Một con lắc lò xo gồm vật nhỏ có khối lượng m =200 gam gắn vào một lò xo có độ cứng  200 N/m. Tác dụng lên vật ngoại lực cưỡng bức F = 2 cos(8</w:t>
      </w:r>
      <w:r w:rsidR="00577657" w:rsidRPr="00691131">
        <w:rPr>
          <w:rFonts w:eastAsia="Calibri"/>
          <w:color w:val="000000"/>
          <w:sz w:val="24"/>
          <w:szCs w:val="24"/>
        </w:rPr>
        <w:fldChar w:fldCharType="begin"/>
      </w:r>
      <w:r w:rsidR="00577657" w:rsidRPr="00691131">
        <w:rPr>
          <w:rFonts w:eastAsia="Calibri"/>
          <w:color w:val="000000"/>
          <w:sz w:val="24"/>
          <w:szCs w:val="24"/>
        </w:rPr>
        <w:instrText xml:space="preserve"> QUOTE </w:instrText>
      </w:r>
      <w:r w:rsidR="004038D9">
        <w:rPr>
          <w:rFonts w:eastAsia="Calibri"/>
          <w:position w:val="-8"/>
        </w:rPr>
        <w:pict>
          <v:shape id="_x0000_i1354"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2A76&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D2A76&quot; wsp:rsidP=&quot;00ED2A76&quot;&gt;&lt;m:oMathPara&gt;&lt;m:oMath&gt;&lt;m:r&gt;&lt;w:rPr&gt;&lt;w:rFonts w:ascii=&quot;Cambria Math&quot; w:fareast=&quot;Calibri&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Calibri"/>
          <w:color w:val="000000"/>
          <w:sz w:val="24"/>
          <w:szCs w:val="24"/>
        </w:rPr>
        <w:instrText xml:space="preserve"> </w:instrText>
      </w:r>
      <w:r w:rsidR="00577657" w:rsidRPr="00691131">
        <w:rPr>
          <w:rFonts w:eastAsia="Calibri"/>
          <w:color w:val="000000"/>
          <w:sz w:val="24"/>
          <w:szCs w:val="24"/>
        </w:rPr>
        <w:fldChar w:fldCharType="separate"/>
      </w:r>
      <w:r w:rsidR="004038D9">
        <w:rPr>
          <w:rFonts w:eastAsia="Calibri"/>
          <w:position w:val="-8"/>
        </w:rPr>
        <w:pict>
          <v:shape id="_x0000_i1355"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2A76&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D2A76&quot; wsp:rsidP=&quot;00ED2A76&quot;&gt;&lt;m:oMathPara&gt;&lt;m:oMath&gt;&lt;m:r&gt;&lt;w:rPr&gt;&lt;w:rFonts w:ascii=&quot;Cambria Math&quot; w:fareast=&quot;Calibri&quot; w:h-ansi=&quot;Cambria Math&quot;/&gt;&lt;wx:font wx:val=&quot;Cambria Math&quot;/&gt;&lt;w:i/&gt;&lt;w:color w:val=&quot;000000&quot;/&gt;&lt;w:sz w:val=&quot;24&quot;/&gt;&lt;w:sz-cs w:val=&quot;24&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Calibri"/>
          <w:color w:val="000000"/>
          <w:sz w:val="24"/>
          <w:szCs w:val="24"/>
        </w:rPr>
        <w:fldChar w:fldCharType="end"/>
      </w:r>
      <w:r w:rsidRPr="00691131">
        <w:rPr>
          <w:rFonts w:eastAsia="Calibri"/>
          <w:color w:val="000000"/>
          <w:sz w:val="24"/>
          <w:szCs w:val="24"/>
        </w:rPr>
        <w:t>t) (</w:t>
      </w:r>
      <w:r w:rsidRPr="00691131">
        <w:rPr>
          <w:color w:val="000000"/>
          <w:sz w:val="24"/>
          <w:szCs w:val="24"/>
        </w:rPr>
        <w:t>(F tính bằng N, t tính bằng s)</w:t>
      </w:r>
      <w:r w:rsidRPr="00691131">
        <w:rPr>
          <w:rFonts w:eastAsia="Calibri"/>
          <w:color w:val="000000"/>
          <w:sz w:val="24"/>
          <w:szCs w:val="24"/>
        </w:rPr>
        <w:t xml:space="preserve"> dọc theo trục lò xo. Lấy </w:t>
      </w:r>
      <w:r w:rsidR="00577657" w:rsidRPr="00691131">
        <w:rPr>
          <w:rFonts w:eastAsia="Calibri"/>
          <w:color w:val="000000"/>
          <w:sz w:val="24"/>
          <w:szCs w:val="24"/>
        </w:rPr>
        <w:fldChar w:fldCharType="begin"/>
      </w:r>
      <w:r w:rsidR="00577657" w:rsidRPr="00691131">
        <w:rPr>
          <w:rFonts w:eastAsia="Calibri"/>
          <w:color w:val="000000"/>
          <w:sz w:val="24"/>
          <w:szCs w:val="24"/>
        </w:rPr>
        <w:instrText xml:space="preserve"> QUOTE </w:instrText>
      </w:r>
      <w:r w:rsidR="004038D9">
        <w:rPr>
          <w:rFonts w:eastAsia="Calibri"/>
          <w:position w:val="-8"/>
        </w:rPr>
        <w:pict>
          <v:shape id="_x0000_i1356"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7C7C&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7C7C&quot; wsp:rsidP=&quot;00977C7C&quot;&gt;&lt;m:oMathPara&gt;&lt;m:oMath&gt;&lt;m:sSup&gt;&lt;m:sSupPr&gt;&lt;m:ctrlPr&gt;&lt;w:rPr&gt;&lt;w:rFonts w:ascii=&quot;Cambria Math&quot; w:fareast=&quot;Calibri&quot; w:h-ansi=&quot;Cambria Math&quot;/&gt;&lt;wx:font wx:val=&quot;Cambria Math&quot;/&gt;&lt;w:i/&gt;&lt;w:color w:val=&quot;000000&quot;/&gt;&lt;w:sz w:val=&quot;24&quot;/&gt;&lt;w:sz-cs w:val=&quot;24&quot;/&gt;&lt;/w:rPr&gt;&lt;/m:ctrlPr&gt;&lt;/m:sSupPr&gt;&lt;m:e&gt;&lt;m:r&gt;&lt;w:rPr&gt;&lt;w:rFonts w:ascii=&quot;Cambria Math&quot; w:fareast=&quot;Calibri&quot; w:h-ansi=&quot;Cambria Math&quot;/&gt;&lt;wx:font wx:val=&quot;Cambria Math&quot;/&gt;&lt;w:i/&gt;&lt;w:color w:val=&quot;000000&quot;/&gt;&lt;w:sz w:val=&quot;24&quot;/&gt;&lt;w:sz-cs w:val=&quot;24&quot;/&gt;&lt;/w:rPr&gt;&lt;m:t&gt;Ï€&lt;/m:t&gt;&lt;/m:r&gt;&lt;/m:e&gt;&lt;m:sup&gt;&lt;m:r&gt;&lt;w:rPr&gt;&lt;w:rFonts w:ascii=&quot;Cambria Math&quot; w:fareast=&quot;Calibri&quot; w:h-ansi=&quot;Cambria Math&quot;/&gt;&lt;wx:font wx:val=&quot;Cambria Math&quot;/&gt;&lt;w:i/&gt;&lt;w:color w:val=&quot;000000&quot;/&gt;&lt;w:sz w:val=&quot;24&quot;/&gt;&lt;w:sz-cs w:val=&quot;24&quot;/&gt;&lt;/w:rPr&gt;&lt;m:t&gt;2&lt;/m:t&gt;&lt;/m:r&gt;&lt;/m:sup&gt;&lt;/m:sSup&gt;&lt;m:r&gt;&lt;w:rPr&gt;&lt;w:rFonts w:ascii=&quot;Cambria Math&quot; w:fareast=&quot;Calibri&quot; w:h-ansi=&quot;Cambria Math&quot;/&gt;&lt;wx:font wx:val=&quot;Cambria Math&quot;/&gt;&lt;w:i/&gt;&lt;w:color w:val=&quot;000000&quot;/&gt;&lt;w:sz w:val=&quot;24&quot;/&gt;&lt;w:sz-cs w:val=&quot;24&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9" o:title="" chromakey="white"/>
          </v:shape>
        </w:pict>
      </w:r>
      <w:r w:rsidR="00577657" w:rsidRPr="00691131">
        <w:rPr>
          <w:rFonts w:eastAsia="Calibri"/>
          <w:color w:val="000000"/>
          <w:sz w:val="24"/>
          <w:szCs w:val="24"/>
        </w:rPr>
        <w:instrText xml:space="preserve"> </w:instrText>
      </w:r>
      <w:r w:rsidR="00577657" w:rsidRPr="00691131">
        <w:rPr>
          <w:rFonts w:eastAsia="Calibri"/>
          <w:color w:val="000000"/>
          <w:sz w:val="24"/>
          <w:szCs w:val="24"/>
        </w:rPr>
        <w:fldChar w:fldCharType="separate"/>
      </w:r>
      <w:r w:rsidR="004038D9">
        <w:rPr>
          <w:rFonts w:eastAsia="Calibri"/>
          <w:position w:val="-8"/>
        </w:rPr>
        <w:pict>
          <v:shape id="_x0000_i1357" type="#_x0000_t75" style="width:42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7C7C&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7C7C&quot; wsp:rsidP=&quot;00977C7C&quot;&gt;&lt;m:oMathPara&gt;&lt;m:oMath&gt;&lt;m:sSup&gt;&lt;m:sSupPr&gt;&lt;m:ctrlPr&gt;&lt;w:rPr&gt;&lt;w:rFonts w:ascii=&quot;Cambria Math&quot; w:fareast=&quot;Calibri&quot; w:h-ansi=&quot;Cambria Math&quot;/&gt;&lt;wx:font wx:val=&quot;Cambria Math&quot;/&gt;&lt;w:i/&gt;&lt;w:color w:val=&quot;000000&quot;/&gt;&lt;w:sz w:val=&quot;24&quot;/&gt;&lt;w:sz-cs w:val=&quot;24&quot;/&gt;&lt;/w:rPr&gt;&lt;/m:ctrlPr&gt;&lt;/m:sSupPr&gt;&lt;m:e&gt;&lt;m:r&gt;&lt;w:rPr&gt;&lt;w:rFonts w:ascii=&quot;Cambria Math&quot; w:fareast=&quot;Calibri&quot; w:h-ansi=&quot;Cambria Math&quot;/&gt;&lt;wx:font wx:val=&quot;Cambria Math&quot;/&gt;&lt;w:i/&gt;&lt;w:color w:val=&quot;000000&quot;/&gt;&lt;w:sz w:val=&quot;24&quot;/&gt;&lt;w:sz-cs w:val=&quot;24&quot;/&gt;&lt;/w:rPr&gt;&lt;m:t&gt;Ï€&lt;/m:t&gt;&lt;/m:r&gt;&lt;/m:e&gt;&lt;m:sup&gt;&lt;m:r&gt;&lt;w:rPr&gt;&lt;w:rFonts w:ascii=&quot;Cambria Math&quot; w:fareast=&quot;Calibri&quot; w:h-ansi=&quot;Cambria Math&quot;/&gt;&lt;wx:font wx:val=&quot;Cambria Math&quot;/&gt;&lt;w:i/&gt;&lt;w:color w:val=&quot;000000&quot;/&gt;&lt;w:sz w:val=&quot;24&quot;/&gt;&lt;w:sz-cs w:val=&quot;24&quot;/&gt;&lt;/w:rPr&gt;&lt;m:t&gt;2&lt;/m:t&gt;&lt;/m:r&gt;&lt;/m:sup&gt;&lt;/m:sSup&gt;&lt;m:r&gt;&lt;w:rPr&gt;&lt;w:rFonts w:ascii=&quot;Cambria Math&quot; w:fareast=&quot;Calibri&quot; w:h-ansi=&quot;Cambria Math&quot;/&gt;&lt;wx:font wx:val=&quot;Cambria Math&quot;/&gt;&lt;w:i/&gt;&lt;w:color w:val=&quot;000000&quot;/&gt;&lt;w:sz w:val=&quot;24&quot;/&gt;&lt;w:sz-cs w:val=&quot;24&quot;/&gt;&lt;/w:rPr&gt;&lt;m:t&gt;=1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9" o:title="" chromakey="white"/>
          </v:shape>
        </w:pict>
      </w:r>
      <w:r w:rsidR="00577657" w:rsidRPr="00691131">
        <w:rPr>
          <w:rFonts w:eastAsia="Calibri"/>
          <w:color w:val="000000"/>
          <w:sz w:val="24"/>
          <w:szCs w:val="24"/>
        </w:rPr>
        <w:fldChar w:fldCharType="end"/>
      </w:r>
      <w:r w:rsidRPr="00691131">
        <w:rPr>
          <w:rFonts w:eastAsia="Calibri"/>
          <w:color w:val="000000"/>
          <w:sz w:val="24"/>
          <w:szCs w:val="24"/>
        </w:rPr>
        <w:t>. Ở giai đoạn ổn định:</w:t>
      </w:r>
    </w:p>
    <w:p w:rsidR="00FE2564" w:rsidRPr="00691131" w:rsidRDefault="00D62F24" w:rsidP="00D62F24">
      <w:pPr>
        <w:pStyle w:val="ListParagraph"/>
        <w:spacing w:after="0" w:line="240" w:lineRule="auto"/>
        <w:ind w:left="0"/>
        <w:jc w:val="both"/>
        <w:rPr>
          <w:rFonts w:eastAsia="Calibri"/>
          <w:color w:val="000000"/>
          <w:sz w:val="24"/>
          <w:szCs w:val="24"/>
        </w:rPr>
      </w:pPr>
      <w:r>
        <w:rPr>
          <w:rFonts w:eastAsia="Calibri"/>
          <w:color w:val="000000"/>
          <w:sz w:val="24"/>
          <w:szCs w:val="24"/>
        </w:rPr>
        <w:t>a)</w:t>
      </w:r>
      <w:r>
        <w:rPr>
          <w:rFonts w:eastAsia="Calibri"/>
          <w:color w:val="000000"/>
          <w:sz w:val="24"/>
          <w:szCs w:val="24"/>
        </w:rPr>
        <w:tab/>
      </w:r>
      <w:r w:rsidR="00FE2564" w:rsidRPr="00691131">
        <w:rPr>
          <w:rFonts w:eastAsia="Calibri"/>
          <w:color w:val="000000"/>
          <w:sz w:val="24"/>
          <w:szCs w:val="24"/>
        </w:rPr>
        <w:t>Vật dao động điều hoà với biên độ 2 m.</w:t>
      </w:r>
    </w:p>
    <w:p w:rsidR="00FE2564" w:rsidRPr="00691131" w:rsidRDefault="00D62F24" w:rsidP="00D62F24">
      <w:pPr>
        <w:pStyle w:val="ListParagraph"/>
        <w:spacing w:after="0" w:line="240" w:lineRule="auto"/>
        <w:ind w:left="0"/>
        <w:jc w:val="both"/>
        <w:rPr>
          <w:rFonts w:eastAsia="Calibri"/>
          <w:color w:val="000000"/>
          <w:sz w:val="24"/>
          <w:szCs w:val="24"/>
        </w:rPr>
      </w:pPr>
      <w:r>
        <w:rPr>
          <w:rFonts w:eastAsia="Calibri"/>
          <w:color w:val="000000"/>
          <w:sz w:val="24"/>
          <w:szCs w:val="24"/>
        </w:rPr>
        <w:t>b)</w:t>
      </w:r>
      <w:r>
        <w:rPr>
          <w:rFonts w:eastAsia="Calibri"/>
          <w:color w:val="000000"/>
          <w:sz w:val="24"/>
          <w:szCs w:val="24"/>
        </w:rPr>
        <w:tab/>
      </w:r>
      <w:r w:rsidR="00FE2564" w:rsidRPr="00691131">
        <w:rPr>
          <w:rFonts w:eastAsia="Calibri"/>
          <w:color w:val="000000"/>
          <w:sz w:val="24"/>
          <w:szCs w:val="24"/>
        </w:rPr>
        <w:t>Vật dao động với chu kỳ 0,25s.</w:t>
      </w:r>
    </w:p>
    <w:p w:rsidR="00FE2564" w:rsidRPr="00691131" w:rsidRDefault="00D62F24" w:rsidP="00D62F24">
      <w:pPr>
        <w:pStyle w:val="ListParagraph"/>
        <w:spacing w:after="0" w:line="240" w:lineRule="auto"/>
        <w:ind w:left="0"/>
        <w:jc w:val="both"/>
        <w:rPr>
          <w:rFonts w:eastAsia="Calibri"/>
          <w:color w:val="000000"/>
          <w:sz w:val="24"/>
          <w:szCs w:val="24"/>
        </w:rPr>
      </w:pPr>
      <w:r>
        <w:rPr>
          <w:rFonts w:eastAsia="Calibri"/>
          <w:color w:val="000000"/>
          <w:sz w:val="24"/>
          <w:szCs w:val="24"/>
        </w:rPr>
        <w:t>c)</w:t>
      </w:r>
      <w:r>
        <w:rPr>
          <w:rFonts w:eastAsia="Calibri"/>
          <w:color w:val="000000"/>
          <w:sz w:val="24"/>
          <w:szCs w:val="24"/>
        </w:rPr>
        <w:tab/>
      </w:r>
      <w:r w:rsidR="00FE2564" w:rsidRPr="00691131">
        <w:rPr>
          <w:rFonts w:eastAsia="Calibri"/>
          <w:color w:val="000000"/>
          <w:sz w:val="24"/>
          <w:szCs w:val="24"/>
        </w:rPr>
        <w:t xml:space="preserve">Để biên độ dao động lớn nhất phải thay vật m bằng vật m’ nặng 500 gam. </w:t>
      </w:r>
    </w:p>
    <w:p w:rsidR="00FE2564" w:rsidRPr="00691131" w:rsidRDefault="00D62F24" w:rsidP="00D62F24">
      <w:pPr>
        <w:pStyle w:val="ListParagraph"/>
        <w:spacing w:after="0" w:line="240" w:lineRule="auto"/>
        <w:ind w:left="0"/>
        <w:jc w:val="both"/>
        <w:rPr>
          <w:rFonts w:eastAsia="Calibri"/>
          <w:color w:val="000000"/>
          <w:sz w:val="24"/>
          <w:szCs w:val="24"/>
        </w:rPr>
      </w:pPr>
      <w:r>
        <w:rPr>
          <w:rFonts w:eastAsia="Calibri"/>
          <w:color w:val="000000"/>
          <w:sz w:val="24"/>
          <w:szCs w:val="24"/>
        </w:rPr>
        <w:t>d)</w:t>
      </w:r>
      <w:r>
        <w:rPr>
          <w:rFonts w:eastAsia="Calibri"/>
          <w:color w:val="000000"/>
          <w:sz w:val="24"/>
          <w:szCs w:val="24"/>
        </w:rPr>
        <w:tab/>
      </w:r>
      <w:r w:rsidR="00FE2564" w:rsidRPr="00691131">
        <w:rPr>
          <w:rFonts w:eastAsia="Calibri"/>
          <w:color w:val="000000"/>
          <w:sz w:val="24"/>
          <w:szCs w:val="24"/>
        </w:rPr>
        <w:t>Vật thực hiện 20 dao động toàn phần mất 5 giây.</w:t>
      </w:r>
    </w:p>
    <w:p w:rsidR="00FE2564" w:rsidRPr="00691131" w:rsidRDefault="00FE2564" w:rsidP="00691131">
      <w:pPr>
        <w:pStyle w:val="ListParagraph"/>
        <w:spacing w:after="0" w:line="240" w:lineRule="auto"/>
        <w:ind w:left="0"/>
        <w:jc w:val="both"/>
        <w:rPr>
          <w:rFonts w:eastAsia="Calibri"/>
          <w:color w:val="000000"/>
          <w:sz w:val="24"/>
          <w:szCs w:val="24"/>
        </w:rPr>
      </w:pPr>
    </w:p>
    <w:p w:rsidR="00FE2564" w:rsidRPr="00691131" w:rsidRDefault="00FE2564" w:rsidP="00691131">
      <w:pPr>
        <w:tabs>
          <w:tab w:val="left" w:pos="360"/>
        </w:tabs>
        <w:jc w:val="both"/>
        <w:rPr>
          <w:rFonts w:ascii="Times New Roman" w:hAnsi="Times New Roman"/>
          <w:color w:val="000000"/>
          <w:sz w:val="24"/>
          <w:szCs w:val="24"/>
          <w:lang w:val="vi-VN"/>
        </w:rPr>
      </w:pPr>
      <w:r w:rsidRPr="00691131">
        <w:rPr>
          <w:rFonts w:ascii="Times New Roman" w:eastAsia="Calibri" w:hAnsi="Times New Roman"/>
          <w:b/>
          <w:color w:val="000000"/>
          <w:sz w:val="24"/>
          <w:szCs w:val="24"/>
        </w:rPr>
        <w:t>Câu 4</w:t>
      </w:r>
      <w:r w:rsidRPr="00691131">
        <w:rPr>
          <w:rFonts w:ascii="Times New Roman" w:eastAsia="Calibri" w:hAnsi="Times New Roman"/>
          <w:b/>
          <w:color w:val="000000"/>
          <w:sz w:val="24"/>
          <w:szCs w:val="24"/>
          <w:lang w:val="vi-VN"/>
        </w:rPr>
        <w:t xml:space="preserve"> </w:t>
      </w:r>
      <w:r w:rsidRPr="00691131">
        <w:rPr>
          <w:rFonts w:ascii="Times New Roman" w:eastAsia="Calibri" w:hAnsi="Times New Roman"/>
          <w:b/>
          <w:color w:val="000000"/>
          <w:sz w:val="24"/>
          <w:szCs w:val="24"/>
        </w:rPr>
        <w:t xml:space="preserve">. </w:t>
      </w:r>
      <w:r w:rsidRPr="00691131">
        <w:rPr>
          <w:rFonts w:ascii="Times New Roman" w:hAnsi="Times New Roman"/>
          <w:color w:val="000000"/>
          <w:sz w:val="24"/>
          <w:szCs w:val="24"/>
        </w:rPr>
        <w:t>Một con lắc lò xo gồm vật khối lượng 200 gam đang dao động điều hoà. Hình bên là đồ thị biểu diễn sự phụ thuộc của động năng W</w:t>
      </w:r>
      <w:r w:rsidRPr="00691131">
        <w:rPr>
          <w:rFonts w:ascii="Times New Roman" w:hAnsi="Times New Roman"/>
          <w:color w:val="000000"/>
          <w:sz w:val="24"/>
          <w:szCs w:val="24"/>
          <w:vertAlign w:val="subscript"/>
        </w:rPr>
        <w:t>đ</w:t>
      </w:r>
      <w:r w:rsidRPr="00691131">
        <w:rPr>
          <w:rFonts w:ascii="Times New Roman" w:hAnsi="Times New Roman"/>
          <w:color w:val="000000"/>
          <w:sz w:val="24"/>
          <w:szCs w:val="24"/>
        </w:rPr>
        <w:t xml:space="preserve"> của con lắc theo li độ dao động.</w:t>
      </w:r>
      <w:r w:rsidRPr="00691131">
        <w:rPr>
          <w:rFonts w:ascii="Times New Roman" w:eastAsia="Calibri" w:hAnsi="Times New Roman"/>
          <w:iCs/>
          <w:sz w:val="24"/>
          <w:szCs w:val="24"/>
        </w:rPr>
        <w:t xml:space="preserve"> </w:t>
      </w:r>
    </w:p>
    <w:tbl>
      <w:tblPr>
        <w:tblW w:w="12526" w:type="dxa"/>
        <w:tblLook w:val="04A0" w:firstRow="1" w:lastRow="0" w:firstColumn="1" w:lastColumn="0" w:noHBand="0" w:noVBand="1"/>
      </w:tblPr>
      <w:tblGrid>
        <w:gridCol w:w="7797"/>
        <w:gridCol w:w="4729"/>
      </w:tblGrid>
      <w:tr w:rsidR="00FE2564" w:rsidRPr="00691131" w:rsidTr="00577657">
        <w:tc>
          <w:tcPr>
            <w:tcW w:w="7797" w:type="dxa"/>
            <w:shd w:val="clear" w:color="auto" w:fill="auto"/>
            <w:vAlign w:val="center"/>
            <w:hideMark/>
          </w:tcPr>
          <w:p w:rsidR="00FE2564" w:rsidRPr="00691131" w:rsidRDefault="00FE2564" w:rsidP="00577657">
            <w:pPr>
              <w:ind w:left="967" w:right="48" w:hanging="900"/>
              <w:jc w:val="both"/>
              <w:rPr>
                <w:rFonts w:ascii="Times New Roman" w:eastAsia="Calibri" w:hAnsi="Times New Roman"/>
                <w:color w:val="000000"/>
                <w:sz w:val="24"/>
                <w:szCs w:val="24"/>
                <w:lang w:val="vi-VN"/>
              </w:rPr>
            </w:pPr>
            <w:r w:rsidRPr="00FC1DC2">
              <w:rPr>
                <w:rFonts w:ascii="Times New Roman" w:eastAsia="Calibri" w:hAnsi="Times New Roman"/>
                <w:b/>
                <w:bCs/>
                <w:color w:val="0070C0"/>
                <w:sz w:val="24"/>
                <w:szCs w:val="24"/>
                <w:lang w:val="vi-VN"/>
              </w:rPr>
              <w:t>a)</w:t>
            </w:r>
            <w:r w:rsidRPr="00FC1DC2">
              <w:rPr>
                <w:rFonts w:ascii="Times New Roman" w:eastAsia="Calibri" w:hAnsi="Times New Roman"/>
                <w:b/>
                <w:color w:val="0070C0"/>
                <w:sz w:val="24"/>
                <w:szCs w:val="24"/>
                <w:lang w:val="vi-VN"/>
              </w:rPr>
              <w:t xml:space="preserve"> </w:t>
            </w:r>
            <w:r w:rsidRPr="00691131">
              <w:rPr>
                <w:rFonts w:ascii="Times New Roman" w:eastAsia="Calibri" w:hAnsi="Times New Roman"/>
                <w:color w:val="000000"/>
                <w:sz w:val="24"/>
                <w:szCs w:val="24"/>
                <w:lang w:val="vi-VN"/>
              </w:rPr>
              <w:t>Cơ năng dao động của con lắc bằng 32J.</w:t>
            </w:r>
          </w:p>
        </w:tc>
        <w:tc>
          <w:tcPr>
            <w:tcW w:w="4729" w:type="dxa"/>
            <w:vMerge w:val="restart"/>
            <w:shd w:val="clear" w:color="auto" w:fill="auto"/>
            <w:vAlign w:val="center"/>
            <w:hideMark/>
          </w:tcPr>
          <w:p w:rsidR="00FE2564" w:rsidRPr="00691131" w:rsidRDefault="004038D9" w:rsidP="00577657">
            <w:pPr>
              <w:tabs>
                <w:tab w:val="left" w:pos="360"/>
              </w:tabs>
              <w:ind w:left="742" w:hanging="3118"/>
              <w:jc w:val="center"/>
              <w:rPr>
                <w:rFonts w:ascii="Times New Roman" w:hAnsi="Times New Roman"/>
                <w:b/>
                <w:color w:val="000000"/>
                <w:sz w:val="24"/>
                <w:szCs w:val="24"/>
                <w:lang w:val="vi-VN"/>
              </w:rPr>
            </w:pPr>
            <w:r>
              <w:rPr>
                <w:rFonts w:ascii="Times New Roman" w:hAnsi="Times New Roman"/>
                <w:noProof/>
              </w:rPr>
              <w:pict>
                <v:shape id="Picture 48" o:spid="_x0000_s1206" type="#_x0000_t75" style="position:absolute;left:0;text-align:left;margin-left:-5.4pt;margin-top:-10.9pt;width:129.65pt;height:107.15pt;z-index:36;visibility:visible;mso-position-horizontal-relative:margin;mso-position-vertical-relative:text">
                  <v:imagedata r:id="rId530" o:title=""/>
                  <w10:wrap type="square" anchorx="margin"/>
                </v:shape>
              </w:pict>
            </w:r>
          </w:p>
          <w:p w:rsidR="00FE2564" w:rsidRPr="00691131" w:rsidRDefault="00FE2564" w:rsidP="00577657">
            <w:pPr>
              <w:ind w:right="48"/>
              <w:jc w:val="both"/>
              <w:rPr>
                <w:rFonts w:ascii="Times New Roman" w:eastAsia="Calibri" w:hAnsi="Times New Roman"/>
                <w:color w:val="000000"/>
                <w:sz w:val="24"/>
                <w:szCs w:val="24"/>
                <w:lang w:val="vi-VN"/>
              </w:rPr>
            </w:pPr>
          </w:p>
        </w:tc>
      </w:tr>
      <w:tr w:rsidR="00FE2564" w:rsidRPr="00691131" w:rsidTr="00577657">
        <w:tc>
          <w:tcPr>
            <w:tcW w:w="7797" w:type="dxa"/>
            <w:shd w:val="clear" w:color="auto" w:fill="auto"/>
            <w:vAlign w:val="center"/>
            <w:hideMark/>
          </w:tcPr>
          <w:p w:rsidR="00FE2564" w:rsidRPr="00691131" w:rsidRDefault="00FE2564" w:rsidP="00577657">
            <w:pPr>
              <w:ind w:left="967" w:right="48" w:hanging="900"/>
              <w:jc w:val="both"/>
              <w:rPr>
                <w:rFonts w:ascii="Times New Roman" w:eastAsia="Calibri" w:hAnsi="Times New Roman"/>
                <w:color w:val="000000"/>
                <w:sz w:val="24"/>
                <w:szCs w:val="24"/>
                <w:lang w:val="vi-VN"/>
              </w:rPr>
            </w:pPr>
            <w:r w:rsidRPr="00FC1DC2">
              <w:rPr>
                <w:rFonts w:ascii="Times New Roman" w:eastAsia="Calibri" w:hAnsi="Times New Roman"/>
                <w:b/>
                <w:bCs/>
                <w:color w:val="0070C0"/>
                <w:sz w:val="24"/>
                <w:szCs w:val="24"/>
                <w:lang w:val="vi-VN"/>
              </w:rPr>
              <w:t xml:space="preserve">b) </w:t>
            </w:r>
            <w:r w:rsidRPr="00691131">
              <w:rPr>
                <w:rFonts w:ascii="Times New Roman" w:hAnsi="Times New Roman"/>
                <w:color w:val="000000"/>
                <w:sz w:val="24"/>
                <w:szCs w:val="24"/>
                <w:lang w:val="vi-VN"/>
              </w:rPr>
              <w:t>Tốc độ cực đại của vật dao động là 56,5cm/s</w:t>
            </w:r>
          </w:p>
        </w:tc>
        <w:tc>
          <w:tcPr>
            <w:tcW w:w="0" w:type="auto"/>
            <w:vMerge/>
            <w:shd w:val="clear" w:color="auto" w:fill="auto"/>
            <w:vAlign w:val="center"/>
            <w:hideMark/>
          </w:tcPr>
          <w:p w:rsidR="00FE2564" w:rsidRPr="00691131" w:rsidRDefault="00FE2564" w:rsidP="00691131">
            <w:pPr>
              <w:rPr>
                <w:rFonts w:ascii="Times New Roman" w:eastAsia="Calibri" w:hAnsi="Times New Roman"/>
                <w:color w:val="000000"/>
                <w:sz w:val="24"/>
                <w:szCs w:val="24"/>
                <w:lang w:val="vi-VN"/>
              </w:rPr>
            </w:pPr>
          </w:p>
        </w:tc>
      </w:tr>
      <w:tr w:rsidR="00FE2564" w:rsidRPr="00691131" w:rsidTr="00577657">
        <w:tc>
          <w:tcPr>
            <w:tcW w:w="7797" w:type="dxa"/>
            <w:shd w:val="clear" w:color="auto" w:fill="auto"/>
            <w:vAlign w:val="center"/>
            <w:hideMark/>
          </w:tcPr>
          <w:p w:rsidR="00FE2564" w:rsidRPr="00691131" w:rsidRDefault="00FE2564" w:rsidP="00577657">
            <w:pPr>
              <w:tabs>
                <w:tab w:val="left" w:pos="360"/>
              </w:tabs>
              <w:ind w:left="967" w:hanging="900"/>
              <w:rPr>
                <w:rFonts w:ascii="Times New Roman" w:eastAsia="Calibri" w:hAnsi="Times New Roman"/>
                <w:color w:val="000000"/>
                <w:sz w:val="24"/>
                <w:szCs w:val="24"/>
                <w:lang w:val="vi-VN"/>
              </w:rPr>
            </w:pPr>
            <w:r w:rsidRPr="00FC1DC2">
              <w:rPr>
                <w:rFonts w:ascii="Times New Roman" w:hAnsi="Times New Roman"/>
                <w:b/>
                <w:bCs/>
                <w:color w:val="0070C0"/>
                <w:sz w:val="24"/>
                <w:szCs w:val="24"/>
                <w:lang w:val="vi-VN"/>
              </w:rPr>
              <w:t xml:space="preserve">c) </w:t>
            </w:r>
            <w:r w:rsidRPr="00691131">
              <w:rPr>
                <w:rFonts w:ascii="Times New Roman" w:eastAsia="Calibri" w:hAnsi="Times New Roman"/>
                <w:color w:val="000000"/>
                <w:sz w:val="24"/>
                <w:szCs w:val="24"/>
                <w:lang w:val="vi-VN"/>
              </w:rPr>
              <w:t>Biên độ dao động là 4cm.</w:t>
            </w:r>
          </w:p>
        </w:tc>
        <w:tc>
          <w:tcPr>
            <w:tcW w:w="0" w:type="auto"/>
            <w:vMerge/>
            <w:shd w:val="clear" w:color="auto" w:fill="auto"/>
            <w:vAlign w:val="center"/>
            <w:hideMark/>
          </w:tcPr>
          <w:p w:rsidR="00FE2564" w:rsidRPr="00691131" w:rsidRDefault="00FE2564" w:rsidP="00691131">
            <w:pPr>
              <w:rPr>
                <w:rFonts w:ascii="Times New Roman" w:eastAsia="Calibri" w:hAnsi="Times New Roman"/>
                <w:color w:val="000000"/>
                <w:sz w:val="24"/>
                <w:szCs w:val="24"/>
                <w:lang w:val="vi-VN"/>
              </w:rPr>
            </w:pPr>
          </w:p>
        </w:tc>
      </w:tr>
      <w:tr w:rsidR="00FE2564" w:rsidRPr="00691131" w:rsidTr="00577657">
        <w:trPr>
          <w:trHeight w:val="1085"/>
        </w:trPr>
        <w:tc>
          <w:tcPr>
            <w:tcW w:w="7797" w:type="dxa"/>
            <w:shd w:val="clear" w:color="auto" w:fill="auto"/>
            <w:vAlign w:val="center"/>
            <w:hideMark/>
          </w:tcPr>
          <w:p w:rsidR="00FE2564" w:rsidRPr="00691131" w:rsidRDefault="00FE2564" w:rsidP="00577657">
            <w:pPr>
              <w:tabs>
                <w:tab w:val="left" w:pos="360"/>
              </w:tabs>
              <w:rPr>
                <w:rFonts w:ascii="Times New Roman" w:hAnsi="Times New Roman"/>
                <w:b/>
                <w:color w:val="000000"/>
                <w:sz w:val="24"/>
                <w:szCs w:val="24"/>
                <w:lang w:val="vi-VN"/>
              </w:rPr>
            </w:pPr>
            <w:r w:rsidRPr="00FC1DC2">
              <w:rPr>
                <w:rFonts w:ascii="Times New Roman" w:hAnsi="Times New Roman"/>
                <w:b/>
                <w:bCs/>
                <w:color w:val="0070C0"/>
                <w:sz w:val="24"/>
                <w:szCs w:val="24"/>
                <w:lang w:val="vi-VN"/>
              </w:rPr>
              <w:t>d)</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Tại x = 2cm, thế năng của vật: W</w:t>
            </w:r>
            <w:r w:rsidRPr="00691131">
              <w:rPr>
                <w:rFonts w:ascii="Times New Roman" w:hAnsi="Times New Roman"/>
                <w:color w:val="000000"/>
                <w:sz w:val="24"/>
                <w:szCs w:val="24"/>
                <w:vertAlign w:val="subscript"/>
                <w:lang w:val="vi-VN"/>
              </w:rPr>
              <w:t xml:space="preserve">t </w:t>
            </w:r>
            <w:r w:rsidRPr="00691131">
              <w:rPr>
                <w:rFonts w:ascii="Times New Roman" w:hAnsi="Times New Roman"/>
                <w:color w:val="000000"/>
                <w:sz w:val="24"/>
                <w:szCs w:val="24"/>
                <w:lang w:val="vi-VN"/>
              </w:rPr>
              <w:t xml:space="preserve"> = 16mJ.</w:t>
            </w:r>
          </w:p>
        </w:tc>
        <w:tc>
          <w:tcPr>
            <w:tcW w:w="0" w:type="auto"/>
            <w:vMerge/>
            <w:shd w:val="clear" w:color="auto" w:fill="auto"/>
            <w:vAlign w:val="center"/>
            <w:hideMark/>
          </w:tcPr>
          <w:p w:rsidR="00FE2564" w:rsidRPr="00691131" w:rsidRDefault="00FE2564" w:rsidP="00691131">
            <w:pPr>
              <w:rPr>
                <w:rFonts w:ascii="Times New Roman" w:eastAsia="Calibri" w:hAnsi="Times New Roman"/>
                <w:color w:val="000000"/>
                <w:sz w:val="24"/>
                <w:szCs w:val="24"/>
                <w:lang w:val="vi-VN"/>
              </w:rPr>
            </w:pPr>
          </w:p>
        </w:tc>
      </w:tr>
    </w:tbl>
    <w:bookmarkEnd w:id="9"/>
    <w:p w:rsidR="00FE2564" w:rsidRPr="00691131" w:rsidRDefault="00FE2564" w:rsidP="00691131">
      <w:pPr>
        <w:tabs>
          <w:tab w:val="left" w:pos="283"/>
          <w:tab w:val="left" w:pos="2835"/>
          <w:tab w:val="left" w:pos="5386"/>
          <w:tab w:val="left" w:pos="7937"/>
        </w:tabs>
        <w:jc w:val="both"/>
        <w:rPr>
          <w:rFonts w:ascii="Times New Roman" w:hAnsi="Times New Roman"/>
          <w:i/>
          <w:iCs/>
          <w:sz w:val="24"/>
          <w:szCs w:val="24"/>
          <w:lang w:val="vi-VN"/>
        </w:rPr>
      </w:pPr>
      <w:r w:rsidRPr="00691131">
        <w:rPr>
          <w:rFonts w:ascii="Times New Roman" w:hAnsi="Times New Roman"/>
          <w:b/>
          <w:sz w:val="24"/>
          <w:szCs w:val="24"/>
          <w:lang w:val="vi-VN"/>
        </w:rPr>
        <w:t xml:space="preserve">PHẦN III. </w:t>
      </w:r>
      <w:r w:rsidRPr="00691131">
        <w:rPr>
          <w:rFonts w:ascii="Times New Roman" w:hAnsi="Times New Roman"/>
          <w:b/>
          <w:bCs/>
          <w:sz w:val="24"/>
          <w:szCs w:val="24"/>
          <w:lang w:val="vi-VN"/>
        </w:rPr>
        <w:t>Thí sinh trả lời từ câu 1 đến câu 6.</w:t>
      </w:r>
    </w:p>
    <w:p w:rsidR="00FE2564" w:rsidRPr="00691131" w:rsidRDefault="00FE2564" w:rsidP="00691131">
      <w:pPr>
        <w:pStyle w:val="ListParagraph"/>
        <w:tabs>
          <w:tab w:val="left" w:pos="426"/>
          <w:tab w:val="left" w:pos="990"/>
        </w:tabs>
        <w:spacing w:after="0" w:line="240" w:lineRule="auto"/>
        <w:ind w:left="284" w:hanging="284"/>
        <w:jc w:val="both"/>
        <w:rPr>
          <w:rFonts w:eastAsia="SimSun"/>
          <w:sz w:val="24"/>
          <w:szCs w:val="24"/>
          <w:lang w:val="vi-VN" w:eastAsia="zh-CN" w:bidi="ar"/>
        </w:rPr>
      </w:pPr>
      <w:r w:rsidRPr="00FC1DC2">
        <w:rPr>
          <w:b/>
          <w:bCs/>
          <w:color w:val="C00000"/>
          <w:sz w:val="24"/>
          <w:szCs w:val="24"/>
          <w:lang w:val="vi-VN"/>
        </w:rPr>
        <w:t>Câu 1.</w:t>
      </w:r>
      <w:r w:rsidRPr="00691131">
        <w:rPr>
          <w:b/>
          <w:bCs/>
          <w:color w:val="0000FF"/>
          <w:sz w:val="24"/>
          <w:szCs w:val="24"/>
          <w:lang w:val="vi-VN"/>
        </w:rPr>
        <w:t xml:space="preserve"> </w:t>
      </w:r>
      <w:r w:rsidRPr="00691131">
        <w:rPr>
          <w:rFonts w:eastAsia="SimSun"/>
          <w:sz w:val="24"/>
          <w:szCs w:val="24"/>
          <w:lang w:val="vi-VN" w:eastAsia="zh-CN" w:bidi="ar"/>
        </w:rPr>
        <w:t>Một chất điểm dao động theo phương trình x = 5cos4</w:t>
      </w:r>
      <w:r w:rsidRPr="00691131">
        <w:rPr>
          <w:rFonts w:eastAsia="SimSun"/>
          <w:sz w:val="24"/>
          <w:szCs w:val="24"/>
          <w:lang w:eastAsia="zh-CN" w:bidi="ar"/>
        </w:rPr>
        <w:t>π</w:t>
      </w:r>
      <w:r w:rsidRPr="00691131">
        <w:rPr>
          <w:rFonts w:eastAsia="SimSun"/>
          <w:sz w:val="24"/>
          <w:szCs w:val="24"/>
          <w:lang w:val="vi-VN" w:eastAsia="zh-CN" w:bidi="ar"/>
        </w:rPr>
        <w:t xml:space="preserve">t (cm) có pha tại thời điểm t = 2 s là bao nhiêu   </w:t>
      </w:r>
      <w:r w:rsidR="00577657" w:rsidRPr="00691131">
        <w:rPr>
          <w:rFonts w:eastAsia="SimSun"/>
          <w:sz w:val="24"/>
          <w:szCs w:val="24"/>
          <w:lang w:val="vi-VN" w:eastAsia="zh-CN" w:bidi="ar"/>
        </w:rPr>
        <w:fldChar w:fldCharType="begin"/>
      </w:r>
      <w:r w:rsidR="00577657" w:rsidRPr="00691131">
        <w:rPr>
          <w:rFonts w:eastAsia="SimSun"/>
          <w:sz w:val="24"/>
          <w:szCs w:val="24"/>
          <w:lang w:val="vi-VN" w:eastAsia="zh-CN" w:bidi="ar"/>
        </w:rPr>
        <w:instrText xml:space="preserve"> QUOTE </w:instrText>
      </w:r>
      <w:r w:rsidR="004038D9">
        <w:rPr>
          <w:rFonts w:eastAsia="SimSun"/>
          <w:position w:val="-8"/>
        </w:rPr>
        <w:pict>
          <v:shape id="_x0000_i1358"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393D&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393D&quot; wsp:rsidP=&quot;00C8393D&quot;&gt;&lt;m:oMathPara&gt;&lt;m:oMath&gt;&lt;m:r&gt;&lt;w:rPr&gt;&lt;w:rFonts w:ascii=&quot;Cambria Math&quot; w:fareast=&quot;SimSun&quot; w:h-ansi=&quot;Cambria Math&quot;/&gt;&lt;wx:font wx:val=&quot;Cambria Math&quot;/&gt;&lt;w:i/&gt;&lt;w:sz w:val=&quot;24&quot;/&gt;&lt;w:sz-cs w:val=&quot;24&quot;/&gt;&lt;w:lang w:val=&quot;VI&quot; w:fareast=&quot;ZH-CN&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SimSun"/>
          <w:sz w:val="24"/>
          <w:szCs w:val="24"/>
          <w:lang w:val="vi-VN" w:eastAsia="zh-CN" w:bidi="ar"/>
        </w:rPr>
        <w:instrText xml:space="preserve"> </w:instrText>
      </w:r>
      <w:r w:rsidR="00577657" w:rsidRPr="00691131">
        <w:rPr>
          <w:rFonts w:eastAsia="SimSun"/>
          <w:sz w:val="24"/>
          <w:szCs w:val="24"/>
          <w:lang w:val="vi-VN" w:eastAsia="zh-CN" w:bidi="ar"/>
        </w:rPr>
        <w:fldChar w:fldCharType="separate"/>
      </w:r>
      <w:r w:rsidR="004038D9">
        <w:rPr>
          <w:rFonts w:eastAsia="SimSun"/>
          <w:position w:val="-8"/>
        </w:rPr>
        <w:pict>
          <v:shape id="_x0000_i1359"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393D&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393D&quot; wsp:rsidP=&quot;00C8393D&quot;&gt;&lt;m:oMathPara&gt;&lt;m:oMath&gt;&lt;m:r&gt;&lt;w:rPr&gt;&lt;w:rFonts w:ascii=&quot;Cambria Math&quot; w:fareast=&quot;SimSun&quot; w:h-ansi=&quot;Cambria Math&quot;/&gt;&lt;wx:font wx:val=&quot;Cambria Math&quot;/&gt;&lt;w:i/&gt;&lt;w:sz w:val=&quot;24&quot;/&gt;&lt;w:sz-cs w:val=&quot;24&quot;/&gt;&lt;w:lang w:val=&quot;VI&quot; w:fareast=&quot;ZH-CN&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SimSun"/>
          <w:sz w:val="24"/>
          <w:szCs w:val="24"/>
          <w:lang w:val="vi-VN" w:eastAsia="zh-CN" w:bidi="ar"/>
        </w:rPr>
        <w:fldChar w:fldCharType="end"/>
      </w:r>
      <w:r w:rsidRPr="00691131">
        <w:rPr>
          <w:rFonts w:eastAsia="SimSun"/>
          <w:sz w:val="24"/>
          <w:szCs w:val="24"/>
          <w:lang w:val="vi-VN" w:eastAsia="zh-CN" w:bidi="ar"/>
        </w:rPr>
        <w:t xml:space="preserve"> rad. (lấy nguyên </w:t>
      </w:r>
      <w:r w:rsidR="00577657" w:rsidRPr="00691131">
        <w:rPr>
          <w:rFonts w:eastAsia="SimSun"/>
          <w:sz w:val="24"/>
          <w:szCs w:val="24"/>
          <w:lang w:val="vi-VN" w:eastAsia="zh-CN" w:bidi="ar"/>
        </w:rPr>
        <w:fldChar w:fldCharType="begin"/>
      </w:r>
      <w:r w:rsidR="00577657" w:rsidRPr="00691131">
        <w:rPr>
          <w:rFonts w:eastAsia="SimSun"/>
          <w:sz w:val="24"/>
          <w:szCs w:val="24"/>
          <w:lang w:val="vi-VN" w:eastAsia="zh-CN" w:bidi="ar"/>
        </w:rPr>
        <w:instrText xml:space="preserve"> QUOTE </w:instrText>
      </w:r>
      <w:r w:rsidR="004038D9">
        <w:rPr>
          <w:rFonts w:eastAsia="SimSun"/>
          <w:position w:val="-8"/>
        </w:rPr>
        <w:pict>
          <v:shape id="_x0000_i1360"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85591&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85591&quot; wsp:rsidP=&quot;00385591&quot;&gt;&lt;m:oMathPara&gt;&lt;m:oMath&gt;&lt;m:r&gt;&lt;w:rPr&gt;&lt;w:rFonts w:ascii=&quot;Cambria Math&quot; w:fareast=&quot;SimSun&quot; w:h-ansi=&quot;Cambria Math&quot;/&gt;&lt;wx:font wx:val=&quot;Cambria Math&quot;/&gt;&lt;w:i/&gt;&lt;w:sz w:val=&quot;24&quot;/&gt;&lt;w:sz-cs w:val=&quot;24&quot;/&gt;&lt;w:lang w:val=&quot;VI&quot; w:fareast=&quot;ZH-CN&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SimSun"/>
          <w:sz w:val="24"/>
          <w:szCs w:val="24"/>
          <w:lang w:val="vi-VN" w:eastAsia="zh-CN" w:bidi="ar"/>
        </w:rPr>
        <w:instrText xml:space="preserve"> </w:instrText>
      </w:r>
      <w:r w:rsidR="00577657" w:rsidRPr="00691131">
        <w:rPr>
          <w:rFonts w:eastAsia="SimSun"/>
          <w:sz w:val="24"/>
          <w:szCs w:val="24"/>
          <w:lang w:val="vi-VN" w:eastAsia="zh-CN" w:bidi="ar"/>
        </w:rPr>
        <w:fldChar w:fldCharType="separate"/>
      </w:r>
      <w:r w:rsidR="004038D9">
        <w:rPr>
          <w:rFonts w:eastAsia="SimSun"/>
          <w:position w:val="-8"/>
        </w:rPr>
        <w:pict>
          <v:shape id="_x0000_i1361"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85591&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85591&quot; wsp:rsidP=&quot;00385591&quot;&gt;&lt;m:oMathPara&gt;&lt;m:oMath&gt;&lt;m:r&gt;&lt;w:rPr&gt;&lt;w:rFonts w:ascii=&quot;Cambria Math&quot; w:fareast=&quot;SimSun&quot; w:h-ansi=&quot;Cambria Math&quot;/&gt;&lt;wx:font wx:val=&quot;Cambria Math&quot;/&gt;&lt;w:i/&gt;&lt;w:sz w:val=&quot;24&quot;/&gt;&lt;w:sz-cs w:val=&quot;24&quot;/&gt;&lt;w:lang w:val=&quot;VI&quot; w:fareast=&quot;ZH-CN&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8" o:title="" chromakey="white"/>
          </v:shape>
        </w:pict>
      </w:r>
      <w:r w:rsidR="00577657" w:rsidRPr="00691131">
        <w:rPr>
          <w:rFonts w:eastAsia="SimSun"/>
          <w:sz w:val="24"/>
          <w:szCs w:val="24"/>
          <w:lang w:val="vi-VN" w:eastAsia="zh-CN" w:bidi="ar"/>
        </w:rPr>
        <w:fldChar w:fldCharType="end"/>
      </w:r>
      <w:r w:rsidRPr="00691131">
        <w:rPr>
          <w:rFonts w:eastAsia="SimSun"/>
          <w:sz w:val="24"/>
          <w:szCs w:val="24"/>
          <w:lang w:val="vi-VN" w:eastAsia="zh-CN" w:bidi="ar"/>
        </w:rPr>
        <w:t>)</w:t>
      </w:r>
    </w:p>
    <w:p w:rsidR="00FE2564" w:rsidRPr="00691131" w:rsidRDefault="00FE2564" w:rsidP="00691131">
      <w:pPr>
        <w:ind w:left="142" w:hanging="284"/>
        <w:jc w:val="both"/>
        <w:rPr>
          <w:rFonts w:ascii="Times New Roman" w:eastAsia="Calibri" w:hAnsi="Times New Roman"/>
          <w:sz w:val="24"/>
          <w:szCs w:val="24"/>
          <w:lang w:val="vi-VN"/>
        </w:rPr>
      </w:pPr>
      <w:r w:rsidRPr="00691131">
        <w:rPr>
          <w:rFonts w:ascii="Times New Roman" w:eastAsia="Calibri" w:hAnsi="Times New Roman"/>
          <w:b/>
          <w:bCs/>
          <w:sz w:val="24"/>
          <w:szCs w:val="24"/>
          <w:lang w:val="pt-BR"/>
        </w:rPr>
        <w:t xml:space="preserve">  </w:t>
      </w:r>
      <w:r w:rsidRPr="00FC1DC2">
        <w:rPr>
          <w:rFonts w:ascii="Times New Roman" w:eastAsia="Calibri" w:hAnsi="Times New Roman"/>
          <w:b/>
          <w:bCs/>
          <w:color w:val="C00000"/>
          <w:sz w:val="24"/>
          <w:szCs w:val="24"/>
          <w:lang w:val="pt-BR"/>
        </w:rPr>
        <w:t>Câu 2.</w:t>
      </w:r>
      <w:r w:rsidRPr="00691131">
        <w:rPr>
          <w:rFonts w:ascii="Times New Roman" w:eastAsia="Calibri" w:hAnsi="Times New Roman"/>
          <w:b/>
          <w:bCs/>
          <w:sz w:val="24"/>
          <w:szCs w:val="24"/>
          <w:lang w:val="pt-BR"/>
        </w:rPr>
        <w:t xml:space="preserve"> </w:t>
      </w:r>
      <w:r w:rsidRPr="00691131">
        <w:rPr>
          <w:rFonts w:ascii="Times New Roman" w:eastAsia="Calibri" w:hAnsi="Times New Roman"/>
          <w:sz w:val="24"/>
          <w:szCs w:val="24"/>
          <w:lang w:val="pt-BR"/>
        </w:rPr>
        <w:t xml:space="preserve">Một vật dao động điều hoà khi qua vị trí cân bằng có tốc độ </w:t>
      </w:r>
      <w:r w:rsidR="00577657" w:rsidRPr="00691131">
        <w:rPr>
          <w:rFonts w:ascii="Times New Roman" w:eastAsia="Calibri" w:hAnsi="Times New Roman"/>
          <w:sz w:val="24"/>
          <w:szCs w:val="24"/>
          <w:lang w:val="pt-BR"/>
        </w:rPr>
        <w:fldChar w:fldCharType="begin"/>
      </w:r>
      <w:r w:rsidR="00577657" w:rsidRPr="00691131">
        <w:rPr>
          <w:rFonts w:ascii="Times New Roman" w:eastAsia="Calibri" w:hAnsi="Times New Roman"/>
          <w:sz w:val="24"/>
          <w:szCs w:val="24"/>
          <w:lang w:val="pt-BR"/>
        </w:rPr>
        <w:instrText xml:space="preserve"> QUOTE </w:instrText>
      </w:r>
      <w:r w:rsidR="004038D9">
        <w:rPr>
          <w:rFonts w:ascii="Times New Roman" w:eastAsia="Calibri" w:hAnsi="Times New Roman"/>
          <w:position w:val="-6"/>
        </w:rPr>
        <w:pict>
          <v:shape id="_x0000_i1362" type="#_x0000_t75" style="width:4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E70F1&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E70F1&quot; wsp:rsidP=&quot;00CE70F1&quot;&gt;&lt;m:oMathPara&gt;&lt;m:oMath&gt;&lt;m:r&gt;&lt;w:rPr&gt;&lt;w:rFonts w:ascii=&quot;Cambria Math&quot; w:fareast=&quot;Calibri&quot;/&gt;&lt;wx:font wx:val=&quot;Cambria Math&quot;/&gt;&lt;w:i/&gt;&lt;w:sz w:val=&quot;24&quot;/&gt;&lt;w:sz-cs w:val=&quot;24&quot;/&gt;&lt;w:lang w:val=&quot;VI&quot;/&gt;&lt;/w:rPr&gt;&lt;m:t&gt;10Ï€&lt;/m:t&gt;&lt;/m:r&gt;&lt;m:r&gt;&lt;m:rPr&gt;&lt;m:nor/&gt;&lt;/m:rPr&gt;&lt;w:rPr&gt;&lt;w:rFonts w:ascii=&quot;Cambria Math&quot; w:fareast=&quot;Calibri&quot;/&gt;&lt;wx:font wx:val=&quot;Cambria Math&quot;/&gt;&lt;w:sz w:val=&quot;24&quot;/&gt;&lt;w:sz-cs w:val=&quot;24&quot;/&gt;&lt;w:lang w:val=&quot;VI&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1" o:title="" chromakey="white"/>
          </v:shape>
        </w:pict>
      </w:r>
      <w:r w:rsidR="00577657" w:rsidRPr="00691131">
        <w:rPr>
          <w:rFonts w:ascii="Times New Roman" w:eastAsia="Calibri" w:hAnsi="Times New Roman"/>
          <w:sz w:val="24"/>
          <w:szCs w:val="24"/>
          <w:lang w:val="pt-BR"/>
        </w:rPr>
        <w:instrText xml:space="preserve"> </w:instrText>
      </w:r>
      <w:r w:rsidR="00577657" w:rsidRPr="00691131">
        <w:rPr>
          <w:rFonts w:ascii="Times New Roman" w:eastAsia="Calibri" w:hAnsi="Times New Roman"/>
          <w:sz w:val="24"/>
          <w:szCs w:val="24"/>
          <w:lang w:val="pt-BR"/>
        </w:rPr>
        <w:fldChar w:fldCharType="separate"/>
      </w:r>
      <w:r w:rsidR="004038D9">
        <w:rPr>
          <w:rFonts w:ascii="Times New Roman" w:eastAsia="Calibri" w:hAnsi="Times New Roman"/>
          <w:position w:val="-6"/>
        </w:rPr>
        <w:pict>
          <v:shape id="_x0000_i1363" type="#_x0000_t75" style="width:49.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E70F1&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E70F1&quot; wsp:rsidP=&quot;00CE70F1&quot;&gt;&lt;m:oMathPara&gt;&lt;m:oMath&gt;&lt;m:r&gt;&lt;w:rPr&gt;&lt;w:rFonts w:ascii=&quot;Cambria Math&quot; w:fareast=&quot;Calibri&quot;/&gt;&lt;wx:font wx:val=&quot;Cambria Math&quot;/&gt;&lt;w:i/&gt;&lt;w:sz w:val=&quot;24&quot;/&gt;&lt;w:sz-cs w:val=&quot;24&quot;/&gt;&lt;w:lang w:val=&quot;VI&quot;/&gt;&lt;/w:rPr&gt;&lt;m:t&gt;10Ï€&lt;/m:t&gt;&lt;/m:r&gt;&lt;m:r&gt;&lt;m:rPr&gt;&lt;m:nor/&gt;&lt;/m:rPr&gt;&lt;w:rPr&gt;&lt;w:rFonts w:ascii=&quot;Cambria Math&quot; w:fareast=&quot;Calibri&quot;/&gt;&lt;wx:font wx:val=&quot;Cambria Math&quot;/&gt;&lt;w:sz w:val=&quot;24&quot;/&gt;&lt;w:sz-cs w:val=&quot;24&quot;/&gt;&lt;w:lang w:val=&quot;VI&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1" o:title="" chromakey="white"/>
          </v:shape>
        </w:pict>
      </w:r>
      <w:r w:rsidR="00577657" w:rsidRPr="00691131">
        <w:rPr>
          <w:rFonts w:ascii="Times New Roman" w:eastAsia="Calibri" w:hAnsi="Times New Roman"/>
          <w:sz w:val="24"/>
          <w:szCs w:val="24"/>
          <w:lang w:val="pt-BR"/>
        </w:rPr>
        <w:fldChar w:fldCharType="end"/>
      </w:r>
      <w:r w:rsidRPr="00691131">
        <w:rPr>
          <w:rFonts w:ascii="Times New Roman" w:eastAsia="Calibri" w:hAnsi="Times New Roman"/>
          <w:sz w:val="24"/>
          <w:szCs w:val="24"/>
          <w:lang w:val="pt-BR"/>
        </w:rPr>
        <w:t xml:space="preserve">. Tại vị trí biên độ lớn gia tốc   là </w:t>
      </w:r>
      <w:r w:rsidR="00577657" w:rsidRPr="00691131">
        <w:rPr>
          <w:rFonts w:ascii="Times New Roman" w:eastAsia="Calibri" w:hAnsi="Times New Roman"/>
          <w:sz w:val="24"/>
          <w:szCs w:val="24"/>
          <w:lang w:val="pt-BR"/>
        </w:rPr>
        <w:fldChar w:fldCharType="begin"/>
      </w:r>
      <w:r w:rsidR="00577657" w:rsidRPr="00691131">
        <w:rPr>
          <w:rFonts w:ascii="Times New Roman" w:eastAsia="Calibri" w:hAnsi="Times New Roman"/>
          <w:sz w:val="24"/>
          <w:szCs w:val="24"/>
          <w:lang w:val="pt-BR"/>
        </w:rPr>
        <w:instrText xml:space="preserve"> QUOTE </w:instrText>
      </w:r>
      <w:r w:rsidR="004038D9">
        <w:rPr>
          <w:rFonts w:ascii="Times New Roman" w:eastAsia="Calibri" w:hAnsi="Times New Roman"/>
          <w:position w:val="-6"/>
        </w:rPr>
        <w:pict>
          <v:shape id="_x0000_i1364" type="#_x0000_t75" style="width:61.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019DD&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019DD&quot; wsp:rsidP=&quot;007019DD&quot;&gt;&lt;m:oMathPara&gt;&lt;m:oMath&gt;&lt;m:r&gt;&lt;w:rPr&gt;&lt;w:rFonts w:ascii=&quot;Cambria Math&quot; w:fareast=&quot;Calibri&quot;/&gt;&lt;wx:font wx:val=&quot;Cambria Math&quot;/&gt;&lt;w:i/&gt;&lt;w:sz w:val=&quot;24&quot;/&gt;&lt;w:sz-cs w:val=&quot;24&quot;/&gt;&lt;w:lang w:val=&quot;VI&quot;/&gt;&lt;/w:rPr&gt;&lt;m:t&gt;20&lt;/m:t&gt;&lt;/m:r&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gt;&lt;wx:font wx:val=&quot;Cambria Math&quot;/&gt;&lt;w:i/&gt;&lt;w:sz w:val=&quot;24&quot;/&gt;&lt;w:sz-cs w:val=&quot;24&quot;/&gt;&lt;w:lang w:val=&quot;VI&quot;/&gt;&lt;/w:rPr&gt;&lt;m:t&gt;Ï€&lt;/m:t&gt;&lt;/m:r&gt;&lt;/m:e&gt;&lt;m:sup&gt;&lt;m:r&gt;&lt;w:rPr&gt;&lt;w:rFonts w:ascii=&quot;Cambria Math&quot; w:fareast=&quot;Calibri&quot;/&gt;&lt;wx:font wx:val=&quot;Cambria Math&quot;/&gt;&lt;w:i/&gt;&lt;w:sz w:val=&quot;24&quot;/&gt;&lt;w:sz-cs w:val=&quot;24&quot;/&gt;&lt;w:lang w:val=&quot;VI&quot;/&gt;&lt;/w:rPr&gt;&lt;m:t&gt;2&lt;/m:t&gt;&lt;/m:r&gt;&lt;/m:sup&gt;&lt;/m:sSup&gt;&lt;m:r&gt;&lt;m:rPr&gt;&lt;m:nor/&gt;&lt;/m:rPr&gt;&lt;w:rPr&gt;&lt;w:rFonts w:ascii=&quot;Cambria Math&quot; w:fareast=&quot;Calibri&quot;/&gt;&lt;wx:font wx:val=&quot;Cambria Math&quot;/&gt;&lt;w:sz w:val=&quot;24&quot;/&gt;&lt;w:sz-cs w:val=&quot;24&quot;/&gt;&lt;w:lang w:val=&quot;VI&quot;/&gt;&lt;/w:rPr&gt;&lt;m:t&gt; cm/&lt;/m:t&gt;&lt;/m:r&gt;&lt;m:sSup&gt;&lt;m:sSupPr&gt;&lt;m:ctrlPr&gt;&lt;w:rPr&gt;&lt;w:rFonts w:ascii=&quot;Cambria Math&quot; w:fareast=&quot;Calibri&quot; w:h-ansi=&quot;Cambria Math&quot;/&gt;&lt;wx:font wx:val=&quot;Cambria Math&quot;/&gt;&lt;w:sz w:val=&quot;24&quot;/&gt;&lt;w:sz-cs w:val=&quot;24&quot;/&gt;&lt;/w:rPr&gt;&lt;/m:ctrlPr&gt;&lt;/m:sSupPr&gt;&lt;m:e&gt;&lt;m:r&gt;&lt;m:rPr&gt;&lt;m:nor/&gt;&lt;/m:rPr&gt;&lt;w:rPr&gt;&lt;w:rFonts w:ascii=&quot;Cambria Math&quot; w:fareast=&quot;Calibri&quot;/&gt;&lt;wx:font wx:val=&quot;Cambria Math&quot;/&gt;&lt;w:sz w:val=&quot;24&quot;/&gt;&lt;w:sz-cs w:val=&quot;24&quot;/&gt;&lt;w:lang w:val=&quot;VI&quot;/&gt;&lt;/w:rPr&gt;&lt;m:t&gt;s&lt;/m:t&gt;&lt;/m:r&gt;&lt;/m:e&gt;&lt;m:sup&gt;&lt;m:r&gt;&lt;w:rPr&gt;&lt;w:rFonts w:ascii=&quot;Cambria Math&quot; w:fareast=&quot;Calibri&quot;/&gt;&lt;wx:font wx:val=&quot;Cambria Math&quot;/&gt;&lt;w:i/&gt;&lt;w:sz w:val=&quot;24&quot;/&gt;&lt;w:sz-cs w:val=&quot;24&quot;/&gt;&lt;w:lang w:val=&quot;VI&quot;/&gt;&lt;/w:rPr&gt;&lt;m:t&gt;2&lt;/m:t&gt;&lt;/m:r&gt;&lt;m:ctrlPr&gt;&lt;w:rPr&gt;&lt;w:rFonts w:ascii=&quot;Cambria Math&quot; w:fareast=&quot;Calibri&quot; w:h-ansi=&quot;Cambria Math&quot;/&gt;&lt;wx:font wx:val=&quot;Cambria Math&quot;/&gt;&lt;w:i/&gt;&lt;w:sz w:val=&quot;24&quot;/&gt;&lt;w:sz-cs w:val=&quot;24&quot;/&gt;&lt;/w:rPr&gt;&lt;/m:ctrlP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2" o:title="" chromakey="white"/>
          </v:shape>
        </w:pict>
      </w:r>
      <w:r w:rsidR="00577657" w:rsidRPr="00691131">
        <w:rPr>
          <w:rFonts w:ascii="Times New Roman" w:eastAsia="Calibri" w:hAnsi="Times New Roman"/>
          <w:sz w:val="24"/>
          <w:szCs w:val="24"/>
          <w:lang w:val="pt-BR"/>
        </w:rPr>
        <w:instrText xml:space="preserve"> </w:instrText>
      </w:r>
      <w:r w:rsidR="00577657" w:rsidRPr="00691131">
        <w:rPr>
          <w:rFonts w:ascii="Times New Roman" w:eastAsia="Calibri" w:hAnsi="Times New Roman"/>
          <w:sz w:val="24"/>
          <w:szCs w:val="24"/>
          <w:lang w:val="pt-BR"/>
        </w:rPr>
        <w:fldChar w:fldCharType="separate"/>
      </w:r>
      <w:r w:rsidR="004038D9">
        <w:rPr>
          <w:rFonts w:ascii="Times New Roman" w:eastAsia="Calibri" w:hAnsi="Times New Roman"/>
          <w:position w:val="-6"/>
        </w:rPr>
        <w:pict>
          <v:shape id="_x0000_i1365" type="#_x0000_t75" style="width:61.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019DD&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019DD&quot; wsp:rsidP=&quot;007019DD&quot;&gt;&lt;m:oMathPara&gt;&lt;m:oMath&gt;&lt;m:r&gt;&lt;w:rPr&gt;&lt;w:rFonts w:ascii=&quot;Cambria Math&quot; w:fareast=&quot;Calibri&quot;/&gt;&lt;wx:font wx:val=&quot;Cambria Math&quot;/&gt;&lt;w:i/&gt;&lt;w:sz w:val=&quot;24&quot;/&gt;&lt;w:sz-cs w:val=&quot;24&quot;/&gt;&lt;w:lang w:val=&quot;VI&quot;/&gt;&lt;/w:rPr&gt;&lt;m:t&gt;20&lt;/m:t&gt;&lt;/m:r&gt;&lt;m:sSup&gt;&lt;m:sSupPr&gt;&lt;m:ctrlPr&gt;&lt;w:rPr&gt;&lt;w:rFonts w:ascii=&quot;Cambria Math&quot; w:fareast=&quot;Calibri&quot; w:h-ansi=&quot;Cambria Math&quot;/&gt;&lt;wx:font wx:val=&quot;Cambria Math&quot;/&gt;&lt;w:i/&gt;&lt;w:sz w:val=&quot;24&quot;/&gt;&lt;w:sz-cs w:val=&quot;24&quot;/&gt;&lt;/w:rPr&gt;&lt;/m:ctrlPr&gt;&lt;/m:sSupPr&gt;&lt;m:e&gt;&lt;m:r&gt;&lt;w:rPr&gt;&lt;w:rFonts w:ascii=&quot;Cambria Math&quot; w:fareast=&quot;Calibri&quot;/&gt;&lt;wx:font wx:val=&quot;Cambria Math&quot;/&gt;&lt;w:i/&gt;&lt;w:sz w:val=&quot;24&quot;/&gt;&lt;w:sz-cs w:val=&quot;24&quot;/&gt;&lt;w:lang w:val=&quot;VI&quot;/&gt;&lt;/w:rPr&gt;&lt;m:t&gt;Ï€&lt;/m:t&gt;&lt;/m:r&gt;&lt;/m:e&gt;&lt;m:sup&gt;&lt;m:r&gt;&lt;w:rPr&gt;&lt;w:rFonts w:ascii=&quot;Cambria Math&quot; w:fareast=&quot;Calibri&quot;/&gt;&lt;wx:font wx:val=&quot;Cambria Math&quot;/&gt;&lt;w:i/&gt;&lt;w:sz w:val=&quot;24&quot;/&gt;&lt;w:sz-cs w:val=&quot;24&quot;/&gt;&lt;w:lang w:val=&quot;VI&quot;/&gt;&lt;/w:rPr&gt;&lt;m:t&gt;2&lt;/m:t&gt;&lt;/m:r&gt;&lt;/m:sup&gt;&lt;/m:sSup&gt;&lt;m:r&gt;&lt;m:rPr&gt;&lt;m:nor/&gt;&lt;/m:rPr&gt;&lt;w:rPr&gt;&lt;w:rFonts w:ascii=&quot;Cambria Math&quot; w:fareast=&quot;Calibri&quot;/&gt;&lt;wx:font wx:val=&quot;Cambria Math&quot;/&gt;&lt;w:sz w:val=&quot;24&quot;/&gt;&lt;w:sz-cs w:val=&quot;24&quot;/&gt;&lt;w:lang w:val=&quot;VI&quot;/&gt;&lt;/w:rPr&gt;&lt;m:t&gt; cm/&lt;/m:t&gt;&lt;/m:r&gt;&lt;m:sSup&gt;&lt;m:sSupPr&gt;&lt;m:ctrlPr&gt;&lt;w:rPr&gt;&lt;w:rFonts w:ascii=&quot;Cambria Math&quot; w:fareast=&quot;Calibri&quot; w:h-ansi=&quot;Cambria Math&quot;/&gt;&lt;wx:font wx:val=&quot;Cambria Math&quot;/&gt;&lt;w:sz w:val=&quot;24&quot;/&gt;&lt;w:sz-cs w:val=&quot;24&quot;/&gt;&lt;/w:rPr&gt;&lt;/m:ctrlPr&gt;&lt;/m:sSupPr&gt;&lt;m:e&gt;&lt;m:r&gt;&lt;m:rPr&gt;&lt;m:nor/&gt;&lt;/m:rPr&gt;&lt;w:rPr&gt;&lt;w:rFonts w:ascii=&quot;Cambria Math&quot; w:fareast=&quot;Calibri&quot;/&gt;&lt;wx:font wx:val=&quot;Cambria Math&quot;/&gt;&lt;w:sz w:val=&quot;24&quot;/&gt;&lt;w:sz-cs w:val=&quot;24&quot;/&gt;&lt;w:lang w:val=&quot;VI&quot;/&gt;&lt;/w:rPr&gt;&lt;m:t&gt;s&lt;/m:t&gt;&lt;/m:r&gt;&lt;/m:e&gt;&lt;m:sup&gt;&lt;m:r&gt;&lt;w:rPr&gt;&lt;w:rFonts w:ascii=&quot;Cambria Math&quot; w:fareast=&quot;Calibri&quot;/&gt;&lt;wx:font wx:val=&quot;Cambria Math&quot;/&gt;&lt;w:i/&gt;&lt;w:sz w:val=&quot;24&quot;/&gt;&lt;w:sz-cs w:val=&quot;24&quot;/&gt;&lt;w:lang w:val=&quot;VI&quot;/&gt;&lt;/w:rPr&gt;&lt;m:t&gt;2&lt;/m:t&gt;&lt;/m:r&gt;&lt;m:ctrlPr&gt;&lt;w:rPr&gt;&lt;w:rFonts w:ascii=&quot;Cambria Math&quot; w:fareast=&quot;Calibri&quot; w:h-ansi=&quot;Cambria Math&quot;/&gt;&lt;wx:font wx:val=&quot;Cambria Math&quot;/&gt;&lt;w:i/&gt;&lt;w:sz w:val=&quot;24&quot;/&gt;&lt;w:sz-cs w:val=&quot;24&quot;/&gt;&lt;/w:rPr&gt;&lt;/m:ctrlP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2" o:title="" chromakey="white"/>
          </v:shape>
        </w:pict>
      </w:r>
      <w:r w:rsidR="00577657" w:rsidRPr="00691131">
        <w:rPr>
          <w:rFonts w:ascii="Times New Roman" w:eastAsia="Calibri" w:hAnsi="Times New Roman"/>
          <w:sz w:val="24"/>
          <w:szCs w:val="24"/>
          <w:lang w:val="pt-BR"/>
        </w:rPr>
        <w:fldChar w:fldCharType="end"/>
      </w:r>
      <w:r w:rsidRPr="00691131">
        <w:rPr>
          <w:rFonts w:ascii="Times New Roman" w:eastAsia="Calibri" w:hAnsi="Times New Roman"/>
          <w:sz w:val="24"/>
          <w:szCs w:val="24"/>
          <w:lang w:val="pt-BR"/>
        </w:rPr>
        <w:t>. Biên độ dao động của vật là bao nhiêu cm?</w:t>
      </w:r>
    </w:p>
    <w:p w:rsidR="00FE2564" w:rsidRPr="00691131" w:rsidRDefault="00FE2564" w:rsidP="00691131">
      <w:pPr>
        <w:widowControl w:val="0"/>
        <w:tabs>
          <w:tab w:val="left" w:pos="284"/>
          <w:tab w:val="left" w:pos="567"/>
          <w:tab w:val="left" w:pos="851"/>
          <w:tab w:val="left" w:pos="990"/>
          <w:tab w:val="left" w:pos="2835"/>
          <w:tab w:val="left" w:pos="5387"/>
          <w:tab w:val="left" w:pos="7938"/>
        </w:tabs>
        <w:rPr>
          <w:rFonts w:ascii="Times New Roman" w:eastAsia="Arial" w:hAnsi="Times New Roman"/>
          <w:color w:val="000000"/>
          <w:sz w:val="24"/>
          <w:szCs w:val="24"/>
          <w:lang w:val="pt-BR"/>
        </w:rPr>
      </w:pPr>
      <w:r w:rsidRPr="00FC1DC2">
        <w:rPr>
          <w:rFonts w:ascii="Times New Roman" w:eastAsia="Arial" w:hAnsi="Times New Roman"/>
          <w:b/>
          <w:color w:val="C00000"/>
          <w:sz w:val="24"/>
          <w:szCs w:val="24"/>
          <w:lang w:val="vi-VN"/>
        </w:rPr>
        <w:t>Câu 3.</w:t>
      </w:r>
      <w:r w:rsidRPr="00691131">
        <w:rPr>
          <w:rFonts w:ascii="Times New Roman" w:eastAsia="Arial" w:hAnsi="Times New Roman"/>
          <w:b/>
          <w:color w:val="0000FF"/>
          <w:sz w:val="24"/>
          <w:szCs w:val="24"/>
          <w:lang w:val="vi-VN"/>
        </w:rPr>
        <w:t xml:space="preserve"> </w:t>
      </w:r>
      <w:r w:rsidRPr="00691131">
        <w:rPr>
          <w:rFonts w:ascii="Times New Roman" w:eastAsia="Cambria" w:hAnsi="Times New Roman"/>
          <w:sz w:val="22"/>
          <w:lang w:val="vi"/>
        </w:rPr>
        <w:t xml:space="preserve">Một vật có khối lượng </w:t>
      </w:r>
      <w:r w:rsidRPr="00691131">
        <w:rPr>
          <w:rFonts w:ascii="Times New Roman" w:eastAsia="Calibri" w:hAnsi="Times New Roman"/>
          <w:position w:val="-10"/>
          <w:sz w:val="22"/>
          <w:lang w:val="fr-FR" w:eastAsia="fr-FR"/>
        </w:rPr>
        <w:object w:dxaOrig="1060" w:dyaOrig="320">
          <v:shape id="_x0000_i1366" type="#_x0000_t75" style="width:54pt;height:16.5pt" o:ole="">
            <v:imagedata r:id="rId533" o:title=""/>
          </v:shape>
          <o:OLEObject Type="Embed" ProgID="Equation.DSMT4" ShapeID="_x0000_i1366" DrawAspect="Content" ObjectID="_1823185060" r:id="rId534"/>
        </w:object>
      </w:r>
      <w:r w:rsidRPr="00691131">
        <w:rPr>
          <w:rFonts w:ascii="Times New Roman" w:eastAsia="Cambria" w:hAnsi="Times New Roman"/>
          <w:sz w:val="22"/>
          <w:lang w:val="vi"/>
        </w:rPr>
        <w:t xml:space="preserve">dao động điều hoà với tân số góc </w:t>
      </w:r>
      <w:r w:rsidRPr="00691131">
        <w:rPr>
          <w:rFonts w:ascii="Times New Roman" w:eastAsia="Calibri" w:hAnsi="Times New Roman"/>
          <w:position w:val="-6"/>
          <w:sz w:val="22"/>
          <w:vertAlign w:val="subscript"/>
          <w:lang w:val="vi-VN" w:eastAsia="vi-VN" w:bidi="vi-VN"/>
        </w:rPr>
        <w:object w:dxaOrig="1260" w:dyaOrig="279">
          <v:shape id="_x0000_i1367" type="#_x0000_t75" style="width:63pt;height:14.25pt" o:ole="">
            <v:imagedata r:id="rId535" o:title=""/>
          </v:shape>
          <o:OLEObject Type="Embed" ProgID="Equation.DSMT4" ShapeID="_x0000_i1367" DrawAspect="Content" ObjectID="_1823185061" r:id="rId536"/>
        </w:object>
      </w:r>
      <w:r w:rsidRPr="00691131">
        <w:rPr>
          <w:rFonts w:ascii="Times New Roman" w:eastAsia="Cambria" w:hAnsi="Times New Roman"/>
          <w:sz w:val="22"/>
          <w:lang w:val="vi"/>
        </w:rPr>
        <w:t xml:space="preserve">, biên độ </w:t>
      </w:r>
      <w:r w:rsidRPr="00691131">
        <w:rPr>
          <w:rFonts w:ascii="Times New Roman" w:eastAsia="Calibri" w:hAnsi="Times New Roman"/>
          <w:sz w:val="22"/>
          <w:lang w:val="vi-VN" w:eastAsia="fr-FR"/>
        </w:rPr>
        <w:t>dao động bằng 5cm</w:t>
      </w:r>
      <w:r w:rsidRPr="00691131">
        <w:rPr>
          <w:rFonts w:ascii="Times New Roman" w:eastAsia="Cambria" w:hAnsi="Times New Roman"/>
          <w:sz w:val="22"/>
          <w:lang w:val="vi-VN" w:eastAsia="fr-FR"/>
        </w:rPr>
        <w:t xml:space="preserve">. </w:t>
      </w:r>
      <w:r w:rsidRPr="00691131">
        <w:rPr>
          <w:rFonts w:ascii="Times New Roman" w:eastAsia="Arial" w:hAnsi="Times New Roman"/>
          <w:color w:val="000000"/>
          <w:sz w:val="24"/>
          <w:szCs w:val="24"/>
          <w:lang w:val="pt-BR"/>
        </w:rPr>
        <w:t>Cơ năng của con lắc là bao nhiêu mJ?</w:t>
      </w:r>
      <w:r w:rsidRPr="00691131">
        <w:rPr>
          <w:rFonts w:ascii="Times New Roman" w:eastAsia="Calibri" w:hAnsi="Times New Roman"/>
          <w:iCs/>
          <w:sz w:val="24"/>
          <w:szCs w:val="24"/>
          <w:lang w:val="vi-VN"/>
        </w:rPr>
        <w:t xml:space="preserve"> (Lấy </w:t>
      </w:r>
      <w:r w:rsidRPr="00691131">
        <w:rPr>
          <w:rFonts w:ascii="Times New Roman" w:eastAsia="Calibri" w:hAnsi="Times New Roman"/>
          <w:iCs/>
          <w:sz w:val="24"/>
          <w:szCs w:val="24"/>
        </w:rPr>
        <w:t>π</w:t>
      </w:r>
      <w:r w:rsidRPr="00691131">
        <w:rPr>
          <w:rFonts w:ascii="Times New Roman" w:eastAsia="Calibri" w:hAnsi="Times New Roman"/>
          <w:iCs/>
          <w:sz w:val="24"/>
          <w:szCs w:val="24"/>
          <w:vertAlign w:val="superscript"/>
          <w:lang w:val="vi-VN"/>
        </w:rPr>
        <w:t>2</w:t>
      </w:r>
      <w:r w:rsidRPr="00691131">
        <w:rPr>
          <w:rFonts w:ascii="Times New Roman" w:eastAsia="Calibri" w:hAnsi="Times New Roman"/>
          <w:iCs/>
          <w:sz w:val="24"/>
          <w:szCs w:val="24"/>
          <w:lang w:val="vi-VN"/>
        </w:rPr>
        <w:t xml:space="preserve"> = 10).</w:t>
      </w:r>
    </w:p>
    <w:p w:rsidR="00FE2564" w:rsidRPr="00691131" w:rsidRDefault="00FE2564" w:rsidP="00691131">
      <w:pPr>
        <w:tabs>
          <w:tab w:val="left" w:pos="720"/>
        </w:tabs>
        <w:jc w:val="both"/>
        <w:rPr>
          <w:rFonts w:ascii="Times New Roman" w:hAnsi="Times New Roman"/>
          <w:sz w:val="24"/>
          <w:szCs w:val="24"/>
        </w:rPr>
      </w:pPr>
      <w:r w:rsidRPr="00FC1DC2">
        <w:rPr>
          <w:rFonts w:ascii="Times New Roman" w:hAnsi="Times New Roman"/>
          <w:b/>
          <w:bCs/>
          <w:color w:val="C00000"/>
          <w:sz w:val="24"/>
          <w:szCs w:val="24"/>
          <w:lang w:val="pt-BR"/>
        </w:rPr>
        <w:t>Câu 4.</w:t>
      </w:r>
      <w:r w:rsidRPr="00691131">
        <w:rPr>
          <w:rFonts w:ascii="Times New Roman" w:hAnsi="Times New Roman"/>
          <w:b/>
          <w:bCs/>
          <w:sz w:val="24"/>
          <w:szCs w:val="24"/>
          <w:lang w:val="pt-BR"/>
        </w:rPr>
        <w:t xml:space="preserve"> </w:t>
      </w:r>
      <w:r w:rsidRPr="00691131">
        <w:rPr>
          <w:rFonts w:ascii="Times New Roman" w:hAnsi="Times New Roman"/>
          <w:sz w:val="24"/>
          <w:szCs w:val="24"/>
          <w:lang w:val="pt-BR"/>
        </w:rPr>
        <w:t xml:space="preserve">Một con lắc lò xo có chu kì dao động riêng </w:t>
      </w:r>
      <w:r w:rsidRPr="00691131">
        <w:rPr>
          <w:rFonts w:ascii="Times New Roman" w:hAnsi="Times New Roman"/>
          <w:sz w:val="24"/>
          <w:szCs w:val="24"/>
          <w:vertAlign w:val="subscript"/>
          <w:lang w:val="pt-BR"/>
        </w:rPr>
        <w:t xml:space="preserve"> </w:t>
      </w:r>
      <w:r w:rsidRPr="00691131">
        <w:rPr>
          <w:rFonts w:ascii="Times New Roman" w:hAnsi="Times New Roman"/>
          <w:sz w:val="24"/>
          <w:szCs w:val="24"/>
          <w:lang w:val="pt-BR"/>
        </w:rPr>
        <w:t>T</w:t>
      </w:r>
      <w:r w:rsidRPr="00691131">
        <w:rPr>
          <w:rFonts w:ascii="Times New Roman" w:hAnsi="Times New Roman"/>
          <w:sz w:val="24"/>
          <w:szCs w:val="24"/>
          <w:vertAlign w:val="subscript"/>
          <w:lang w:val="pt-BR"/>
        </w:rPr>
        <w:t xml:space="preserve">0 </w:t>
      </w:r>
      <w:r w:rsidRPr="00691131">
        <w:rPr>
          <w:rFonts w:ascii="Times New Roman" w:hAnsi="Times New Roman"/>
          <w:sz w:val="24"/>
          <w:szCs w:val="24"/>
          <w:lang w:val="pt-BR"/>
        </w:rPr>
        <w:t xml:space="preserve">= 2s. Tác dụng lên vật lực cưỡng bức biến đổi tuần hoàn theo phương trùng với trục của lò xo. Lực cưỡng bức có tần số góc bao nhiêu rad/s làm con lắc dao động mạnh nhất? </w:t>
      </w:r>
      <w:bookmarkStart w:id="10" w:name="_Hlk180496762"/>
      <w:r w:rsidRPr="00691131">
        <w:rPr>
          <w:rFonts w:ascii="Times New Roman" w:hAnsi="Times New Roman"/>
          <w:sz w:val="24"/>
          <w:szCs w:val="24"/>
        </w:rPr>
        <w:t xml:space="preserve">(làm tròn đến 2 chữ số thập phân) </w:t>
      </w:r>
    </w:p>
    <w:tbl>
      <w:tblPr>
        <w:tblW w:w="10792" w:type="dxa"/>
        <w:tblInd w:w="-95" w:type="dxa"/>
        <w:tblLook w:val="04A0" w:firstRow="1" w:lastRow="0" w:firstColumn="1" w:lastColumn="0" w:noHBand="0" w:noVBand="1"/>
      </w:tblPr>
      <w:tblGrid>
        <w:gridCol w:w="6191"/>
        <w:gridCol w:w="4601"/>
      </w:tblGrid>
      <w:tr w:rsidR="00FE2564" w:rsidRPr="00691131" w:rsidTr="00577657">
        <w:trPr>
          <w:trHeight w:val="1674"/>
        </w:trPr>
        <w:tc>
          <w:tcPr>
            <w:tcW w:w="6191" w:type="dxa"/>
            <w:shd w:val="clear" w:color="auto" w:fill="auto"/>
            <w:vAlign w:val="center"/>
          </w:tcPr>
          <w:bookmarkEnd w:id="10"/>
          <w:p w:rsidR="00FE2564" w:rsidRPr="00691131" w:rsidRDefault="00FE2564" w:rsidP="00577657">
            <w:pPr>
              <w:tabs>
                <w:tab w:val="left" w:pos="788"/>
                <w:tab w:val="left" w:pos="973"/>
              </w:tabs>
              <w:jc w:val="both"/>
              <w:rPr>
                <w:rFonts w:ascii="Times New Roman" w:hAnsi="Times New Roman"/>
                <w:sz w:val="24"/>
                <w:szCs w:val="24"/>
              </w:rPr>
            </w:pPr>
            <w:r w:rsidRPr="00FC1DC2">
              <w:rPr>
                <w:rFonts w:ascii="Times New Roman" w:hAnsi="Times New Roman"/>
                <w:b/>
                <w:bCs/>
                <w:color w:val="C00000"/>
                <w:sz w:val="24"/>
                <w:szCs w:val="24"/>
              </w:rPr>
              <w:t>Câu 5.</w:t>
            </w:r>
            <w:r w:rsidRPr="00691131">
              <w:rPr>
                <w:rFonts w:ascii="Times New Roman" w:hAnsi="Times New Roman"/>
                <w:color w:val="003300"/>
                <w:sz w:val="24"/>
                <w:szCs w:val="24"/>
              </w:rPr>
              <w:t xml:space="preserve"> Đồ thị li độ theo thời gian của 2 vật dao động điều hòa được mô tả như hình vẽ.</w:t>
            </w:r>
            <w:r w:rsidRPr="00691131">
              <w:rPr>
                <w:rFonts w:ascii="Times New Roman" w:hAnsi="Times New Roman"/>
                <w:sz w:val="24"/>
                <w:szCs w:val="24"/>
              </w:rPr>
              <w:t xml:space="preserve"> Tại thời điểm  t = 0,2 s thì khoảng cách giữa 2 vật bằng bao nhiêu mét.</w:t>
            </w:r>
            <w:r w:rsidRPr="00691131">
              <w:rPr>
                <w:rFonts w:ascii="Times New Roman" w:eastAsia="Calibri" w:hAnsi="Times New Roman"/>
                <w:bCs/>
                <w:color w:val="000000"/>
                <w:sz w:val="24"/>
                <w:szCs w:val="24"/>
              </w:rPr>
              <w:t xml:space="preserve"> </w:t>
            </w:r>
          </w:p>
          <w:p w:rsidR="00FE2564" w:rsidRPr="00691131" w:rsidRDefault="00FE2564" w:rsidP="00577657">
            <w:pPr>
              <w:tabs>
                <w:tab w:val="left" w:pos="788"/>
                <w:tab w:val="left" w:pos="973"/>
              </w:tabs>
              <w:contextualSpacing/>
              <w:jc w:val="both"/>
              <w:rPr>
                <w:rFonts w:ascii="Times New Roman" w:eastAsia="Calibri" w:hAnsi="Times New Roman"/>
                <w:bCs/>
                <w:noProof/>
                <w:color w:val="000000"/>
                <w:sz w:val="24"/>
                <w:szCs w:val="24"/>
              </w:rPr>
            </w:pPr>
          </w:p>
        </w:tc>
        <w:tc>
          <w:tcPr>
            <w:tcW w:w="4601" w:type="dxa"/>
            <w:shd w:val="clear" w:color="auto" w:fill="auto"/>
            <w:vAlign w:val="center"/>
            <w:hideMark/>
          </w:tcPr>
          <w:p w:rsidR="00FE2564" w:rsidRPr="00691131" w:rsidRDefault="006552AD" w:rsidP="00577657">
            <w:pPr>
              <w:ind w:firstLine="197"/>
              <w:jc w:val="center"/>
              <w:rPr>
                <w:rFonts w:ascii="Times New Roman" w:hAnsi="Times New Roman"/>
                <w:bCs/>
                <w:noProof/>
                <w:color w:val="000000"/>
                <w:sz w:val="24"/>
                <w:szCs w:val="24"/>
              </w:rPr>
            </w:pPr>
            <w:r>
              <w:rPr>
                <w:rFonts w:ascii="Times New Roman" w:hAnsi="Times New Roman"/>
                <w:noProof/>
                <w:color w:val="003300"/>
                <w:sz w:val="24"/>
                <w:szCs w:val="24"/>
              </w:rPr>
              <w:pict>
                <v:shape id="_x0000_i1368" type="#_x0000_t75" style="width:193.5pt;height:101.25pt;visibility:visible">
                  <v:imagedata r:id="rId537" o:title="" croptop="2112f" cropbottom="3234f" cropleft="2170f" cropright="1722f"/>
                </v:shape>
              </w:pict>
            </w:r>
          </w:p>
        </w:tc>
      </w:tr>
    </w:tbl>
    <w:p w:rsidR="00FE2564" w:rsidRPr="00691131" w:rsidRDefault="00FE2564" w:rsidP="00691131">
      <w:pPr>
        <w:rPr>
          <w:rFonts w:ascii="Times New Roman" w:eastAsia="Calibri" w:hAnsi="Times New Roman"/>
          <w:b/>
          <w:sz w:val="24"/>
          <w:szCs w:val="24"/>
        </w:rPr>
      </w:pPr>
    </w:p>
    <w:p w:rsidR="00FE2564" w:rsidRPr="00691131" w:rsidRDefault="00FE2564" w:rsidP="00691131">
      <w:pPr>
        <w:jc w:val="center"/>
        <w:rPr>
          <w:rFonts w:ascii="Times New Roman" w:eastAsia="Calibri" w:hAnsi="Times New Roman"/>
          <w:b/>
          <w:sz w:val="24"/>
          <w:szCs w:val="24"/>
        </w:rPr>
      </w:pPr>
    </w:p>
    <w:tbl>
      <w:tblPr>
        <w:tblW w:w="11217" w:type="dxa"/>
        <w:tblInd w:w="-95" w:type="dxa"/>
        <w:tblLook w:val="04A0" w:firstRow="1" w:lastRow="0" w:firstColumn="1" w:lastColumn="0" w:noHBand="0" w:noVBand="1"/>
      </w:tblPr>
      <w:tblGrid>
        <w:gridCol w:w="6616"/>
        <w:gridCol w:w="4601"/>
      </w:tblGrid>
      <w:tr w:rsidR="00FE2564" w:rsidRPr="00691131" w:rsidTr="00577657">
        <w:trPr>
          <w:trHeight w:val="1674"/>
        </w:trPr>
        <w:tc>
          <w:tcPr>
            <w:tcW w:w="6616" w:type="dxa"/>
            <w:shd w:val="clear" w:color="auto" w:fill="auto"/>
            <w:vAlign w:val="center"/>
          </w:tcPr>
          <w:p w:rsidR="00FE2564" w:rsidRPr="00691131" w:rsidRDefault="00FE2564" w:rsidP="00577657">
            <w:pPr>
              <w:tabs>
                <w:tab w:val="left" w:pos="788"/>
                <w:tab w:val="left" w:pos="973"/>
              </w:tabs>
              <w:jc w:val="both"/>
              <w:rPr>
                <w:rFonts w:ascii="Times New Roman" w:hAnsi="Times New Roman"/>
                <w:sz w:val="24"/>
                <w:szCs w:val="24"/>
              </w:rPr>
            </w:pPr>
            <w:bookmarkStart w:id="11" w:name="_Hlk180498202"/>
            <w:r w:rsidRPr="00FC1DC2">
              <w:rPr>
                <w:rFonts w:ascii="Times New Roman" w:hAnsi="Times New Roman"/>
                <w:b/>
                <w:bCs/>
                <w:color w:val="C00000"/>
                <w:sz w:val="24"/>
                <w:szCs w:val="24"/>
              </w:rPr>
              <w:lastRenderedPageBreak/>
              <w:t>Câu 6.</w:t>
            </w:r>
            <w:r w:rsidRPr="00691131">
              <w:rPr>
                <w:rFonts w:ascii="Times New Roman" w:hAnsi="Times New Roman"/>
                <w:color w:val="003300"/>
                <w:sz w:val="24"/>
                <w:szCs w:val="24"/>
              </w:rPr>
              <w:t xml:space="preserve"> </w:t>
            </w:r>
            <w:r w:rsidRPr="00691131">
              <w:rPr>
                <w:rFonts w:ascii="Times New Roman" w:eastAsia="Calibri" w:hAnsi="Times New Roman"/>
                <w:sz w:val="24"/>
                <w:szCs w:val="24"/>
                <w:shd w:val="clear" w:color="auto" w:fill="FFFFFF"/>
              </w:rPr>
              <w:t>Hai chất điểm có khối lượng lần lượt là m</w:t>
            </w:r>
            <w:r w:rsidRPr="00691131">
              <w:rPr>
                <w:rFonts w:ascii="Times New Roman" w:eastAsia="Calibri" w:hAnsi="Times New Roman"/>
                <w:sz w:val="24"/>
                <w:szCs w:val="24"/>
                <w:shd w:val="clear" w:color="auto" w:fill="FFFFFF"/>
                <w:vertAlign w:val="subscript"/>
              </w:rPr>
              <w:t>1</w:t>
            </w:r>
            <w:r w:rsidRPr="00691131">
              <w:rPr>
                <w:rFonts w:ascii="Times New Roman" w:eastAsia="Calibri" w:hAnsi="Times New Roman"/>
                <w:sz w:val="24"/>
                <w:szCs w:val="24"/>
                <w:shd w:val="clear" w:color="auto" w:fill="FFFFFF"/>
              </w:rPr>
              <w:t>, m</w:t>
            </w:r>
            <w:r w:rsidRPr="00691131">
              <w:rPr>
                <w:rFonts w:ascii="Times New Roman" w:eastAsia="Calibri" w:hAnsi="Times New Roman"/>
                <w:sz w:val="24"/>
                <w:szCs w:val="24"/>
                <w:shd w:val="clear" w:color="auto" w:fill="FFFFFF"/>
                <w:vertAlign w:val="subscript"/>
              </w:rPr>
              <w:t>2</w:t>
            </w:r>
            <w:r w:rsidRPr="00691131">
              <w:rPr>
                <w:rFonts w:ascii="Times New Roman" w:eastAsia="Calibri" w:hAnsi="Times New Roman"/>
                <w:sz w:val="24"/>
                <w:szCs w:val="24"/>
                <w:shd w:val="clear" w:color="auto" w:fill="FFFFFF"/>
              </w:rPr>
              <w:t xml:space="preserve"> dao động điều hòa cùng phương cùng tần số. Đồ thị biểu diễn động năng của m</w:t>
            </w:r>
            <w:r w:rsidRPr="00691131">
              <w:rPr>
                <w:rFonts w:ascii="Times New Roman" w:eastAsia="Calibri" w:hAnsi="Times New Roman"/>
                <w:sz w:val="24"/>
                <w:szCs w:val="24"/>
                <w:shd w:val="clear" w:color="auto" w:fill="FFFFFF"/>
                <w:vertAlign w:val="subscript"/>
              </w:rPr>
              <w:t>1</w:t>
            </w:r>
            <w:r w:rsidRPr="00691131">
              <w:rPr>
                <w:rFonts w:ascii="Times New Roman" w:eastAsia="Calibri" w:hAnsi="Times New Roman"/>
                <w:sz w:val="24"/>
                <w:szCs w:val="24"/>
                <w:shd w:val="clear" w:color="auto" w:fill="FFFFFF"/>
              </w:rPr>
              <w:t xml:space="preserve"> và thế năng của m</w:t>
            </w:r>
            <w:r w:rsidRPr="00691131">
              <w:rPr>
                <w:rFonts w:ascii="Times New Roman" w:eastAsia="Calibri" w:hAnsi="Times New Roman"/>
                <w:sz w:val="24"/>
                <w:szCs w:val="24"/>
                <w:shd w:val="clear" w:color="auto" w:fill="FFFFFF"/>
                <w:vertAlign w:val="subscript"/>
              </w:rPr>
              <w:t xml:space="preserve">2 </w:t>
            </w:r>
            <w:r w:rsidRPr="00691131">
              <w:rPr>
                <w:rFonts w:ascii="Times New Roman" w:eastAsia="Calibri" w:hAnsi="Times New Roman"/>
                <w:sz w:val="24"/>
                <w:szCs w:val="24"/>
                <w:shd w:val="clear" w:color="auto" w:fill="FFFFFF"/>
              </w:rPr>
              <w:t xml:space="preserve">theo li độ như hình vẽ. Tỉ số </w:t>
            </w:r>
            <w:r w:rsidRPr="00691131">
              <w:rPr>
                <w:rFonts w:ascii="Times New Roman" w:eastAsia="Calibri" w:hAnsi="Times New Roman"/>
                <w:position w:val="-30"/>
                <w:sz w:val="24"/>
                <w:szCs w:val="24"/>
                <w:shd w:val="clear" w:color="auto" w:fill="FFFFFF"/>
              </w:rPr>
              <w:object w:dxaOrig="380" w:dyaOrig="680">
                <v:shape id="_x0000_i1369" type="#_x0000_t75" style="width:18.75pt;height:33.75pt" o:ole="">
                  <v:imagedata r:id="rId538" o:title=""/>
                </v:shape>
                <o:OLEObject Type="Embed" ProgID="Equation.DSMT4" ShapeID="_x0000_i1369" DrawAspect="Content" ObjectID="_1823185062" r:id="rId539"/>
              </w:object>
            </w:r>
            <w:r w:rsidRPr="00691131">
              <w:rPr>
                <w:rFonts w:ascii="Times New Roman" w:eastAsia="Calibri" w:hAnsi="Times New Roman"/>
                <w:sz w:val="24"/>
                <w:szCs w:val="24"/>
                <w:shd w:val="clear" w:color="auto" w:fill="FFFFFF"/>
              </w:rPr>
              <w:t>bằng bao nhiêu?</w:t>
            </w:r>
            <w:r w:rsidRPr="00691131">
              <w:rPr>
                <w:rFonts w:ascii="Times New Roman" w:eastAsia="Calibri" w:hAnsi="Times New Roman"/>
                <w:sz w:val="24"/>
                <w:szCs w:val="24"/>
              </w:rPr>
              <w:t xml:space="preserve"> (làm tròn đến 2 chữ số thập phân)</w:t>
            </w:r>
          </w:p>
          <w:p w:rsidR="00FE2564" w:rsidRPr="00691131" w:rsidRDefault="00FE2564" w:rsidP="00577657">
            <w:pPr>
              <w:jc w:val="center"/>
              <w:rPr>
                <w:rFonts w:ascii="Times New Roman" w:eastAsia="Calibri" w:hAnsi="Times New Roman"/>
                <w:b/>
                <w:sz w:val="24"/>
                <w:szCs w:val="24"/>
              </w:rPr>
            </w:pPr>
            <w:r w:rsidRPr="00691131">
              <w:rPr>
                <w:rFonts w:ascii="Times New Roman" w:eastAsia="Calibri" w:hAnsi="Times New Roman"/>
                <w:b/>
                <w:sz w:val="24"/>
                <w:szCs w:val="24"/>
              </w:rPr>
              <w:t xml:space="preserve">                                     </w:t>
            </w:r>
            <w:r w:rsidRPr="00691131">
              <w:rPr>
                <w:rFonts w:ascii="Times New Roman" w:eastAsia="Calibri" w:hAnsi="Times New Roman"/>
                <w:b/>
                <w:i/>
                <w:iCs/>
                <w:sz w:val="24"/>
                <w:szCs w:val="24"/>
              </w:rPr>
              <w:t>…………………………HẾT………………….</w:t>
            </w:r>
            <w:r w:rsidRPr="00691131">
              <w:rPr>
                <w:rFonts w:ascii="Times New Roman" w:eastAsia="Calibri" w:hAnsi="Times New Roman"/>
                <w:b/>
                <w:sz w:val="24"/>
                <w:szCs w:val="24"/>
              </w:rPr>
              <w:t xml:space="preserve">                          </w:t>
            </w:r>
          </w:p>
        </w:tc>
        <w:tc>
          <w:tcPr>
            <w:tcW w:w="4601" w:type="dxa"/>
            <w:shd w:val="clear" w:color="auto" w:fill="auto"/>
            <w:vAlign w:val="center"/>
            <w:hideMark/>
          </w:tcPr>
          <w:p w:rsidR="00FE2564" w:rsidRPr="00691131" w:rsidRDefault="006552AD" w:rsidP="00577657">
            <w:pPr>
              <w:ind w:left="257" w:hanging="60"/>
              <w:jc w:val="center"/>
              <w:rPr>
                <w:rFonts w:ascii="Times New Roman" w:hAnsi="Times New Roman"/>
                <w:bCs/>
                <w:noProof/>
                <w:color w:val="000000"/>
                <w:sz w:val="24"/>
                <w:szCs w:val="24"/>
              </w:rPr>
            </w:pPr>
            <w:r>
              <w:rPr>
                <w:rFonts w:ascii="Times New Roman" w:eastAsia="Calibri" w:hAnsi="Times New Roman"/>
                <w:noProof/>
                <w:sz w:val="24"/>
                <w:szCs w:val="24"/>
              </w:rPr>
              <w:pict>
                <v:shape id="Picture 14" o:spid="_x0000_i1370" type="#_x0000_t75" style="width:131.25pt;height:106.5pt;visibility:visible">
                  <v:imagedata r:id="rId540" o:title=""/>
                </v:shape>
              </w:pict>
            </w:r>
          </w:p>
        </w:tc>
      </w:tr>
      <w:bookmarkEnd w:id="11"/>
    </w:tbl>
    <w:p w:rsidR="00577657" w:rsidRPr="00691131" w:rsidRDefault="00577657" w:rsidP="00577657">
      <w:pPr>
        <w:rPr>
          <w:rFonts w:ascii="Times New Roman" w:hAnsi="Times New Roman"/>
          <w:vanish/>
        </w:rPr>
      </w:pPr>
    </w:p>
    <w:p w:rsidR="00FE2564" w:rsidRPr="00691131" w:rsidRDefault="00FE2564" w:rsidP="00691131">
      <w:pPr>
        <w:keepNext/>
        <w:keepLines/>
        <w:tabs>
          <w:tab w:val="num" w:pos="720"/>
          <w:tab w:val="left" w:pos="993"/>
        </w:tabs>
        <w:spacing w:before="40"/>
        <w:ind w:left="720" w:hanging="720"/>
        <w:jc w:val="center"/>
        <w:outlineLvl w:val="3"/>
        <w:rPr>
          <w:rFonts w:ascii="Times New Roman" w:hAnsi="Times New Roman"/>
          <w:b/>
          <w:iCs/>
          <w:noProof/>
          <w:szCs w:val="24"/>
        </w:rPr>
      </w:pPr>
      <w:r w:rsidRPr="00691131">
        <w:rPr>
          <w:rFonts w:ascii="Times New Roman" w:hAnsi="Times New Roman"/>
          <w:b/>
          <w:iCs/>
          <w:noProof/>
          <w:szCs w:val="24"/>
        </w:rPr>
        <w:t xml:space="preserve">ĐÁP ÁN </w:t>
      </w:r>
    </w:p>
    <w:p w:rsidR="00FE2564" w:rsidRPr="00691131" w:rsidRDefault="00FE2564" w:rsidP="00691131">
      <w:pPr>
        <w:spacing w:before="180" w:after="120"/>
        <w:rPr>
          <w:rFonts w:ascii="Times New Roman" w:hAnsi="Times New Roman"/>
          <w:szCs w:val="26"/>
        </w:rPr>
      </w:pPr>
      <w:r w:rsidRPr="00691131">
        <w:rPr>
          <w:rFonts w:ascii="Times New Roman" w:hAnsi="Times New Roman"/>
          <w:b/>
          <w:bCs/>
          <w:szCs w:val="26"/>
        </w:rPr>
        <w:t xml:space="preserve">PHẦN I. </w:t>
      </w:r>
      <w:r w:rsidRPr="00691131">
        <w:rPr>
          <w:rFonts w:ascii="Times New Roman" w:hAnsi="Times New Roman"/>
          <w:b/>
          <w:bCs/>
          <w:color w:val="000099"/>
          <w:szCs w:val="26"/>
        </w:rPr>
        <w:t>(4</w:t>
      </w:r>
      <w:r w:rsidRPr="00691131">
        <w:rPr>
          <w:rFonts w:ascii="Times New Roman" w:hAnsi="Times New Roman"/>
          <w:b/>
          <w:bCs/>
          <w:i/>
          <w:iCs/>
          <w:color w:val="000099"/>
          <w:szCs w:val="26"/>
        </w:rPr>
        <w:t>,5 điểm</w:t>
      </w:r>
      <w:r w:rsidRPr="00691131">
        <w:rPr>
          <w:rFonts w:ascii="Times New Roman" w:hAnsi="Times New Roman"/>
          <w:b/>
          <w:bCs/>
          <w:color w:val="000099"/>
          <w:szCs w:val="26"/>
        </w:rPr>
        <w:t>)</w:t>
      </w:r>
      <w:r w:rsidRPr="00691131">
        <w:rPr>
          <w:rFonts w:ascii="Times New Roman" w:hAnsi="Times New Roman"/>
          <w:color w:val="000099"/>
          <w:szCs w:val="26"/>
        </w:rPr>
        <w:t xml:space="preserve"> </w:t>
      </w:r>
      <w:r w:rsidRPr="00691131">
        <w:rPr>
          <w:rFonts w:ascii="Times New Roman" w:hAnsi="Times New Roman"/>
          <w:b/>
          <w:bCs/>
          <w:szCs w:val="26"/>
        </w:rPr>
        <w:t>Câu trắc nghiệm nhiều phương án lựa chọn.</w:t>
      </w:r>
      <w:r w:rsidRPr="00691131">
        <w:rPr>
          <w:rFonts w:ascii="Times New Roman" w:hAnsi="Times New Roman"/>
          <w:szCs w:val="26"/>
        </w:rPr>
        <w:t xml:space="preserve"> Thí sinh trả lời từ câu 1 đến câu 18. Mỗi câu hỏi thí sinh chỉ chọn một phương án. Đúng mỗi câu được 0,25đ</w:t>
      </w:r>
    </w:p>
    <w:tbl>
      <w:tblPr>
        <w:tblW w:w="10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1"/>
        <w:gridCol w:w="551"/>
        <w:gridCol w:w="551"/>
        <w:gridCol w:w="552"/>
        <w:gridCol w:w="552"/>
        <w:gridCol w:w="551"/>
        <w:gridCol w:w="551"/>
        <w:gridCol w:w="551"/>
        <w:gridCol w:w="551"/>
        <w:gridCol w:w="551"/>
        <w:gridCol w:w="552"/>
        <w:gridCol w:w="552"/>
        <w:gridCol w:w="552"/>
        <w:gridCol w:w="552"/>
        <w:gridCol w:w="552"/>
        <w:gridCol w:w="552"/>
        <w:gridCol w:w="552"/>
        <w:gridCol w:w="552"/>
        <w:gridCol w:w="552"/>
      </w:tblGrid>
      <w:tr w:rsidR="00FE2564" w:rsidRPr="00691131" w:rsidTr="00691131">
        <w:trPr>
          <w:trHeight w:val="322"/>
          <w:jc w:val="center"/>
        </w:trPr>
        <w:tc>
          <w:tcPr>
            <w:tcW w:w="821" w:type="dxa"/>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sz w:val="28"/>
              </w:rPr>
            </w:pPr>
            <w:bookmarkStart w:id="12" w:name="_Hlk179260826"/>
            <w:r w:rsidRPr="00691131">
              <w:rPr>
                <w:rFonts w:ascii="Times New Roman" w:hAnsi="Times New Roman"/>
                <w:b/>
                <w:sz w:val="28"/>
              </w:rPr>
              <w:t>Mã đề</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2</w:t>
            </w:r>
          </w:p>
        </w:tc>
        <w:tc>
          <w:tcPr>
            <w:tcW w:w="552"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3</w:t>
            </w:r>
          </w:p>
        </w:tc>
        <w:tc>
          <w:tcPr>
            <w:tcW w:w="552"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4</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5</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6</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7</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8</w:t>
            </w:r>
          </w:p>
        </w:tc>
        <w:tc>
          <w:tcPr>
            <w:tcW w:w="551"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9</w:t>
            </w:r>
          </w:p>
        </w:tc>
        <w:tc>
          <w:tcPr>
            <w:tcW w:w="552"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10</w:t>
            </w:r>
          </w:p>
        </w:tc>
        <w:tc>
          <w:tcPr>
            <w:tcW w:w="552"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11</w:t>
            </w:r>
          </w:p>
        </w:tc>
        <w:tc>
          <w:tcPr>
            <w:tcW w:w="552"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12</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13</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14</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15</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16</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17</w:t>
            </w:r>
          </w:p>
        </w:tc>
        <w:tc>
          <w:tcPr>
            <w:tcW w:w="552" w:type="dxa"/>
            <w:shd w:val="clear" w:color="auto" w:fill="D0E0E3"/>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18</w:t>
            </w:r>
          </w:p>
        </w:tc>
      </w:tr>
      <w:tr w:rsidR="00FE2564" w:rsidRPr="00691131" w:rsidTr="00D62F24">
        <w:trPr>
          <w:trHeight w:val="322"/>
          <w:jc w:val="center"/>
        </w:trPr>
        <w:tc>
          <w:tcPr>
            <w:tcW w:w="82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c>
          <w:tcPr>
            <w:tcW w:w="552" w:type="dxa"/>
            <w:vAlign w:val="center"/>
          </w:tcPr>
          <w:p w:rsidR="00FE2564" w:rsidRPr="00691131" w:rsidRDefault="00FE2564" w:rsidP="00691131">
            <w:pPr>
              <w:jc w:val="center"/>
              <w:rPr>
                <w:rFonts w:ascii="Times New Roman" w:hAnsi="Times New Roman"/>
                <w:b/>
                <w:bCs/>
                <w:sz w:val="28"/>
              </w:rPr>
            </w:pPr>
          </w:p>
        </w:tc>
      </w:tr>
      <w:tr w:rsidR="00FE2564" w:rsidRPr="00691131" w:rsidTr="00691131">
        <w:trPr>
          <w:trHeight w:val="322"/>
          <w:jc w:val="center"/>
        </w:trPr>
        <w:tc>
          <w:tcPr>
            <w:tcW w:w="821" w:type="dxa"/>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sz w:val="28"/>
              </w:rPr>
            </w:pPr>
            <w:r w:rsidRPr="00691131">
              <w:rPr>
                <w:rFonts w:ascii="Times New Roman" w:hAnsi="Times New Roman"/>
                <w:b/>
                <w:sz w:val="28"/>
              </w:rPr>
              <w:t>206</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B</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D</w:t>
            </w: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C</w:t>
            </w: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C</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B</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A</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D</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A</w:t>
            </w:r>
          </w:p>
        </w:tc>
        <w:tc>
          <w:tcPr>
            <w:tcW w:w="551"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A</w:t>
            </w: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A</w:t>
            </w: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D</w:t>
            </w:r>
          </w:p>
        </w:tc>
        <w:tc>
          <w:tcPr>
            <w:tcW w:w="552"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B</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C</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A</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B</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C</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B</w:t>
            </w:r>
          </w:p>
        </w:tc>
        <w:tc>
          <w:tcPr>
            <w:tcW w:w="552" w:type="dxa"/>
            <w:vAlign w:val="center"/>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D</w:t>
            </w:r>
          </w:p>
        </w:tc>
      </w:tr>
    </w:tbl>
    <w:bookmarkEnd w:id="12"/>
    <w:p w:rsidR="00FE2564" w:rsidRPr="00691131" w:rsidRDefault="00FE2564" w:rsidP="00691131">
      <w:pPr>
        <w:spacing w:before="180" w:after="120"/>
        <w:rPr>
          <w:rFonts w:ascii="Times New Roman" w:hAnsi="Times New Roman"/>
          <w:szCs w:val="24"/>
          <w:lang w:val="nl-NL"/>
        </w:rPr>
      </w:pPr>
      <w:r w:rsidRPr="00691131">
        <w:rPr>
          <w:rFonts w:ascii="Times New Roman" w:hAnsi="Times New Roman"/>
          <w:b/>
          <w:szCs w:val="24"/>
          <w:lang w:val="nl-NL"/>
        </w:rPr>
        <w:t xml:space="preserve">PHẦN II. </w:t>
      </w:r>
      <w:r w:rsidRPr="00691131">
        <w:rPr>
          <w:rFonts w:ascii="Times New Roman" w:hAnsi="Times New Roman"/>
          <w:b/>
          <w:bCs/>
          <w:color w:val="000099"/>
          <w:szCs w:val="24"/>
          <w:lang w:val="nl-NL"/>
        </w:rPr>
        <w:t>(4</w:t>
      </w:r>
      <w:r w:rsidRPr="00691131">
        <w:rPr>
          <w:rFonts w:ascii="Times New Roman" w:hAnsi="Times New Roman"/>
          <w:b/>
          <w:bCs/>
          <w:i/>
          <w:color w:val="000099"/>
          <w:szCs w:val="24"/>
          <w:lang w:val="nl-NL"/>
        </w:rPr>
        <w:t>,0 điểm</w:t>
      </w:r>
      <w:r w:rsidRPr="00691131">
        <w:rPr>
          <w:rFonts w:ascii="Times New Roman" w:hAnsi="Times New Roman"/>
          <w:b/>
          <w:bCs/>
          <w:color w:val="000099"/>
          <w:szCs w:val="24"/>
          <w:lang w:val="nl-NL"/>
        </w:rPr>
        <w:t>)</w:t>
      </w:r>
      <w:r w:rsidRPr="00691131">
        <w:rPr>
          <w:rFonts w:ascii="Times New Roman" w:hAnsi="Times New Roman"/>
          <w:color w:val="000099"/>
          <w:szCs w:val="24"/>
          <w:lang w:val="nl-NL"/>
        </w:rPr>
        <w:t xml:space="preserve"> </w:t>
      </w:r>
      <w:r w:rsidRPr="00691131">
        <w:rPr>
          <w:rFonts w:ascii="Times New Roman" w:hAnsi="Times New Roman"/>
          <w:b/>
          <w:szCs w:val="24"/>
          <w:lang w:val="nl-NL"/>
        </w:rPr>
        <w:t xml:space="preserve">Câu hỏi trắc nghiệm đúng sai: </w:t>
      </w:r>
      <w:r w:rsidRPr="00691131">
        <w:rPr>
          <w:rFonts w:ascii="Times New Roman" w:hAnsi="Times New Roman"/>
          <w:b/>
          <w:i/>
          <w:szCs w:val="24"/>
          <w:lang w:val="nl-NL"/>
        </w:rPr>
        <w:t xml:space="preserve">Thí sinh trả lời từ câu 1 đến câu 4. Trong mỗi ý a), b), c), </w:t>
      </w:r>
      <w:r w:rsidRPr="00FC1DC2">
        <w:rPr>
          <w:rFonts w:ascii="Times New Roman" w:hAnsi="Times New Roman"/>
          <w:b/>
          <w:i/>
          <w:color w:val="0070C0"/>
          <w:szCs w:val="24"/>
          <w:lang w:val="nl-NL"/>
        </w:rPr>
        <w:t xml:space="preserve">d) </w:t>
      </w:r>
      <w:r w:rsidRPr="00691131">
        <w:rPr>
          <w:rFonts w:ascii="Times New Roman" w:hAnsi="Times New Roman"/>
          <w:b/>
          <w:i/>
          <w:szCs w:val="24"/>
          <w:lang w:val="nl-NL"/>
        </w:rPr>
        <w:t>ở mỗi câ</w:t>
      </w:r>
      <w:r w:rsidRPr="00691131">
        <w:rPr>
          <w:rFonts w:ascii="Times New Roman" w:hAnsi="Times New Roman"/>
          <w:b/>
          <w:i/>
          <w:iCs/>
          <w:szCs w:val="24"/>
          <w:lang w:val="nl-NL"/>
        </w:rPr>
        <w:t xml:space="preserve">u, thí sinh chọn đúng hoặc sai. </w:t>
      </w:r>
      <w:r w:rsidRPr="00691131">
        <w:rPr>
          <w:rFonts w:ascii="Times New Roman" w:hAnsi="Times New Roman"/>
          <w:szCs w:val="24"/>
          <w:lang w:val="nl-NL"/>
        </w:rPr>
        <w:t>Trong một câu: đúng 1 ý được 0,1đ; đúng 2 ý được 0,25đ; đúng 3 ý được 0,5đ; đúng 4 ý được 1,0đ</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5"/>
        <w:gridCol w:w="1325"/>
        <w:gridCol w:w="2001"/>
        <w:gridCol w:w="2002"/>
        <w:gridCol w:w="2001"/>
        <w:gridCol w:w="2002"/>
      </w:tblGrid>
      <w:tr w:rsidR="00FE2564" w:rsidRPr="00691131" w:rsidTr="00691131">
        <w:trPr>
          <w:trHeight w:val="314"/>
        </w:trPr>
        <w:tc>
          <w:tcPr>
            <w:tcW w:w="2200" w:type="dxa"/>
            <w:gridSpan w:val="2"/>
            <w:shd w:val="clear" w:color="auto" w:fill="FFF2CC"/>
            <w:tcMar>
              <w:top w:w="30" w:type="dxa"/>
              <w:left w:w="45" w:type="dxa"/>
              <w:bottom w:w="30" w:type="dxa"/>
              <w:right w:w="45" w:type="dxa"/>
            </w:tcMar>
            <w:vAlign w:val="center"/>
            <w:hideMark/>
          </w:tcPr>
          <w:p w:rsidR="00FE2564" w:rsidRPr="00691131" w:rsidRDefault="00FE2564" w:rsidP="00691131">
            <w:pPr>
              <w:spacing w:before="40" w:after="40"/>
              <w:jc w:val="center"/>
              <w:rPr>
                <w:rFonts w:ascii="Times New Roman" w:hAnsi="Times New Roman"/>
                <w:b/>
                <w:bCs/>
                <w:color w:val="FF0000"/>
                <w:sz w:val="28"/>
              </w:rPr>
            </w:pPr>
            <w:r w:rsidRPr="00691131">
              <w:rPr>
                <w:rFonts w:ascii="Times New Roman" w:hAnsi="Times New Roman"/>
                <w:b/>
                <w:bCs/>
                <w:color w:val="FF0000"/>
                <w:sz w:val="28"/>
              </w:rPr>
              <w:t>Mã đề - câu</w:t>
            </w:r>
          </w:p>
        </w:tc>
        <w:tc>
          <w:tcPr>
            <w:tcW w:w="2001" w:type="dxa"/>
            <w:shd w:val="clear" w:color="auto" w:fill="D0E0E3"/>
            <w:tcMar>
              <w:top w:w="30" w:type="dxa"/>
              <w:left w:w="45" w:type="dxa"/>
              <w:bottom w:w="30" w:type="dxa"/>
              <w:right w:w="45" w:type="dxa"/>
            </w:tcMar>
            <w:vAlign w:val="center"/>
            <w:hideMark/>
          </w:tcPr>
          <w:p w:rsidR="00FE2564" w:rsidRPr="00691131" w:rsidRDefault="00FE2564" w:rsidP="00691131">
            <w:pPr>
              <w:spacing w:before="40" w:after="40"/>
              <w:jc w:val="center"/>
              <w:rPr>
                <w:rFonts w:ascii="Times New Roman" w:hAnsi="Times New Roman"/>
                <w:b/>
                <w:bCs/>
                <w:sz w:val="28"/>
              </w:rPr>
            </w:pPr>
            <w:r w:rsidRPr="00691131">
              <w:rPr>
                <w:rFonts w:ascii="Times New Roman" w:hAnsi="Times New Roman"/>
                <w:b/>
                <w:bCs/>
                <w:sz w:val="28"/>
              </w:rPr>
              <w:t>1</w:t>
            </w:r>
          </w:p>
        </w:tc>
        <w:tc>
          <w:tcPr>
            <w:tcW w:w="2002" w:type="dxa"/>
            <w:shd w:val="clear" w:color="auto" w:fill="D0E0E3"/>
            <w:tcMar>
              <w:top w:w="30" w:type="dxa"/>
              <w:left w:w="45" w:type="dxa"/>
              <w:bottom w:w="30" w:type="dxa"/>
              <w:right w:w="45" w:type="dxa"/>
            </w:tcMar>
            <w:vAlign w:val="center"/>
            <w:hideMark/>
          </w:tcPr>
          <w:p w:rsidR="00FE2564" w:rsidRPr="00691131" w:rsidRDefault="00FE2564" w:rsidP="00691131">
            <w:pPr>
              <w:spacing w:before="40" w:after="40"/>
              <w:jc w:val="center"/>
              <w:rPr>
                <w:rFonts w:ascii="Times New Roman" w:hAnsi="Times New Roman"/>
                <w:b/>
                <w:bCs/>
                <w:sz w:val="28"/>
              </w:rPr>
            </w:pPr>
            <w:r w:rsidRPr="00691131">
              <w:rPr>
                <w:rFonts w:ascii="Times New Roman" w:hAnsi="Times New Roman"/>
                <w:b/>
                <w:bCs/>
                <w:sz w:val="28"/>
              </w:rPr>
              <w:t>2</w:t>
            </w:r>
          </w:p>
        </w:tc>
        <w:tc>
          <w:tcPr>
            <w:tcW w:w="2001" w:type="dxa"/>
            <w:shd w:val="clear" w:color="auto" w:fill="D0E0E3"/>
            <w:tcMar>
              <w:top w:w="30" w:type="dxa"/>
              <w:left w:w="45" w:type="dxa"/>
              <w:bottom w:w="30" w:type="dxa"/>
              <w:right w:w="45" w:type="dxa"/>
            </w:tcMar>
            <w:vAlign w:val="center"/>
            <w:hideMark/>
          </w:tcPr>
          <w:p w:rsidR="00FE2564" w:rsidRPr="00691131" w:rsidRDefault="00FE2564" w:rsidP="00691131">
            <w:pPr>
              <w:spacing w:before="40" w:after="40"/>
              <w:jc w:val="center"/>
              <w:rPr>
                <w:rFonts w:ascii="Times New Roman" w:hAnsi="Times New Roman"/>
                <w:b/>
                <w:bCs/>
                <w:sz w:val="28"/>
              </w:rPr>
            </w:pPr>
            <w:r w:rsidRPr="00691131">
              <w:rPr>
                <w:rFonts w:ascii="Times New Roman" w:hAnsi="Times New Roman"/>
                <w:b/>
                <w:bCs/>
                <w:sz w:val="28"/>
              </w:rPr>
              <w:t>3</w:t>
            </w:r>
          </w:p>
        </w:tc>
        <w:tc>
          <w:tcPr>
            <w:tcW w:w="2002" w:type="dxa"/>
            <w:shd w:val="clear" w:color="auto" w:fill="D0E0E3"/>
            <w:tcMar>
              <w:top w:w="30" w:type="dxa"/>
              <w:left w:w="45" w:type="dxa"/>
              <w:bottom w:w="30" w:type="dxa"/>
              <w:right w:w="45" w:type="dxa"/>
            </w:tcMar>
            <w:vAlign w:val="center"/>
            <w:hideMark/>
          </w:tcPr>
          <w:p w:rsidR="00FE2564" w:rsidRPr="00691131" w:rsidRDefault="00FE2564" w:rsidP="00691131">
            <w:pPr>
              <w:spacing w:before="40" w:after="40"/>
              <w:jc w:val="center"/>
              <w:rPr>
                <w:rFonts w:ascii="Times New Roman" w:hAnsi="Times New Roman"/>
                <w:b/>
                <w:bCs/>
                <w:sz w:val="28"/>
              </w:rPr>
            </w:pPr>
            <w:r w:rsidRPr="00691131">
              <w:rPr>
                <w:rFonts w:ascii="Times New Roman" w:hAnsi="Times New Roman"/>
                <w:b/>
                <w:bCs/>
                <w:sz w:val="28"/>
              </w:rPr>
              <w:t>4</w:t>
            </w:r>
          </w:p>
        </w:tc>
      </w:tr>
      <w:tr w:rsidR="00FE2564" w:rsidRPr="00691131" w:rsidTr="00691131">
        <w:trPr>
          <w:trHeight w:val="314"/>
        </w:trPr>
        <w:tc>
          <w:tcPr>
            <w:tcW w:w="875" w:type="dxa"/>
            <w:vMerge w:val="restart"/>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201</w:t>
            </w: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a)</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b)</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lang w:val="vi-VN"/>
              </w:rPr>
            </w:pPr>
            <w:r w:rsidRPr="00691131">
              <w:rPr>
                <w:rFonts w:ascii="Times New Roman" w:hAnsi="Times New Roman"/>
                <w:b/>
                <w:sz w:val="28"/>
                <w:lang w:val="vi-VN"/>
              </w:rPr>
              <w:t>Đ</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c)</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d)</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r>
      <w:tr w:rsidR="00FE2564" w:rsidRPr="00691131" w:rsidTr="00691131">
        <w:trPr>
          <w:trHeight w:val="314"/>
        </w:trPr>
        <w:tc>
          <w:tcPr>
            <w:tcW w:w="875" w:type="dxa"/>
            <w:vMerge w:val="restart"/>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206</w:t>
            </w: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a)</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b)</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lang w:val="vi-VN"/>
              </w:rPr>
            </w:pPr>
            <w:r w:rsidRPr="00691131">
              <w:rPr>
                <w:rFonts w:ascii="Times New Roman" w:hAnsi="Times New Roman"/>
                <w:b/>
                <w:sz w:val="28"/>
                <w:lang w:val="vi-VN"/>
              </w:rPr>
              <w:t>Đ</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c)</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r>
      <w:tr w:rsidR="00FE2564" w:rsidRPr="00691131" w:rsidTr="00691131">
        <w:trPr>
          <w:trHeight w:val="314"/>
        </w:trPr>
        <w:tc>
          <w:tcPr>
            <w:tcW w:w="875" w:type="dxa"/>
            <w:vMerge/>
            <w:vAlign w:val="center"/>
            <w:hideMark/>
          </w:tcPr>
          <w:p w:rsidR="00FE2564" w:rsidRPr="00691131" w:rsidRDefault="00FE2564" w:rsidP="00691131">
            <w:pPr>
              <w:rPr>
                <w:rFonts w:ascii="Times New Roman" w:hAnsi="Times New Roman"/>
                <w:b/>
                <w:bCs/>
                <w:color w:val="FF0000"/>
                <w:sz w:val="28"/>
              </w:rPr>
            </w:pPr>
          </w:p>
        </w:tc>
        <w:tc>
          <w:tcPr>
            <w:tcW w:w="1325" w:type="dxa"/>
            <w:shd w:val="clear" w:color="auto" w:fill="F3F3F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color w:val="FF0000"/>
                <w:sz w:val="28"/>
              </w:rPr>
            </w:pPr>
            <w:r w:rsidRPr="00691131">
              <w:rPr>
                <w:rFonts w:ascii="Times New Roman" w:hAnsi="Times New Roman"/>
                <w:b/>
                <w:bCs/>
                <w:color w:val="FF0000"/>
                <w:sz w:val="28"/>
              </w:rPr>
              <w:t>d)</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1"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Đ</w:t>
            </w:r>
          </w:p>
        </w:tc>
        <w:tc>
          <w:tcPr>
            <w:tcW w:w="2002" w:type="dxa"/>
            <w:tcMar>
              <w:top w:w="30" w:type="dxa"/>
              <w:left w:w="45" w:type="dxa"/>
              <w:bottom w:w="30" w:type="dxa"/>
              <w:right w:w="45" w:type="dxa"/>
            </w:tcMar>
          </w:tcPr>
          <w:p w:rsidR="00FE2564" w:rsidRPr="00691131" w:rsidRDefault="00FE2564" w:rsidP="00691131">
            <w:pPr>
              <w:jc w:val="center"/>
              <w:rPr>
                <w:rFonts w:ascii="Times New Roman" w:hAnsi="Times New Roman"/>
                <w:b/>
                <w:sz w:val="28"/>
              </w:rPr>
            </w:pPr>
            <w:r w:rsidRPr="00691131">
              <w:rPr>
                <w:rFonts w:ascii="Times New Roman" w:hAnsi="Times New Roman"/>
                <w:b/>
                <w:sz w:val="28"/>
              </w:rPr>
              <w:t>S</w:t>
            </w:r>
          </w:p>
        </w:tc>
      </w:tr>
    </w:tbl>
    <w:p w:rsidR="00FE2564" w:rsidRPr="00691131" w:rsidRDefault="00FE2564" w:rsidP="00691131">
      <w:pPr>
        <w:keepNext/>
        <w:keepLines/>
        <w:tabs>
          <w:tab w:val="num" w:pos="720"/>
          <w:tab w:val="left" w:pos="993"/>
        </w:tabs>
        <w:spacing w:before="40"/>
        <w:jc w:val="both"/>
        <w:outlineLvl w:val="3"/>
        <w:rPr>
          <w:rFonts w:ascii="Times New Roman" w:hAnsi="Times New Roman"/>
          <w:b/>
          <w:i/>
          <w:iCs/>
          <w:noProof/>
          <w:szCs w:val="24"/>
        </w:rPr>
      </w:pPr>
      <w:r w:rsidRPr="00691131">
        <w:rPr>
          <w:rFonts w:ascii="Times New Roman" w:hAnsi="Times New Roman"/>
          <w:b/>
          <w:iCs/>
          <w:noProof/>
          <w:szCs w:val="24"/>
        </w:rPr>
        <w:t xml:space="preserve">PHẦN III. </w:t>
      </w:r>
      <w:r w:rsidRPr="00691131">
        <w:rPr>
          <w:rFonts w:ascii="Times New Roman" w:hAnsi="Times New Roman"/>
          <w:b/>
          <w:bCs/>
          <w:iCs/>
          <w:noProof/>
          <w:color w:val="000099"/>
          <w:szCs w:val="23"/>
        </w:rPr>
        <w:t>(1</w:t>
      </w:r>
      <w:r w:rsidRPr="00691131">
        <w:rPr>
          <w:rFonts w:ascii="Times New Roman" w:hAnsi="Times New Roman"/>
          <w:b/>
          <w:bCs/>
          <w:i/>
          <w:iCs/>
          <w:noProof/>
          <w:color w:val="000099"/>
          <w:szCs w:val="23"/>
        </w:rPr>
        <w:t>,5 điểm</w:t>
      </w:r>
      <w:r w:rsidRPr="00691131">
        <w:rPr>
          <w:rFonts w:ascii="Times New Roman" w:hAnsi="Times New Roman"/>
          <w:b/>
          <w:bCs/>
          <w:iCs/>
          <w:noProof/>
          <w:color w:val="000099"/>
          <w:szCs w:val="23"/>
        </w:rPr>
        <w:t>)</w:t>
      </w:r>
      <w:r w:rsidRPr="00691131">
        <w:rPr>
          <w:rFonts w:ascii="Times New Roman" w:hAnsi="Times New Roman"/>
          <w:iCs/>
          <w:noProof/>
          <w:color w:val="000099"/>
          <w:szCs w:val="23"/>
        </w:rPr>
        <w:t xml:space="preserve"> </w:t>
      </w:r>
      <w:r w:rsidRPr="00691131">
        <w:rPr>
          <w:rFonts w:ascii="Times New Roman" w:hAnsi="Times New Roman"/>
          <w:b/>
          <w:iCs/>
          <w:noProof/>
          <w:szCs w:val="24"/>
        </w:rPr>
        <w:t xml:space="preserve">Câu trắc nghiệm trả lời ngắn. </w:t>
      </w:r>
      <w:r w:rsidRPr="00691131">
        <w:rPr>
          <w:rFonts w:ascii="Times New Roman" w:hAnsi="Times New Roman"/>
          <w:b/>
          <w:i/>
          <w:noProof/>
          <w:szCs w:val="24"/>
        </w:rPr>
        <w:t>Thí sinh trả lời từ câu 1 đến câu 6. Mỗi câu đúng được 0,25đ</w:t>
      </w:r>
    </w:p>
    <w:p w:rsidR="00FE2564" w:rsidRPr="00691131" w:rsidRDefault="00FE2564" w:rsidP="00691131">
      <w:pPr>
        <w:tabs>
          <w:tab w:val="left" w:pos="993"/>
        </w:tabs>
        <w:spacing w:before="20" w:after="20"/>
        <w:ind w:left="993" w:hanging="993"/>
        <w:jc w:val="both"/>
        <w:rPr>
          <w:rFonts w:ascii="Times New Roman" w:hAnsi="Times New Roman"/>
          <w:b/>
          <w:bCs/>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28"/>
        <w:gridCol w:w="1363"/>
        <w:gridCol w:w="1363"/>
        <w:gridCol w:w="1363"/>
        <w:gridCol w:w="1363"/>
        <w:gridCol w:w="1363"/>
        <w:gridCol w:w="1363"/>
      </w:tblGrid>
      <w:tr w:rsidR="00FE2564" w:rsidRPr="00691131" w:rsidTr="00691131">
        <w:trPr>
          <w:trHeight w:val="321"/>
        </w:trPr>
        <w:tc>
          <w:tcPr>
            <w:tcW w:w="2028" w:type="dxa"/>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sz w:val="28"/>
              </w:rPr>
            </w:pPr>
            <w:r w:rsidRPr="00691131">
              <w:rPr>
                <w:rFonts w:ascii="Times New Roman" w:hAnsi="Times New Roman"/>
                <w:b/>
                <w:sz w:val="28"/>
              </w:rPr>
              <w:t>Mã đề</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1</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2</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3</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4</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5</w:t>
            </w:r>
          </w:p>
        </w:tc>
        <w:tc>
          <w:tcPr>
            <w:tcW w:w="1363" w:type="dxa"/>
            <w:shd w:val="clear" w:color="auto" w:fill="D0E0E3"/>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bCs/>
                <w:sz w:val="28"/>
              </w:rPr>
            </w:pPr>
            <w:r w:rsidRPr="00691131">
              <w:rPr>
                <w:rFonts w:ascii="Times New Roman" w:hAnsi="Times New Roman"/>
                <w:b/>
                <w:bCs/>
                <w:sz w:val="28"/>
              </w:rPr>
              <w:t>6</w:t>
            </w:r>
          </w:p>
        </w:tc>
      </w:tr>
      <w:tr w:rsidR="00FE2564" w:rsidRPr="00691131" w:rsidTr="00691131">
        <w:trPr>
          <w:trHeight w:val="321"/>
        </w:trPr>
        <w:tc>
          <w:tcPr>
            <w:tcW w:w="2028" w:type="dxa"/>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sz w:val="28"/>
              </w:rPr>
            </w:pPr>
            <w:r w:rsidRPr="00691131">
              <w:rPr>
                <w:rFonts w:ascii="Times New Roman" w:hAnsi="Times New Roman"/>
                <w:b/>
                <w:sz w:val="28"/>
              </w:rPr>
              <w:t>201</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4</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8</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40</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6,28</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0,03</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lang w:val="vi-VN"/>
              </w:rPr>
            </w:pPr>
            <w:r w:rsidRPr="00691131">
              <w:rPr>
                <w:rFonts w:ascii="Times New Roman" w:hAnsi="Times New Roman"/>
                <w:sz w:val="28"/>
                <w:lang w:val="vi-VN"/>
              </w:rPr>
              <w:t>2,25</w:t>
            </w:r>
          </w:p>
        </w:tc>
      </w:tr>
      <w:tr w:rsidR="00FE2564" w:rsidRPr="00691131" w:rsidTr="00691131">
        <w:trPr>
          <w:trHeight w:val="321"/>
        </w:trPr>
        <w:tc>
          <w:tcPr>
            <w:tcW w:w="2028" w:type="dxa"/>
            <w:tcMar>
              <w:top w:w="30" w:type="dxa"/>
              <w:left w:w="45" w:type="dxa"/>
              <w:bottom w:w="30" w:type="dxa"/>
              <w:right w:w="45" w:type="dxa"/>
            </w:tcMar>
            <w:vAlign w:val="center"/>
            <w:hideMark/>
          </w:tcPr>
          <w:p w:rsidR="00FE2564" w:rsidRPr="00691131" w:rsidRDefault="00FE2564" w:rsidP="00691131">
            <w:pPr>
              <w:jc w:val="center"/>
              <w:rPr>
                <w:rFonts w:ascii="Times New Roman" w:hAnsi="Times New Roman"/>
                <w:b/>
                <w:sz w:val="28"/>
              </w:rPr>
            </w:pPr>
            <w:r w:rsidRPr="00691131">
              <w:rPr>
                <w:rFonts w:ascii="Times New Roman" w:hAnsi="Times New Roman"/>
                <w:b/>
                <w:sz w:val="28"/>
              </w:rPr>
              <w:t>206</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8</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lang w:val="vi-VN"/>
              </w:rPr>
            </w:pPr>
            <w:r w:rsidRPr="00691131">
              <w:rPr>
                <w:rFonts w:ascii="Times New Roman" w:hAnsi="Times New Roman"/>
                <w:sz w:val="28"/>
                <w:lang w:val="vi-VN"/>
              </w:rPr>
              <w:t>5</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10</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3,14</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rPr>
            </w:pPr>
            <w:r w:rsidRPr="00691131">
              <w:rPr>
                <w:rFonts w:ascii="Times New Roman" w:hAnsi="Times New Roman"/>
                <w:sz w:val="28"/>
              </w:rPr>
              <w:t>0,03</w:t>
            </w:r>
          </w:p>
        </w:tc>
        <w:tc>
          <w:tcPr>
            <w:tcW w:w="1363" w:type="dxa"/>
            <w:tcMar>
              <w:top w:w="30" w:type="dxa"/>
              <w:left w:w="45" w:type="dxa"/>
              <w:bottom w:w="30" w:type="dxa"/>
              <w:right w:w="45" w:type="dxa"/>
            </w:tcMar>
            <w:vAlign w:val="center"/>
          </w:tcPr>
          <w:p w:rsidR="00FE2564" w:rsidRPr="00691131" w:rsidRDefault="00FE2564" w:rsidP="00691131">
            <w:pPr>
              <w:jc w:val="center"/>
              <w:rPr>
                <w:rFonts w:ascii="Times New Roman" w:hAnsi="Times New Roman"/>
                <w:sz w:val="28"/>
                <w:lang w:val="vi-VN"/>
              </w:rPr>
            </w:pPr>
            <w:r w:rsidRPr="00691131">
              <w:rPr>
                <w:rFonts w:ascii="Times New Roman" w:hAnsi="Times New Roman"/>
                <w:sz w:val="28"/>
                <w:lang w:val="vi-VN"/>
              </w:rPr>
              <w:t>2,25</w:t>
            </w:r>
          </w:p>
        </w:tc>
      </w:tr>
    </w:tbl>
    <w:p w:rsidR="00FE2564" w:rsidRPr="00691131" w:rsidRDefault="00FE2564" w:rsidP="00691131">
      <w:pPr>
        <w:tabs>
          <w:tab w:val="left" w:pos="993"/>
        </w:tabs>
        <w:spacing w:before="20" w:after="20"/>
        <w:ind w:left="993" w:hanging="993"/>
        <w:jc w:val="both"/>
        <w:rPr>
          <w:rFonts w:ascii="Times New Roman" w:hAnsi="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ĐỀ</w:t>
            </w:r>
            <w:r>
              <w:rPr>
                <w:rFonts w:ascii="Times New Roman" w:hAnsi="Times New Roman"/>
                <w:b/>
                <w:color w:val="000000"/>
                <w:sz w:val="24"/>
                <w:szCs w:val="24"/>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pPr>
        <w:rPr>
          <w:rFonts w:ascii="Times New Roman" w:hAnsi="Times New Roman"/>
          <w:b/>
          <w:bCs/>
        </w:rPr>
      </w:pPr>
    </w:p>
    <w:p w:rsidR="00FE2564" w:rsidRPr="00691131" w:rsidRDefault="00FE2564">
      <w:pPr>
        <w:rPr>
          <w:rFonts w:ascii="Times New Roman" w:hAnsi="Times New Roman"/>
        </w:rPr>
      </w:pPr>
      <w:r w:rsidRPr="00FC1DC2">
        <w:rPr>
          <w:rFonts w:ascii="Times New Roman" w:hAnsi="Times New Roman"/>
          <w:b/>
          <w:bCs/>
          <w:color w:val="C00000"/>
        </w:rPr>
        <w:t>Câu 1.</w:t>
      </w:r>
      <w:r w:rsidRPr="00691131">
        <w:rPr>
          <w:rFonts w:ascii="Times New Roman" w:hAnsi="Times New Roman"/>
        </w:rPr>
        <w:t xml:space="preserve"> Một con lắc đơn gồm vật nặng, dây treo có chiều dài </w:t>
      </w:r>
      <w:r w:rsidRPr="00691131">
        <w:rPr>
          <w:rFonts w:ascii="Times New Roman" w:eastAsia="Calibri" w:hAnsi="Times New Roman"/>
          <w:position w:val="-8"/>
        </w:rPr>
        <w:object w:dxaOrig="120" w:dyaOrig="276">
          <v:shape id="_x0000_i1371" type="#_x0000_t75" style="width:6pt;height:13.5pt" o:ole="">
            <v:imagedata r:id="rId541" o:title=""/>
          </v:shape>
          <o:OLEObject Type="Embed" ProgID="Equation.DSMT4" ShapeID="_x0000_i1371" DrawAspect="Content" ObjectID="_1823185063" r:id="rId542"/>
        </w:object>
      </w:r>
      <w:r w:rsidRPr="00691131">
        <w:rPr>
          <w:rFonts w:ascii="Times New Roman" w:hAnsi="Times New Roman"/>
        </w:rPr>
        <w:t xml:space="preserve"> được kích thích dao động điều hòa tại nơi có gia tốc trọng trường </w:t>
      </w:r>
      <w:r w:rsidRPr="00691131">
        <w:rPr>
          <w:rFonts w:ascii="Times New Roman" w:eastAsia="Calibri" w:hAnsi="Times New Roman"/>
          <w:position w:val="-7"/>
        </w:rPr>
        <w:object w:dxaOrig="228" w:dyaOrig="276">
          <v:shape id="_x0000_i1372" type="#_x0000_t75" style="width:11.25pt;height:13.5pt" o:ole="">
            <v:imagedata r:id="rId543" o:title=""/>
          </v:shape>
          <o:OLEObject Type="Embed" ProgID="Equation.DSMT4" ShapeID="_x0000_i1372" DrawAspect="Content" ObjectID="_1823185064" r:id="rId544"/>
        </w:object>
      </w:r>
      <w:r w:rsidRPr="00691131">
        <w:rPr>
          <w:rFonts w:ascii="Times New Roman" w:hAnsi="Times New Roman"/>
        </w:rPr>
        <w:t>. Chu kì dao động của con lắc được xác định bởi</w: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23"/>
        </w:rPr>
        <w:pict>
          <v:shape id="_x0000_i1373" type="#_x0000_t75" style="width:30.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2795&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52795&quot; wsp:rsidP=&quot;00152795&quot;&gt;&lt;m:oMathPara&gt;&lt;m:oMath&gt;&lt;m:r&gt;&lt;w:rPr&gt;&lt;w:rFonts w:ascii=&quot;Cambria Math&quot; w:h-ansi=&quot;Cambria Math&quot;/&gt;&lt;wx:font wx:val=&quot;Cambria Math&quot;/&gt;&lt;w:i/&gt;&lt;/w:rPr&gt;&lt;m:t&gt;2Ï€&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num&gt;&lt;m:den&gt;&lt;m:r&gt;&lt;w:rPr&gt;&lt;w:rFonts w:ascii=&quot;Cambria Math&quot; w:h-ansi=&quot;Cambria Math&quot;/&gt;&lt;wx:font wx:val=&quot;Cambria Math&quot;/&gt;&lt;w:i/&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5"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23"/>
        </w:rPr>
        <w:pict>
          <v:shape id="_x0000_i1374" type="#_x0000_t75" style="width:30.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2795&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52795&quot; wsp:rsidP=&quot;00152795&quot;&gt;&lt;m:oMathPara&gt;&lt;m:oMath&gt;&lt;m:r&gt;&lt;w:rPr&gt;&lt;w:rFonts w:ascii=&quot;Cambria Math&quot; w:h-ansi=&quot;Cambria Math&quot;/&gt;&lt;wx:font wx:val=&quot;Cambria Math&quot;/&gt;&lt;w:i/&gt;&lt;/w:rPr&gt;&lt;m:t&gt;2Ï€&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g&lt;/m:t&gt;&lt;/m:r&gt;&lt;/m:num&gt;&lt;m:den&gt;&lt;m:r&gt;&lt;w:rPr&gt;&lt;w:rFonts w:ascii=&quot;Cambria Math&quot; w:h-ansi=&quot;Cambria Math&quot;/&gt;&lt;wx:font wx:val=&quot;Cambria Math&quot;/&gt;&lt;w:i/&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5" o:title="" chromakey="white"/>
          </v:shape>
        </w:pict>
      </w:r>
      <w:r w:rsidR="00577657" w:rsidRPr="00691131">
        <w:rPr>
          <w:rFonts w:ascii="Times New Roman" w:hAnsi="Times New Roman"/>
        </w:rPr>
        <w:fldChar w:fldCharType="end"/>
      </w:r>
      <w:r w:rsidRPr="00691131">
        <w:rPr>
          <w:rFonts w:ascii="Times New Roman" w:hAnsi="Times New Roman"/>
        </w:rPr>
        <w:t>.</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23"/>
        </w:rPr>
        <w:pict>
          <v:shape id="_x0000_i1375" type="#_x0000_t75" style="width:1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D42FB&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D42FB&quot; wsp:rsidP=&quot;003D42FB&quot;&gt;&lt;m:oMathPara&gt;&lt;m:oMath&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l&lt;/m:t&gt;&lt;/m:r&gt;&lt;/m:num&gt;&lt;m:den&gt;&lt;m:r&gt;&lt;m:rPr&gt;&lt;m:sty m:val=&quot;bi&quot;/&gt;&lt;/m:rPr&gt;&lt;w:rPr&gt;&lt;w:rFonts w:ascii=&quot;Cambria Math&quot; w:h-ansi=&quot;Cambria Math&quot;/&gt;&lt;wx:font wx:val=&quot;Cambria Math&quot;/&gt;&lt;w:b/&gt;&lt;w:i/&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6"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23"/>
        </w:rPr>
        <w:pict>
          <v:shape id="_x0000_i1376" type="#_x0000_t75" style="width:1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D42FB&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D42FB&quot; wsp:rsidP=&quot;003D42FB&quot;&gt;&lt;m:oMathPara&gt;&lt;m:oMath&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l&lt;/m:t&gt;&lt;/m:r&gt;&lt;/m:num&gt;&lt;m:den&gt;&lt;m:r&gt;&lt;m:rPr&gt;&lt;m:sty m:val=&quot;bi&quot;/&gt;&lt;/m:rPr&gt;&lt;w:rPr&gt;&lt;w:rFonts w:ascii=&quot;Cambria Math&quot; w:h-ansi=&quot;Cambria Math&quot;/&gt;&lt;wx:font wx:val=&quot;Cambria Math&quot;/&gt;&lt;w:b/&gt;&lt;w:i/&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6" o:title="" chromakey="white"/>
          </v:shape>
        </w:pict>
      </w:r>
      <w:r w:rsidR="00577657" w:rsidRPr="00691131">
        <w:rPr>
          <w:rFonts w:ascii="Times New Roman" w:hAnsi="Times New Roman"/>
        </w:rPr>
        <w:fldChar w:fldCharType="end"/>
      </w:r>
      <w:r w:rsidRPr="00691131">
        <w:rPr>
          <w:rFonts w:ascii="Times New Roman" w:hAnsi="Times New Roman"/>
        </w:rPr>
        <w:t>.</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C</w:t>
      </w:r>
      <w:r w:rsidRPr="00FC1DC2">
        <w:rPr>
          <w:rFonts w:ascii="Times New Roman" w:hAnsi="Times New Roman"/>
          <w:b/>
          <w:bCs/>
          <w:color w:val="0070C0"/>
        </w:rPr>
        <w:t>.</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23"/>
        </w:rPr>
        <w:pict>
          <v:shape id="_x0000_i1377" type="#_x0000_t75" style="width:32.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0F89&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90F89&quot; wsp:rsidP=&quot;00B90F89&quot;&gt;&lt;m:oMathPara&gt;&lt;m:oMath&gt;&lt;m:r&gt;&lt;w:rPr&gt;&lt;w:rFonts w:ascii=&quot;Cambria Math&quot; w:h-ansi=&quot;Cambria Math&quot;/&gt;&lt;wx:font wx:val=&quot;Cambria Math&quot;/&gt;&lt;w:i/&gt;&lt;/w:rPr&gt;&lt;m:t&gt;2&lt;/m:t&gt;&lt;/m:r&gt;&lt;m:r&gt;&lt;m:rPr&gt;&lt;m:sty m:val=&quot;bi&quot;/&gt;&lt;/m:rPr&gt;&lt;w:rPr&gt;&lt;w:rFonts w:ascii=&quot;Cambria Math&quot; w:h-ansi=&quot;Cambria Math&quot;/&gt;&lt;wx:font wx:val=&quot;Cambria Math&quot;/&gt;&lt;w:b/&gt;&lt;w:i/&gt;&lt;/w:rPr&gt;&lt;m:t&gt;Ï€&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l&lt;/m:t&gt;&lt;/m:r&gt;&lt;/m:num&gt;&lt;m:den&gt;&lt;m:r&gt;&lt;m:rPr&gt;&lt;m:sty m:val=&quot;bi&quot;/&gt;&lt;/m:rPr&gt;&lt;w:rPr&gt;&lt;w:rFonts w:ascii=&quot;Cambria Math&quot; w:h-ansi=&quot;Cambria Math&quot;/&gt;&lt;wx:font wx:val=&quot;Cambria Math&quot;/&gt;&lt;w:b/&gt;&lt;w:i/&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7"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23"/>
        </w:rPr>
        <w:pict>
          <v:shape id="_x0000_i1378" type="#_x0000_t75" style="width:32.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0F89&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90F89&quot; wsp:rsidP=&quot;00B90F89&quot;&gt;&lt;m:oMathPara&gt;&lt;m:oMath&gt;&lt;m:r&gt;&lt;w:rPr&gt;&lt;w:rFonts w:ascii=&quot;Cambria Math&quot; w:h-ansi=&quot;Cambria Math&quot;/&gt;&lt;wx:font wx:val=&quot;Cambria Math&quot;/&gt;&lt;w:i/&gt;&lt;/w:rPr&gt;&lt;m:t&gt;2&lt;/m:t&gt;&lt;/m:r&gt;&lt;m:r&gt;&lt;m:rPr&gt;&lt;m:sty m:val=&quot;bi&quot;/&gt;&lt;/m:rPr&gt;&lt;w:rPr&gt;&lt;w:rFonts w:ascii=&quot;Cambria Math&quot; w:h-ansi=&quot;Cambria Math&quot;/&gt;&lt;wx:font wx:val=&quot;Cambria Math&quot;/&gt;&lt;w:b/&gt;&lt;w:i/&gt;&lt;/w:rPr&gt;&lt;m:t&gt;Ï€&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l&lt;/m:t&gt;&lt;/m:r&gt;&lt;/m:num&gt;&lt;m:den&gt;&lt;m:r&gt;&lt;m:rPr&gt;&lt;m:sty m:val=&quot;bi&quot;/&gt;&lt;/m:rPr&gt;&lt;w:rPr&gt;&lt;w:rFonts w:ascii=&quot;Cambria Math&quot; w:h-ansi=&quot;Cambria Math&quot;/&gt;&lt;wx:font wx:val=&quot;Cambria Math&quot;/&gt;&lt;w:b/&gt;&lt;w:i/&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7" o:title="" chromakey="white"/>
          </v:shape>
        </w:pict>
      </w:r>
      <w:r w:rsidR="00577657" w:rsidRPr="00691131">
        <w:rPr>
          <w:rFonts w:ascii="Times New Roman" w:hAnsi="Times New Roman"/>
        </w:rPr>
        <w:fldChar w:fldCharType="end"/>
      </w:r>
      <w:r w:rsidRPr="00691131">
        <w:rPr>
          <w:rFonts w:ascii="Times New Roman" w:hAnsi="Times New Roman"/>
        </w:rPr>
        <w:t>.</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23"/>
        </w:rPr>
        <w:pict>
          <v:shape id="_x0000_i1379" type="#_x0000_t75" style="width:1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120D&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6120D&quot; wsp:rsidP=&quot;00C6120D&quot;&gt;&lt;m:oMathPara&gt;&lt;m:oMath&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g&lt;/m:t&gt;&lt;/m:r&gt;&lt;/m:num&gt;&lt;m:den&gt;&lt;m:r&gt;&lt;m:rPr&gt;&lt;m:sty m:val=&quot;bi&quot;/&gt;&lt;/m:rPr&gt;&lt;w:rPr&gt;&lt;w:rFonts w:ascii=&quot;Cambria Math&quot; w:h-ansi=&quot;Cambria Math&quot;/&gt;&lt;wx:font wx:val=&quot;Cambria Math&quot;/&gt;&lt;w:b/&gt;&lt;w:i/&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8"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23"/>
        </w:rPr>
        <w:pict>
          <v:shape id="_x0000_i1380" type="#_x0000_t75" style="width:1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120D&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6120D&quot; wsp:rsidP=&quot;00C6120D&quot;&gt;&lt;m:oMathPara&gt;&lt;m:oMath&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rPr&gt;&lt;m:t&gt;g&lt;/m:t&gt;&lt;/m:r&gt;&lt;/m:num&gt;&lt;m:den&gt;&lt;m:r&gt;&lt;m:rPr&gt;&lt;m:sty m:val=&quot;bi&quot;/&gt;&lt;/m:rPr&gt;&lt;w:rPr&gt;&lt;w:rFonts w:ascii=&quot;Cambria Math&quot; w:h-ansi=&quot;Cambria Math&quot;/&gt;&lt;wx:font wx:val=&quot;Cambria Math&quot;/&gt;&lt;w:b/&gt;&lt;w:i/&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8" o:title="" chromakey="white"/>
          </v:shape>
        </w:pict>
      </w:r>
      <w:r w:rsidR="00577657" w:rsidRPr="00691131">
        <w:rPr>
          <w:rFonts w:ascii="Times New Roman" w:hAnsi="Times New Roman"/>
        </w:rPr>
        <w:fldChar w:fldCharType="end"/>
      </w:r>
      <w:r w:rsidRPr="00691131">
        <w:rPr>
          <w:rFonts w:ascii="Times New Roman" w:hAnsi="Times New Roman"/>
        </w:rPr>
        <w:t>.</w:t>
      </w:r>
    </w:p>
    <w:p w:rsidR="00FE2564" w:rsidRPr="00691131" w:rsidRDefault="00FE2564">
      <w:pPr>
        <w:rPr>
          <w:rFonts w:ascii="Times New Roman" w:hAnsi="Times New Roman"/>
        </w:rPr>
      </w:pPr>
      <w:r w:rsidRPr="00FC1DC2">
        <w:rPr>
          <w:rFonts w:ascii="Times New Roman" w:hAnsi="Times New Roman"/>
          <w:b/>
          <w:bCs/>
          <w:color w:val="C00000"/>
        </w:rPr>
        <w:lastRenderedPageBreak/>
        <w:t>Câu 2.</w:t>
      </w:r>
      <w:r w:rsidRPr="00691131">
        <w:rPr>
          <w:rFonts w:ascii="Times New Roman" w:hAnsi="Times New Roman"/>
        </w:rPr>
        <w:t xml:space="preserve"> Khi một vật dđđh, chuyển động của vật từ VTB về VTCB là chuyển động</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nhanh dần đều</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chậm dần đều</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C</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nhanh dần</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chậm dần.</w:t>
      </w:r>
    </w:p>
    <w:p w:rsidR="00FE2564" w:rsidRPr="00691131" w:rsidRDefault="00FE2564">
      <w:pPr>
        <w:rPr>
          <w:rFonts w:ascii="Times New Roman" w:hAnsi="Times New Roman"/>
        </w:rPr>
      </w:pPr>
      <w:r w:rsidRPr="00FC1DC2">
        <w:rPr>
          <w:rFonts w:ascii="Times New Roman" w:hAnsi="Times New Roman"/>
          <w:b/>
          <w:bCs/>
          <w:color w:val="C00000"/>
        </w:rPr>
        <w:t>Câu 3.</w:t>
      </w:r>
      <w:r w:rsidRPr="00691131">
        <w:rPr>
          <w:rFonts w:ascii="Times New Roman" w:hAnsi="Times New Roman"/>
        </w:rPr>
        <w:t xml:space="preserve"> Một con lắc lò xo gồm vật nhỏ và lò xo nhẹ có độ cứng k, đang dao động điều hòa. Mốc thế năng tại VTC</w:t>
      </w:r>
      <w:r w:rsidRPr="00FC1DC2">
        <w:rPr>
          <w:rFonts w:ascii="Times New Roman" w:hAnsi="Times New Roman"/>
          <w:b/>
          <w:color w:val="0070C0"/>
        </w:rPr>
        <w:t xml:space="preserve">B. </w:t>
      </w:r>
      <w:r w:rsidRPr="00691131">
        <w:rPr>
          <w:rFonts w:ascii="Times New Roman" w:hAnsi="Times New Roman"/>
        </w:rPr>
        <w:t>Biểu thức thế năng của con lắc ở li độ x là:</w: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2kx</w:t>
      </w:r>
      <w:r w:rsidRPr="00691131">
        <w:rPr>
          <w:rFonts w:ascii="Times New Roman" w:hAnsi="Times New Roman"/>
          <w:vertAlign w:val="superscript"/>
        </w:rPr>
        <w:t>2</w:t>
      </w:r>
      <w:r w:rsidRPr="00691131">
        <w:rPr>
          <w:rFonts w:ascii="Times New Roman" w:hAnsi="Times New Roman"/>
        </w:rPr>
        <w:t>.</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2kx</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C</w:t>
      </w:r>
      <w:r w:rsidRPr="00FC1DC2">
        <w:rPr>
          <w:rFonts w:ascii="Times New Roman" w:hAnsi="Times New Roman"/>
          <w:b/>
          <w:bCs/>
          <w:color w:val="0070C0"/>
        </w:rPr>
        <w:t>.</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4"/>
        </w:rPr>
        <w:pict>
          <v:shape id="_x0000_i1381" type="#_x0000_t75" style="width:1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0717&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0717&quot; wsp:rsidP=&quot;00970717&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9"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4"/>
        </w:rPr>
        <w:pict>
          <v:shape id="_x0000_i1382" type="#_x0000_t75" style="width:1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0717&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0717&quot; wsp:rsidP=&quot;00970717&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x&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9" o:title="" chromakey="white"/>
          </v:shape>
        </w:pict>
      </w:r>
      <w:r w:rsidR="00577657" w:rsidRPr="00691131">
        <w:rPr>
          <w:rFonts w:ascii="Times New Roman" w:hAnsi="Times New Roman"/>
        </w:rPr>
        <w:fldChar w:fldCharType="end"/>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4"/>
        </w:rPr>
        <w:pict>
          <v:shape id="_x0000_i1383"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952AE&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952AE&quot; wsp:rsidP=&quot;00A952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0"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4"/>
        </w:rPr>
        <w:pict>
          <v:shape id="_x0000_i1384" type="#_x0000_t75" style="width:11.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952AE&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952AE&quot; wsp:rsidP=&quot;00A952AE&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x&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0" o:title="" chromakey="white"/>
          </v:shape>
        </w:pict>
      </w:r>
      <w:r w:rsidR="00577657" w:rsidRPr="00691131">
        <w:rPr>
          <w:rFonts w:ascii="Times New Roman" w:hAnsi="Times New Roman"/>
        </w:rPr>
        <w:fldChar w:fldCharType="end"/>
      </w:r>
    </w:p>
    <w:p w:rsidR="00FE2564" w:rsidRPr="00691131" w:rsidRDefault="00FE2564">
      <w:pPr>
        <w:rPr>
          <w:rFonts w:ascii="Times New Roman" w:hAnsi="Times New Roman"/>
        </w:rPr>
      </w:pPr>
      <w:r w:rsidRPr="00FC1DC2">
        <w:rPr>
          <w:rFonts w:ascii="Times New Roman" w:hAnsi="Times New Roman"/>
          <w:b/>
          <w:bCs/>
          <w:color w:val="C00000"/>
        </w:rPr>
        <w:t>Câu 4.</w:t>
      </w:r>
      <w:r w:rsidRPr="00691131">
        <w:rPr>
          <w:rFonts w:ascii="Times New Roman" w:hAnsi="Times New Roman"/>
        </w:rPr>
        <w:t xml:space="preserve"> Theo định nghĩa. Dao động điều hòa là</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A</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chuyển động có phương trình mô tả bởi hình sin hoặc cosin theo thời gian.</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chuyển động mà trạng thái chuyển động của vật được lặp lại như cũ sau những khoảng thời gian bằng nhau.</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chuyển động của một vật dưới tác dụng của một lực không đổi.</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hình chiếu của chuyển động tròn đều lên một đường thẳng nằm trong mặt phẳng quỹ đạo.</w:t>
      </w:r>
    </w:p>
    <w:p w:rsidR="00FE2564" w:rsidRPr="00691131" w:rsidRDefault="00FE2564">
      <w:pPr>
        <w:pStyle w:val="BodyText"/>
        <w:spacing w:before="80"/>
      </w:pPr>
      <w:r w:rsidRPr="00FC1DC2">
        <w:rPr>
          <w:b/>
          <w:bCs/>
          <w:color w:val="C00000"/>
        </w:rPr>
        <w:t>Câu 5.</w:t>
      </w:r>
      <w:r w:rsidRPr="00691131">
        <w:t xml:space="preserve"> Biên độ của một chất điểm dao động điều hoà phụ thuộc vào</w:t>
      </w:r>
    </w:p>
    <w:p w:rsidR="00FE2564" w:rsidRPr="00691131" w:rsidRDefault="00FE2564">
      <w:pPr>
        <w:pStyle w:val="BodyText"/>
        <w:tabs>
          <w:tab w:val="left" w:pos="5314"/>
        </w:tabs>
        <w:spacing w:before="60"/>
        <w:ind w:left="312"/>
      </w:pPr>
      <w:r w:rsidRPr="00FC1DC2">
        <w:rPr>
          <w:b/>
          <w:color w:val="0070C0"/>
        </w:rPr>
        <w:t xml:space="preserve">A. </w:t>
      </w:r>
      <w:r w:rsidRPr="00691131">
        <w:t>cách kích thích và việc chọn gốc</w:t>
      </w:r>
      <w:r w:rsidRPr="00691131">
        <w:rPr>
          <w:spacing w:val="-9"/>
        </w:rPr>
        <w:t xml:space="preserve"> </w:t>
      </w:r>
      <w:r w:rsidRPr="00691131">
        <w:t>thời</w:t>
      </w:r>
      <w:r w:rsidRPr="00691131">
        <w:rPr>
          <w:spacing w:val="1"/>
        </w:rPr>
        <w:t xml:space="preserve"> </w:t>
      </w:r>
      <w:r w:rsidRPr="00691131">
        <w:t>gian.</w:t>
      </w:r>
      <w:r w:rsidRPr="00691131">
        <w:tab/>
      </w:r>
      <w:r w:rsidRPr="00FC1DC2">
        <w:rPr>
          <w:b/>
          <w:color w:val="0070C0"/>
          <w:u w:val="single"/>
        </w:rPr>
        <w:t>B</w:t>
      </w:r>
      <w:r w:rsidRPr="00FC1DC2">
        <w:rPr>
          <w:b/>
          <w:color w:val="0070C0"/>
        </w:rPr>
        <w:t xml:space="preserve">. </w:t>
      </w:r>
      <w:r w:rsidRPr="00691131">
        <w:t>cách kích thích ban đầu.</w:t>
      </w:r>
    </w:p>
    <w:p w:rsidR="00FE2564" w:rsidRPr="00691131" w:rsidRDefault="00FE2564">
      <w:pPr>
        <w:pStyle w:val="BodyText"/>
        <w:tabs>
          <w:tab w:val="left" w:pos="5314"/>
        </w:tabs>
        <w:ind w:left="312"/>
      </w:pPr>
      <w:r w:rsidRPr="00FC1DC2">
        <w:rPr>
          <w:b/>
          <w:color w:val="0070C0"/>
        </w:rPr>
        <w:t xml:space="preserve">C. </w:t>
      </w:r>
      <w:r w:rsidRPr="00691131">
        <w:t>cách kích thích và việc chọn gốc</w:t>
      </w:r>
      <w:r w:rsidRPr="00691131">
        <w:rPr>
          <w:spacing w:val="-7"/>
        </w:rPr>
        <w:t xml:space="preserve"> </w:t>
      </w:r>
      <w:r w:rsidRPr="00691131">
        <w:t>toạ độ.</w:t>
      </w:r>
      <w:r w:rsidRPr="00691131">
        <w:tab/>
      </w:r>
      <w:r w:rsidRPr="00FC1DC2">
        <w:rPr>
          <w:b/>
          <w:color w:val="0070C0"/>
        </w:rPr>
        <w:t xml:space="preserve">D. </w:t>
      </w:r>
      <w:r w:rsidRPr="00691131">
        <w:t>việc chọn gốc toạ độ và gốc thời</w:t>
      </w:r>
      <w:r w:rsidRPr="00691131">
        <w:rPr>
          <w:spacing w:val="-5"/>
        </w:rPr>
        <w:t xml:space="preserve"> </w:t>
      </w:r>
      <w:r w:rsidRPr="00691131">
        <w:t>gian.</w:t>
      </w:r>
    </w:p>
    <w:p w:rsidR="00FE2564" w:rsidRPr="00691131" w:rsidRDefault="00FE2564">
      <w:pPr>
        <w:rPr>
          <w:rFonts w:ascii="Times New Roman" w:hAnsi="Times New Roman"/>
        </w:rPr>
      </w:pPr>
      <w:r w:rsidRPr="00FC1DC2">
        <w:rPr>
          <w:rFonts w:ascii="Times New Roman" w:hAnsi="Times New Roman"/>
          <w:b/>
          <w:bCs/>
          <w:color w:val="C00000"/>
        </w:rPr>
        <w:t>Câu 6.</w:t>
      </w:r>
      <w:r w:rsidRPr="00691131">
        <w:rPr>
          <w:rFonts w:ascii="Times New Roman" w:hAnsi="Times New Roman"/>
        </w:rPr>
        <w:t xml:space="preserve"> Trên hình vẽ là một hệ dao động. Khi cho con lắc M dao động, thì các con lắc (1), (2), (3), (4) cũng dao động cưỡng bức theo. Hỏi con lắc nào dao động yếu nhất trong 4 con lắc?</w:t>
      </w:r>
    </w:p>
    <w:p w:rsidR="00FE2564" w:rsidRPr="00691131" w:rsidRDefault="006552AD">
      <w:pPr>
        <w:jc w:val="center"/>
        <w:rPr>
          <w:rFonts w:ascii="Times New Roman" w:hAnsi="Times New Roman"/>
        </w:rPr>
      </w:pPr>
      <w:r>
        <w:rPr>
          <w:rFonts w:ascii="Times New Roman" w:hAnsi="Times New Roman"/>
          <w:noProof/>
          <w:position w:val="-79"/>
        </w:rPr>
        <w:pict>
          <v:shape id="_x0000_i1385" type="#_x0000_t75" style="width:126.75pt;height:84.75pt;visibility:visible">
            <v:imagedata r:id="rId551" o:title=""/>
          </v:shape>
        </w:pic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t xml:space="preserve">   </w:t>
      </w:r>
      <w:r w:rsidRPr="00691131">
        <w:rPr>
          <w:rFonts w:ascii="Times New Roman" w:hAnsi="Times New Roman"/>
          <w:b/>
          <w:bCs/>
          <w:u w:val="single"/>
        </w:rPr>
        <w:t xml:space="preserve">  </w:t>
      </w:r>
      <w:r w:rsidRPr="00FC1DC2">
        <w:rPr>
          <w:rFonts w:ascii="Times New Roman" w:hAnsi="Times New Roman"/>
          <w:b/>
          <w:bCs/>
          <w:color w:val="0070C0"/>
          <w:u w:val="single"/>
        </w:rPr>
        <w:t>A</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(4)</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(1)</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(2)</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(3)</w:t>
      </w:r>
    </w:p>
    <w:p w:rsidR="00FE2564" w:rsidRPr="00691131" w:rsidRDefault="00FE2564">
      <w:pPr>
        <w:rPr>
          <w:rFonts w:ascii="Times New Roman" w:hAnsi="Times New Roman"/>
        </w:rPr>
      </w:pPr>
      <w:r w:rsidRPr="00FC1DC2">
        <w:rPr>
          <w:rFonts w:ascii="Times New Roman" w:hAnsi="Times New Roman"/>
          <w:b/>
          <w:bCs/>
          <w:color w:val="C00000"/>
        </w:rPr>
        <w:t>Câu 7.</w:t>
      </w:r>
      <w:r w:rsidRPr="00691131">
        <w:rPr>
          <w:rFonts w:ascii="Times New Roman" w:hAnsi="Times New Roman"/>
        </w:rPr>
        <w:t xml:space="preserve"> Tìm phát biểu </w:t>
      </w:r>
      <w:r w:rsidRPr="00691131">
        <w:rPr>
          <w:rFonts w:ascii="Times New Roman" w:hAnsi="Times New Roman"/>
          <w:b/>
          <w:bCs/>
        </w:rPr>
        <w:t>sai</w:t>
      </w:r>
      <w:r w:rsidRPr="00691131">
        <w:rPr>
          <w:rFonts w:ascii="Times New Roman" w:hAnsi="Times New Roman"/>
        </w:rPr>
        <w:t xml:space="preserve"> khi nói về dao động điều hoà.</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 xml:space="preserve">Vận tốc luôn trễ pha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4"/>
        </w:rPr>
        <w:pict>
          <v:shape id="_x0000_i1386"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B2DB7&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B2DB7&quot; wsp:rsidP=&quot;005B2DB7&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4"/>
        </w:rPr>
        <w:pict>
          <v:shape id="_x0000_i1387"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B2DB7&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B2DB7&quot; wsp:rsidP=&quot;005B2DB7&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rFonts w:ascii="Times New Roman" w:hAnsi="Times New Roman"/>
        </w:rPr>
        <w:fldChar w:fldCharType="end"/>
      </w:r>
      <w:r w:rsidRPr="00691131">
        <w:rPr>
          <w:rFonts w:ascii="Times New Roman" w:hAnsi="Times New Roman"/>
        </w:rPr>
        <w:t xml:space="preserve"> so với gia tốc.</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Gia tốc sớm pha π so với li độ.</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 xml:space="preserve">Vận tốc luôn sớm pha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4"/>
        </w:rPr>
        <w:pict>
          <v:shape id="_x0000_i1388"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B7BD5&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B7BD5&quot; wsp:rsidP=&quot;005B7BD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4"/>
        </w:rPr>
        <w:pict>
          <v:shape id="_x0000_i1389"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B7BD5&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B7BD5&quot; wsp:rsidP=&quot;005B7BD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Ï€&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rFonts w:ascii="Times New Roman" w:hAnsi="Times New Roman"/>
        </w:rPr>
        <w:fldChar w:fldCharType="end"/>
      </w:r>
      <w:r w:rsidRPr="00691131">
        <w:rPr>
          <w:rFonts w:ascii="Times New Roman" w:hAnsi="Times New Roman"/>
        </w:rPr>
        <w:t xml:space="preserve"> so với li độ.</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D</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Vận tốc và gia tốc luôn ngược pha nhau.</w:t>
      </w:r>
    </w:p>
    <w:p w:rsidR="00FE2564" w:rsidRPr="00691131" w:rsidRDefault="00FE2564">
      <w:pPr>
        <w:pStyle w:val="BodyText"/>
        <w:spacing w:before="78" w:line="288" w:lineRule="auto"/>
      </w:pPr>
      <w:r w:rsidRPr="00FC1DC2">
        <w:rPr>
          <w:b/>
          <w:bCs/>
          <w:color w:val="C00000"/>
        </w:rPr>
        <w:t>Câu 8.</w:t>
      </w:r>
      <w:r w:rsidRPr="00691131">
        <w:t xml:space="preserve"> Trong bài thực hành đo gia tốc trọng trường dựa vào dao động của con lắc đơn, một học sinh tính được giá trị trung bình của gia tốc trọng trường là </w:t>
      </w:r>
      <w:r w:rsidRPr="00691131">
        <w:rPr>
          <w:i/>
        </w:rPr>
        <w:t xml:space="preserve">g </w:t>
      </w:r>
      <w:r w:rsidRPr="00691131">
        <w:t>= 9,89851 m/s</w:t>
      </w:r>
      <w:r w:rsidRPr="00691131">
        <w:rPr>
          <w:vertAlign w:val="superscript"/>
        </w:rPr>
        <w:t>2</w:t>
      </w:r>
      <w:r w:rsidRPr="00691131">
        <w:t xml:space="preserve"> và sai số tuyệt đối của phép đo là </w:t>
      </w:r>
      <w:r w:rsidRPr="00691131">
        <w:t>g</w:t>
      </w:r>
    </w:p>
    <w:p w:rsidR="00FE2564" w:rsidRPr="00691131" w:rsidRDefault="00FE2564">
      <w:pPr>
        <w:pStyle w:val="BodyText"/>
        <w:spacing w:line="257" w:lineRule="exact"/>
      </w:pPr>
      <w:r w:rsidRPr="00691131">
        <w:t>= 0,141516 m/s</w:t>
      </w:r>
      <w:r w:rsidRPr="00691131">
        <w:rPr>
          <w:vertAlign w:val="superscript"/>
        </w:rPr>
        <w:t>2</w:t>
      </w:r>
      <w:r w:rsidRPr="00691131">
        <w:t>. Kết quả tính gia tốc được viết đúng là</w:t>
      </w:r>
    </w:p>
    <w:p w:rsidR="00FE2564" w:rsidRPr="00691131" w:rsidRDefault="00FE2564">
      <w:pPr>
        <w:pStyle w:val="BodyText"/>
        <w:tabs>
          <w:tab w:val="left" w:pos="5314"/>
        </w:tabs>
        <w:spacing w:before="62"/>
        <w:ind w:left="312"/>
      </w:pPr>
      <w:r w:rsidRPr="00FC1DC2">
        <w:rPr>
          <w:b/>
          <w:color w:val="0070C0"/>
          <w:u w:val="single"/>
        </w:rPr>
        <w:t>A</w:t>
      </w:r>
      <w:r w:rsidRPr="00FC1DC2">
        <w:rPr>
          <w:b/>
          <w:color w:val="0070C0"/>
        </w:rPr>
        <w:t xml:space="preserve">. </w:t>
      </w:r>
      <w:r w:rsidRPr="00691131">
        <w:t xml:space="preserve">g = 9,899  </w:t>
      </w:r>
      <w:r w:rsidRPr="00691131">
        <w:t></w:t>
      </w:r>
      <w:r w:rsidRPr="00691131">
        <w:rPr>
          <w:spacing w:val="-5"/>
        </w:rPr>
        <w:t xml:space="preserve"> </w:t>
      </w:r>
      <w:r w:rsidRPr="00691131">
        <w:t>0,142 (m/s</w:t>
      </w:r>
      <w:r w:rsidRPr="00691131">
        <w:rPr>
          <w:vertAlign w:val="superscript"/>
        </w:rPr>
        <w:t>2</w:t>
      </w:r>
      <w:r w:rsidRPr="00691131">
        <w:t>).</w:t>
      </w:r>
      <w:r w:rsidRPr="00691131">
        <w:tab/>
      </w:r>
      <w:r w:rsidRPr="00FC1DC2">
        <w:rPr>
          <w:b/>
          <w:color w:val="0070C0"/>
        </w:rPr>
        <w:t xml:space="preserve">B. </w:t>
      </w:r>
      <w:r w:rsidRPr="00691131">
        <w:t xml:space="preserve">g </w:t>
      </w:r>
      <w:r w:rsidRPr="00691131">
        <w:rPr>
          <w:b/>
        </w:rPr>
        <w:t xml:space="preserve">= </w:t>
      </w:r>
      <w:r w:rsidRPr="00691131">
        <w:t xml:space="preserve">9,898 </w:t>
      </w:r>
      <w:r w:rsidRPr="00691131">
        <w:t> 0,141</w:t>
      </w:r>
      <w:r w:rsidRPr="00691131">
        <w:rPr>
          <w:spacing w:val="-3"/>
        </w:rPr>
        <w:t xml:space="preserve"> </w:t>
      </w:r>
      <w:r w:rsidRPr="00691131">
        <w:t>(m/s</w:t>
      </w:r>
      <w:r w:rsidRPr="00691131">
        <w:rPr>
          <w:vertAlign w:val="superscript"/>
        </w:rPr>
        <w:t>2</w:t>
      </w:r>
      <w:r w:rsidRPr="00691131">
        <w:t>).</w:t>
      </w:r>
    </w:p>
    <w:p w:rsidR="00FE2564" w:rsidRPr="00691131" w:rsidRDefault="00FE2564">
      <w:pPr>
        <w:pStyle w:val="BodyText"/>
        <w:tabs>
          <w:tab w:val="left" w:pos="5314"/>
        </w:tabs>
        <w:spacing w:before="2"/>
        <w:ind w:left="312"/>
      </w:pPr>
      <w:r w:rsidRPr="00FC1DC2">
        <w:rPr>
          <w:b/>
          <w:color w:val="0070C0"/>
        </w:rPr>
        <w:t xml:space="preserve">C. </w:t>
      </w:r>
      <w:r w:rsidRPr="00691131">
        <w:t xml:space="preserve">g </w:t>
      </w:r>
      <w:r w:rsidRPr="00691131">
        <w:rPr>
          <w:b/>
        </w:rPr>
        <w:t xml:space="preserve">= </w:t>
      </w:r>
      <w:r w:rsidRPr="00691131">
        <w:t xml:space="preserve">9,8985 </w:t>
      </w:r>
      <w:r w:rsidRPr="00691131">
        <w:t></w:t>
      </w:r>
      <w:r w:rsidRPr="00691131">
        <w:rPr>
          <w:spacing w:val="-6"/>
        </w:rPr>
        <w:t xml:space="preserve"> </w:t>
      </w:r>
      <w:r w:rsidRPr="00691131">
        <w:t>0,141 (m/s</w:t>
      </w:r>
      <w:r w:rsidRPr="00691131">
        <w:rPr>
          <w:vertAlign w:val="superscript"/>
        </w:rPr>
        <w:t>2</w:t>
      </w:r>
      <w:r w:rsidRPr="00691131">
        <w:t>).</w:t>
      </w:r>
      <w:r w:rsidRPr="00691131">
        <w:tab/>
      </w:r>
      <w:r w:rsidRPr="00FC1DC2">
        <w:rPr>
          <w:b/>
          <w:color w:val="0070C0"/>
        </w:rPr>
        <w:t xml:space="preserve">D. </w:t>
      </w:r>
      <w:r w:rsidRPr="00691131">
        <w:t xml:space="preserve">g = 9,89851 </w:t>
      </w:r>
      <w:r w:rsidRPr="00691131">
        <w:t> 0,141516</w:t>
      </w:r>
      <w:r w:rsidRPr="00691131">
        <w:rPr>
          <w:spacing w:val="-3"/>
        </w:rPr>
        <w:t xml:space="preserve"> </w:t>
      </w:r>
      <w:r w:rsidRPr="00691131">
        <w:t>(m/s</w:t>
      </w:r>
      <w:r w:rsidRPr="00691131">
        <w:rPr>
          <w:vertAlign w:val="superscript"/>
        </w:rPr>
        <w:t>2</w:t>
      </w:r>
      <w:r w:rsidRPr="00691131">
        <w:t>).</w:t>
      </w:r>
    </w:p>
    <w:p w:rsidR="00FE2564" w:rsidRPr="00691131" w:rsidRDefault="00FE2564">
      <w:pPr>
        <w:rPr>
          <w:rFonts w:ascii="Times New Roman" w:hAnsi="Times New Roman"/>
        </w:rPr>
      </w:pPr>
      <w:r w:rsidRPr="00FC1DC2">
        <w:rPr>
          <w:rFonts w:ascii="Times New Roman" w:hAnsi="Times New Roman"/>
          <w:b/>
          <w:bCs/>
          <w:color w:val="C00000"/>
        </w:rPr>
        <w:t>Câu 9.</w:t>
      </w:r>
      <w:r w:rsidRPr="00691131">
        <w:rPr>
          <w:rFonts w:ascii="Times New Roman" w:hAnsi="Times New Roman"/>
        </w:rPr>
        <w:t xml:space="preserve"> Trong dao động điều hòa, đại lượng nào sau đây </w:t>
      </w:r>
      <w:r w:rsidRPr="00691131">
        <w:rPr>
          <w:rFonts w:ascii="Times New Roman" w:hAnsi="Times New Roman"/>
          <w:b/>
          <w:bCs/>
        </w:rPr>
        <w:t xml:space="preserve">không </w:t>
      </w:r>
      <w:r w:rsidRPr="00691131">
        <w:rPr>
          <w:rFonts w:ascii="Times New Roman" w:hAnsi="Times New Roman"/>
        </w:rPr>
        <w:t>có giá trị âm?</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Pha dao động</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B</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Biên độ.</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Pha ban đầu</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Li độ</w:t>
      </w:r>
    </w:p>
    <w:p w:rsidR="00FE2564" w:rsidRPr="00691131" w:rsidRDefault="004038D9">
      <w:pPr>
        <w:tabs>
          <w:tab w:val="left" w:pos="5400"/>
        </w:tabs>
        <w:rPr>
          <w:rFonts w:ascii="Times New Roman" w:hAnsi="Times New Roman"/>
        </w:rPr>
      </w:pPr>
      <w:r>
        <w:rPr>
          <w:rFonts w:ascii="Times New Roman" w:hAnsi="Times New Roman"/>
          <w:noProof/>
        </w:rPr>
        <w:pict>
          <v:shape id="_x0000_s1204" type="#_x0000_t75" style="position:absolute;margin-left:335.5pt;margin-top:20.1pt;width:183.55pt;height:75pt;z-index:-31;visibility:visible" wrapcoords="-88 0 -88 21384 21600 21384 21600 0 -88 0">
            <v:imagedata r:id="rId553" o:title=""/>
            <w10:wrap type="tight"/>
          </v:shape>
        </w:pict>
      </w:r>
      <w:r w:rsidR="00FE2564" w:rsidRPr="00FC1DC2">
        <w:rPr>
          <w:rFonts w:ascii="Times New Roman" w:hAnsi="Times New Roman"/>
          <w:b/>
          <w:bCs/>
          <w:color w:val="C00000"/>
        </w:rPr>
        <w:t>Câu 10.</w:t>
      </w:r>
      <w:r w:rsidR="00FE2564" w:rsidRPr="00691131">
        <w:rPr>
          <w:rFonts w:ascii="Times New Roman" w:hAnsi="Times New Roman"/>
        </w:rPr>
        <w:t xml:space="preserve"> Hình vẽ bên là dao động điều hòa của một con lắc. Hãy cho biết vị trí và hướng di chuyển của con lắc tại thời điểm ban đầu:</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A</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con lắc ở vị trí biên dương, đang đi theo chiều âm (-)</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con lắc ở vị trí cân bằng, đang đi theo chiều âm (-)</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con lắc ở vị trí biên dương, bắt đầu đi theo chiều âm (-)</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con lắc ở vị trí biên âm, bắt đầu đi theo chiều dương (+)</w:t>
      </w:r>
    </w:p>
    <w:p w:rsidR="00FE2564" w:rsidRPr="00691131" w:rsidRDefault="00FE2564">
      <w:pPr>
        <w:rPr>
          <w:rFonts w:ascii="Times New Roman" w:hAnsi="Times New Roman"/>
        </w:rPr>
      </w:pPr>
      <w:r w:rsidRPr="00FC1DC2">
        <w:rPr>
          <w:rFonts w:ascii="Times New Roman" w:hAnsi="Times New Roman"/>
          <w:b/>
          <w:bCs/>
          <w:color w:val="C00000"/>
        </w:rPr>
        <w:t>Câu 11.</w:t>
      </w:r>
      <w:r w:rsidRPr="00691131">
        <w:rPr>
          <w:rFonts w:ascii="Times New Roman" w:hAnsi="Times New Roman"/>
        </w:rPr>
        <w:t xml:space="preserve"> Một chất điểm dao động điều hoà có quỹ đạo là một đoạn thẳng dài 10 cm. Biên độ dao động của chất điểm là</w: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lastRenderedPageBreak/>
        <w:t xml:space="preserve">     </w:t>
      </w:r>
      <w:r w:rsidRPr="00FC1DC2">
        <w:rPr>
          <w:rFonts w:ascii="Times New Roman" w:hAnsi="Times New Roman"/>
          <w:b/>
          <w:bCs/>
          <w:color w:val="0070C0"/>
          <w:u w:val="single"/>
        </w:rPr>
        <w:t>A</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5cm.</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-10cm.</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-5cm.</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10cm.</w:t>
      </w:r>
    </w:p>
    <w:p w:rsidR="00FE2564" w:rsidRPr="00691131" w:rsidRDefault="00FE2564">
      <w:pPr>
        <w:rPr>
          <w:rFonts w:ascii="Times New Roman" w:hAnsi="Times New Roman"/>
        </w:rPr>
      </w:pPr>
      <w:r w:rsidRPr="00FC1DC2">
        <w:rPr>
          <w:rFonts w:ascii="Times New Roman" w:hAnsi="Times New Roman"/>
          <w:b/>
          <w:bCs/>
          <w:color w:val="C00000"/>
        </w:rPr>
        <w:t>Câu 12.</w:t>
      </w:r>
      <w:r w:rsidRPr="00691131">
        <w:rPr>
          <w:rFonts w:ascii="Times New Roman" w:hAnsi="Times New Roman"/>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Cộng hưởng điện.</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Dao động tắt dần.</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Dãn nở vì nhiệt.</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D</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Cộng hưởng cơ.</w:t>
      </w:r>
    </w:p>
    <w:p w:rsidR="00FE2564" w:rsidRPr="00691131" w:rsidRDefault="00FE2564">
      <w:pPr>
        <w:rPr>
          <w:rFonts w:ascii="Times New Roman" w:hAnsi="Times New Roman"/>
        </w:rPr>
      </w:pPr>
      <w:r w:rsidRPr="00FC1DC2">
        <w:rPr>
          <w:rFonts w:ascii="Times New Roman" w:hAnsi="Times New Roman"/>
          <w:b/>
          <w:bCs/>
          <w:color w:val="C00000"/>
        </w:rPr>
        <w:t>Câu 13.</w:t>
      </w:r>
      <w:r w:rsidRPr="00691131">
        <w:rPr>
          <w:rFonts w:ascii="Times New Roman" w:hAnsi="Times New Roman"/>
        </w:rPr>
        <w:t xml:space="preserve"> Một vât có khối lượng 1kg dao động diều hòa xung quanh vị trí cân bằng. Ðồ thị dao động của thế năng của vật như hình vẽ. Cơ năng của vât dao động là</w:t>
      </w:r>
    </w:p>
    <w:p w:rsidR="00FE2564" w:rsidRPr="00691131" w:rsidRDefault="006552AD">
      <w:pPr>
        <w:jc w:val="center"/>
        <w:rPr>
          <w:rFonts w:ascii="Times New Roman" w:hAnsi="Times New Roman"/>
        </w:rPr>
      </w:pPr>
      <w:r>
        <w:rPr>
          <w:rFonts w:ascii="Times New Roman" w:hAnsi="Times New Roman"/>
          <w:noProof/>
          <w:position w:val="-75"/>
        </w:rPr>
        <w:pict>
          <v:shape id="_x0000_i1390" type="#_x0000_t75" style="width:138pt;height:81.75pt;visibility:visible">
            <v:imagedata r:id="rId554" o:title=""/>
          </v:shape>
        </w:pic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1,0 J</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u w:val="single"/>
        </w:rPr>
        <w:t>B</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0,45 J</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D. </w:t>
      </w:r>
      <w:r w:rsidRPr="00691131">
        <w:rPr>
          <w:rFonts w:ascii="Times New Roman" w:hAnsi="Times New Roman"/>
        </w:rPr>
        <w:t>1,5 J</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C. </w:t>
      </w:r>
      <w:r w:rsidRPr="00691131">
        <w:rPr>
          <w:rFonts w:ascii="Times New Roman" w:hAnsi="Times New Roman"/>
        </w:rPr>
        <w:t>0,5 J</w:t>
      </w:r>
    </w:p>
    <w:p w:rsidR="00FE2564" w:rsidRPr="00691131" w:rsidRDefault="00FE2564">
      <w:pPr>
        <w:rPr>
          <w:rFonts w:ascii="Times New Roman" w:hAnsi="Times New Roman"/>
        </w:rPr>
      </w:pPr>
      <w:r w:rsidRPr="00FC1DC2">
        <w:rPr>
          <w:rFonts w:ascii="Times New Roman" w:hAnsi="Times New Roman"/>
          <w:b/>
          <w:bCs/>
          <w:color w:val="C00000"/>
        </w:rPr>
        <w:t>Câu 14.</w:t>
      </w:r>
      <w:r w:rsidRPr="00691131">
        <w:rPr>
          <w:rFonts w:ascii="Times New Roman" w:hAnsi="Times New Roman"/>
        </w:rPr>
        <w:t xml:space="preserve"> Gia tốc trong dao động điều hoà cực đại khi:</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A.</w:t>
      </w:r>
      <w:r w:rsidRPr="00FC1DC2">
        <w:rPr>
          <w:rFonts w:ascii="Times New Roman" w:hAnsi="Times New Roman"/>
          <w:b/>
          <w:color w:val="0070C0"/>
          <w:u w:val="single"/>
        </w:rPr>
        <w:t xml:space="preserve"> </w:t>
      </w:r>
      <w:r w:rsidRPr="00691131">
        <w:rPr>
          <w:rFonts w:ascii="Times New Roman" w:hAnsi="Times New Roman"/>
        </w:rPr>
        <w:t>vận tốc dao động bằng không.</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tần số dao động lớn.</w:t>
      </w:r>
    </w:p>
    <w:p w:rsidR="00FE2564" w:rsidRPr="00691131" w:rsidRDefault="00FE2564">
      <w:pPr>
        <w:tabs>
          <w:tab w:val="left" w:pos="54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vận tốc dao động cực đại.</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dao động qua vị trí cân bằng.</w:t>
      </w:r>
    </w:p>
    <w:p w:rsidR="00FE2564" w:rsidRPr="00691131" w:rsidRDefault="00FE2564">
      <w:pPr>
        <w:rPr>
          <w:rFonts w:ascii="Times New Roman" w:hAnsi="Times New Roman"/>
        </w:rPr>
      </w:pPr>
      <w:r w:rsidRPr="00FC1DC2">
        <w:rPr>
          <w:rFonts w:ascii="Times New Roman" w:hAnsi="Times New Roman"/>
          <w:b/>
          <w:bCs/>
          <w:color w:val="C00000"/>
        </w:rPr>
        <w:t>Câu 15.</w:t>
      </w:r>
      <w:r w:rsidRPr="00691131">
        <w:rPr>
          <w:rFonts w:ascii="Times New Roman" w:hAnsi="Times New Roman"/>
        </w:rPr>
        <w:t xml:space="preserve"> Một vật dao động điều hòa, khi vật đi qua VTCB thì</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A</w:t>
      </w:r>
      <w:r w:rsidRPr="00FC1DC2">
        <w:rPr>
          <w:rFonts w:ascii="Times New Roman" w:hAnsi="Times New Roman"/>
          <w:b/>
          <w:bCs/>
          <w:color w:val="0070C0"/>
        </w:rPr>
        <w:t>.</w:t>
      </w:r>
      <w:r w:rsidRPr="00FC1DC2">
        <w:rPr>
          <w:rFonts w:ascii="Times New Roman" w:hAnsi="Times New Roman"/>
          <w:b/>
          <w:color w:val="0070C0"/>
        </w:rPr>
        <w:t xml:space="preserve"> </w:t>
      </w:r>
      <w:r w:rsidRPr="00691131">
        <w:rPr>
          <w:rFonts w:ascii="Times New Roman" w:hAnsi="Times New Roman"/>
        </w:rPr>
        <w:t>độ lớn vận tốc cực đại, gia tốc bằng không</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độ lớn gia tốc cực đại, vận tốc khác không</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độ lớn gia tốc và vận tốc cực đại.</w:t>
      </w:r>
    </w:p>
    <w:p w:rsidR="00FE2564" w:rsidRPr="00691131" w:rsidRDefault="00FE2564">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độ lớn gia tốc cực đại, vận tốc bằng không.</w:t>
      </w:r>
    </w:p>
    <w:p w:rsidR="00FE2564" w:rsidRPr="00691131" w:rsidRDefault="00FE2564">
      <w:pPr>
        <w:rPr>
          <w:rFonts w:ascii="Times New Roman" w:hAnsi="Times New Roman"/>
        </w:rPr>
      </w:pPr>
      <w:r w:rsidRPr="00FC1DC2">
        <w:rPr>
          <w:rFonts w:ascii="Times New Roman" w:hAnsi="Times New Roman"/>
          <w:b/>
          <w:bCs/>
          <w:color w:val="C00000"/>
        </w:rPr>
        <w:t>Câu 16.</w:t>
      </w:r>
      <w:r w:rsidRPr="00691131">
        <w:rPr>
          <w:rFonts w:ascii="Times New Roman" w:hAnsi="Times New Roman"/>
        </w:rPr>
        <w:t xml:space="preserve"> Một hệ dao động chịu tác dụng của ngoại lực tuần hoàn F</w:t>
      </w:r>
      <w:r w:rsidRPr="00691131">
        <w:rPr>
          <w:rFonts w:ascii="Times New Roman" w:hAnsi="Times New Roman"/>
          <w:vertAlign w:val="subscript"/>
        </w:rPr>
        <w:t>n</w:t>
      </w:r>
      <w:r w:rsidRPr="00691131">
        <w:rPr>
          <w:rFonts w:ascii="Times New Roman" w:hAnsi="Times New Roman"/>
        </w:rPr>
        <w:t xml:space="preserve"> = F</w:t>
      </w:r>
      <w:r w:rsidRPr="00691131">
        <w:rPr>
          <w:rFonts w:ascii="Times New Roman" w:hAnsi="Times New Roman"/>
          <w:vertAlign w:val="subscript"/>
        </w:rPr>
        <w:t>0</w:t>
      </w:r>
      <w:r w:rsidRPr="00691131">
        <w:rPr>
          <w:rFonts w:ascii="Times New Roman" w:hAnsi="Times New Roman"/>
        </w:rPr>
        <w:t>sin10πt thì xảy ra hiện tượng cộng hưởng. Tần số dao động riêng của hệ phải là</w:t>
      </w:r>
    </w:p>
    <w:p w:rsidR="00FE2564" w:rsidRPr="00691131" w:rsidRDefault="00FE2564">
      <w:pPr>
        <w:tabs>
          <w:tab w:val="left" w:pos="2700"/>
          <w:tab w:val="left" w:pos="5400"/>
          <w:tab w:val="left" w:pos="8100"/>
        </w:tabs>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u w:val="single"/>
        </w:rPr>
        <w:t>A.</w:t>
      </w:r>
      <w:r w:rsidRPr="00FC1DC2">
        <w:rPr>
          <w:rFonts w:ascii="Times New Roman" w:hAnsi="Times New Roman"/>
          <w:b/>
          <w:color w:val="0070C0"/>
        </w:rPr>
        <w:t xml:space="preserve"> </w:t>
      </w:r>
      <w:r w:rsidRPr="00691131">
        <w:rPr>
          <w:rFonts w:ascii="Times New Roman" w:hAnsi="Times New Roman"/>
        </w:rPr>
        <w:t>10π Hz.</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5 Hz.</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10 Hz.</w:t>
      </w:r>
      <w:r w:rsidRPr="00691131">
        <w:rPr>
          <w:rFonts w:ascii="Times New Roman" w:hAnsi="Times New Roman"/>
        </w:rPr>
        <w:tab/>
      </w:r>
      <w:r w:rsidRPr="00691131">
        <w:rPr>
          <w:rFonts w:ascii="Times New Roman" w:hAnsi="Times New Roman"/>
          <w:b/>
          <w:bCs/>
        </w:rPr>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5π Hz.</w:t>
      </w:r>
    </w:p>
    <w:p w:rsidR="00FE2564" w:rsidRPr="00691131" w:rsidRDefault="00FE2564">
      <w:pPr>
        <w:tabs>
          <w:tab w:val="left" w:pos="425"/>
          <w:tab w:val="left" w:pos="567"/>
          <w:tab w:val="left" w:pos="1120"/>
          <w:tab w:val="left" w:pos="3640"/>
        </w:tabs>
        <w:jc w:val="both"/>
        <w:rPr>
          <w:rFonts w:ascii="Times New Roman" w:eastAsia="Arial" w:hAnsi="Times New Roman"/>
          <w:b/>
          <w:color w:val="000000"/>
        </w:rPr>
      </w:pPr>
      <w:r w:rsidRPr="00FC1DC2">
        <w:rPr>
          <w:rFonts w:ascii="Times New Roman" w:hAnsi="Times New Roman"/>
          <w:b/>
          <w:color w:val="C00000"/>
          <w:sz w:val="24"/>
        </w:rPr>
        <w:t>Câu 1</w:t>
      </w:r>
      <w:r w:rsidRPr="00FC1DC2">
        <w:rPr>
          <w:rFonts w:ascii="Times New Roman" w:hAnsi="Times New Roman"/>
          <w:b/>
          <w:color w:val="C00000"/>
          <w:sz w:val="24"/>
          <w:lang w:val="vi-VN"/>
        </w:rPr>
        <w:t>7</w:t>
      </w:r>
      <w:r w:rsidRPr="00FC1DC2">
        <w:rPr>
          <w:rFonts w:ascii="Times New Roman" w:hAnsi="Times New Roman"/>
          <w:b/>
          <w:color w:val="C00000"/>
          <w:sz w:val="24"/>
        </w:rPr>
        <w:t>.</w:t>
      </w:r>
      <w:r w:rsidRPr="00691131">
        <w:rPr>
          <w:rFonts w:ascii="Times New Roman" w:hAnsi="Times New Roman"/>
          <w:b/>
          <w:color w:val="000000"/>
          <w:sz w:val="24"/>
        </w:rPr>
        <w:t xml:space="preserve"> </w:t>
      </w:r>
      <w:r w:rsidRPr="00691131">
        <w:rPr>
          <w:rFonts w:ascii="Times New Roman" w:eastAsia="sans-serif" w:hAnsi="Times New Roman"/>
          <w:color w:val="000000"/>
          <w:sz w:val="24"/>
          <w:szCs w:val="24"/>
          <w:shd w:val="clear" w:color="auto" w:fill="FFFFFF"/>
        </w:rPr>
        <w:t>Trường hợp nào dưới đây hiện tượng cộng hưởng có lợi?</w:t>
      </w:r>
    </w:p>
    <w:p w:rsidR="00FE2564" w:rsidRPr="00691131" w:rsidRDefault="00FE2564">
      <w:pPr>
        <w:tabs>
          <w:tab w:val="left" w:pos="283"/>
        </w:tabs>
        <w:jc w:val="both"/>
        <w:rPr>
          <w:rFonts w:ascii="Times New Roman" w:hAnsi="Times New Roman"/>
        </w:rPr>
      </w:pPr>
      <w:r w:rsidRPr="00691131">
        <w:rPr>
          <w:rStyle w:val="YoungMixChar"/>
          <w:b/>
        </w:rPr>
        <w:tab/>
      </w:r>
      <w:r w:rsidRPr="00FC1DC2">
        <w:rPr>
          <w:rStyle w:val="YoungMixChar"/>
          <w:b/>
          <w:color w:val="0070C0"/>
          <w:u w:val="single"/>
        </w:rPr>
        <w:t>A</w:t>
      </w:r>
      <w:r w:rsidRPr="00FC1DC2">
        <w:rPr>
          <w:rStyle w:val="YoungMixChar"/>
          <w:b/>
          <w:color w:val="0070C0"/>
        </w:rPr>
        <w:t xml:space="preserve">. </w:t>
      </w:r>
      <w:r w:rsidRPr="00691131">
        <w:rPr>
          <w:rFonts w:ascii="Times New Roman" w:eastAsia="sans-serif" w:hAnsi="Times New Roman"/>
          <w:color w:val="000000"/>
          <w:sz w:val="24"/>
          <w:szCs w:val="24"/>
          <w:shd w:val="clear" w:color="auto" w:fill="FFFFFF"/>
        </w:rPr>
        <w:t>Hộp đàn của đàn ghi – ta, violon có tác dụng làm cho âm thanh phát ra được to hơn.</w:t>
      </w:r>
    </w:p>
    <w:p w:rsidR="00FE2564" w:rsidRPr="00691131" w:rsidRDefault="00FE2564">
      <w:pPr>
        <w:tabs>
          <w:tab w:val="left" w:pos="283"/>
        </w:tabs>
        <w:jc w:val="both"/>
        <w:rPr>
          <w:rFonts w:ascii="Times New Roman" w:hAnsi="Times New Roman"/>
        </w:rPr>
      </w:pPr>
      <w:r w:rsidRPr="00691131">
        <w:rPr>
          <w:rStyle w:val="YoungMixChar"/>
          <w:b/>
        </w:rPr>
        <w:tab/>
      </w:r>
      <w:r w:rsidRPr="00FC1DC2">
        <w:rPr>
          <w:rStyle w:val="YoungMixChar"/>
          <w:b/>
          <w:color w:val="0070C0"/>
        </w:rPr>
        <w:t xml:space="preserve">B. </w:t>
      </w:r>
      <w:r w:rsidRPr="00691131">
        <w:rPr>
          <w:rFonts w:ascii="Times New Roman" w:eastAsia="sans-serif" w:hAnsi="Times New Roman"/>
          <w:color w:val="000000"/>
          <w:sz w:val="24"/>
          <w:szCs w:val="24"/>
          <w:shd w:val="clear" w:color="auto" w:fill="FFFFFF"/>
        </w:rPr>
        <w:t>Hiện tượng cộng hưởng làm cho khung xe dao động mạnh.</w:t>
      </w:r>
    </w:p>
    <w:p w:rsidR="00FE2564" w:rsidRPr="00691131" w:rsidRDefault="00FE2564">
      <w:pPr>
        <w:tabs>
          <w:tab w:val="left" w:pos="283"/>
        </w:tabs>
        <w:jc w:val="both"/>
        <w:rPr>
          <w:rFonts w:ascii="Times New Roman" w:hAnsi="Times New Roman"/>
        </w:rPr>
      </w:pPr>
      <w:r w:rsidRPr="00691131">
        <w:rPr>
          <w:rStyle w:val="YoungMixChar"/>
          <w:b/>
        </w:rPr>
        <w:tab/>
      </w:r>
      <w:r w:rsidRPr="00FC1DC2">
        <w:rPr>
          <w:rStyle w:val="YoungMixChar"/>
          <w:b/>
          <w:color w:val="0070C0"/>
        </w:rPr>
        <w:t xml:space="preserve">C. </w:t>
      </w:r>
      <w:r w:rsidRPr="00691131">
        <w:rPr>
          <w:rFonts w:ascii="Times New Roman" w:eastAsia="sans-serif" w:hAnsi="Times New Roman"/>
          <w:color w:val="000000"/>
          <w:sz w:val="24"/>
          <w:szCs w:val="24"/>
          <w:shd w:val="clear" w:color="auto" w:fill="FFFFFF"/>
        </w:rPr>
        <w:t>Hiện tượng cộng hưởng làm cho tòa nhà dao động mạnh.</w:t>
      </w:r>
    </w:p>
    <w:p w:rsidR="00FE2564" w:rsidRPr="00691131" w:rsidRDefault="00FE2564">
      <w:pPr>
        <w:tabs>
          <w:tab w:val="left" w:pos="283"/>
        </w:tabs>
        <w:jc w:val="both"/>
        <w:rPr>
          <w:rFonts w:ascii="Times New Roman" w:hAnsi="Times New Roman"/>
        </w:rPr>
      </w:pPr>
      <w:r w:rsidRPr="00691131">
        <w:rPr>
          <w:rStyle w:val="YoungMixChar"/>
          <w:b/>
        </w:rPr>
        <w:tab/>
      </w:r>
      <w:r w:rsidRPr="00FC1DC2">
        <w:rPr>
          <w:rStyle w:val="YoungMixChar"/>
          <w:b/>
          <w:color w:val="0070C0"/>
        </w:rPr>
        <w:t xml:space="preserve">D. </w:t>
      </w:r>
      <w:r w:rsidRPr="00691131">
        <w:rPr>
          <w:rFonts w:ascii="Times New Roman" w:eastAsia="sans-serif" w:hAnsi="Times New Roman"/>
          <w:color w:val="000000"/>
          <w:sz w:val="24"/>
          <w:szCs w:val="24"/>
          <w:shd w:val="clear" w:color="auto" w:fill="FFFFFF"/>
        </w:rPr>
        <w:t xml:space="preserve">Hiện tượng cộng hưởng làm cho </w:t>
      </w:r>
      <w:r w:rsidRPr="00691131">
        <w:rPr>
          <w:rFonts w:ascii="Times New Roman" w:hAnsi="Times New Roman"/>
          <w:color w:val="000000"/>
          <w:sz w:val="24"/>
          <w:szCs w:val="24"/>
        </w:rPr>
        <w:t>cây cầu</w:t>
      </w:r>
      <w:r w:rsidRPr="00691131">
        <w:rPr>
          <w:rFonts w:ascii="Times New Roman" w:eastAsia="sans-serif" w:hAnsi="Times New Roman"/>
          <w:color w:val="000000"/>
          <w:sz w:val="24"/>
          <w:szCs w:val="24"/>
          <w:shd w:val="clear" w:color="auto" w:fill="FFFFFF"/>
        </w:rPr>
        <w:t xml:space="preserve"> dao động mạnh.</w:t>
      </w:r>
    </w:p>
    <w:p w:rsidR="00FE2564" w:rsidRPr="00691131" w:rsidRDefault="00FE2564">
      <w:pPr>
        <w:tabs>
          <w:tab w:val="left" w:pos="425"/>
          <w:tab w:val="left" w:pos="567"/>
          <w:tab w:val="left" w:pos="1120"/>
          <w:tab w:val="left" w:pos="3640"/>
        </w:tabs>
        <w:jc w:val="both"/>
        <w:rPr>
          <w:rFonts w:ascii="Times New Roman" w:eastAsia="Arial" w:hAnsi="Times New Roman"/>
          <w:b/>
          <w:color w:val="000000"/>
        </w:rPr>
      </w:pPr>
      <w:r w:rsidRPr="00FC1DC2">
        <w:rPr>
          <w:rFonts w:ascii="Times New Roman" w:hAnsi="Times New Roman"/>
          <w:b/>
          <w:color w:val="C00000"/>
          <w:sz w:val="24"/>
        </w:rPr>
        <w:t xml:space="preserve">Câu </w:t>
      </w:r>
      <w:r w:rsidRPr="00FC1DC2">
        <w:rPr>
          <w:rFonts w:ascii="Times New Roman" w:hAnsi="Times New Roman"/>
          <w:b/>
          <w:color w:val="C00000"/>
          <w:sz w:val="24"/>
          <w:lang w:val="vi-VN"/>
        </w:rPr>
        <w:t>18</w:t>
      </w:r>
      <w:r w:rsidRPr="00FC1DC2">
        <w:rPr>
          <w:rFonts w:ascii="Times New Roman" w:hAnsi="Times New Roman"/>
          <w:b/>
          <w:color w:val="C00000"/>
          <w:sz w:val="24"/>
        </w:rPr>
        <w:t>.</w:t>
      </w:r>
      <w:r w:rsidRPr="00691131">
        <w:rPr>
          <w:rFonts w:ascii="Times New Roman" w:hAnsi="Times New Roman"/>
          <w:b/>
          <w:color w:val="000000"/>
          <w:sz w:val="24"/>
        </w:rPr>
        <w:t xml:space="preserve"> </w:t>
      </w:r>
      <w:r w:rsidRPr="00691131">
        <w:rPr>
          <w:rFonts w:ascii="Times New Roman" w:hAnsi="Times New Roman"/>
          <w:color w:val="000000"/>
          <w:sz w:val="24"/>
          <w:szCs w:val="24"/>
        </w:rPr>
        <w:t xml:space="preserve">Một vật dao động điều hòa với phương trình: </w:t>
      </w:r>
      <w:r w:rsidRPr="00691131">
        <w:rPr>
          <w:rFonts w:ascii="Times New Roman" w:hAnsi="Times New Roman"/>
          <w:color w:val="000000"/>
          <w:position w:val="-24"/>
          <w:sz w:val="24"/>
          <w:szCs w:val="24"/>
        </w:rPr>
        <w:object w:dxaOrig="2530" w:dyaOrig="680">
          <v:shape id="_x0000_i1391" type="#_x0000_t75" style="width:126.75pt;height:33.75pt" o:ole="">
            <v:imagedata r:id="rId555" o:title=""/>
          </v:shape>
          <o:OLEObject Type="Embed" ProgID="Equation.DSMT4" ShapeID="_x0000_i1391" DrawAspect="Content" ObjectID="_1823185065" r:id="rId556"/>
        </w:object>
      </w:r>
      <w:r w:rsidRPr="00691131">
        <w:rPr>
          <w:rFonts w:ascii="Times New Roman" w:hAnsi="Times New Roman"/>
          <w:color w:val="000000"/>
          <w:sz w:val="24"/>
          <w:szCs w:val="24"/>
        </w:rPr>
        <w:t>, thì biên độ dao động của vật là</w:t>
      </w:r>
    </w:p>
    <w:p w:rsidR="00FE2564" w:rsidRPr="00691131" w:rsidRDefault="00FE2564">
      <w:pPr>
        <w:tabs>
          <w:tab w:val="left" w:pos="283"/>
          <w:tab w:val="left" w:pos="2906"/>
          <w:tab w:val="left" w:pos="5528"/>
          <w:tab w:val="left" w:pos="8150"/>
        </w:tabs>
        <w:jc w:val="both"/>
        <w:rPr>
          <w:rFonts w:ascii="Times New Roman" w:hAnsi="Times New Roman"/>
        </w:rPr>
      </w:pPr>
      <w:r w:rsidRPr="00691131">
        <w:rPr>
          <w:rStyle w:val="YoungMixChar"/>
          <w:b/>
        </w:rPr>
        <w:tab/>
      </w:r>
      <w:r w:rsidRPr="00FC1DC2">
        <w:rPr>
          <w:rStyle w:val="YoungMixChar"/>
          <w:b/>
          <w:color w:val="0070C0"/>
        </w:rPr>
        <w:t xml:space="preserve">A. </w:t>
      </w:r>
      <w:r w:rsidRPr="00691131">
        <w:rPr>
          <w:rFonts w:ascii="Times New Roman" w:hAnsi="Times New Roman"/>
          <w:color w:val="000000"/>
          <w:sz w:val="24"/>
          <w:szCs w:val="24"/>
        </w:rPr>
        <w:t>5π cm.</w:t>
      </w:r>
      <w:r w:rsidRPr="00691131">
        <w:rPr>
          <w:rStyle w:val="YoungMixChar"/>
          <w:b/>
        </w:rPr>
        <w:tab/>
      </w:r>
      <w:r w:rsidRPr="00FC1DC2">
        <w:rPr>
          <w:rStyle w:val="YoungMixChar"/>
          <w:b/>
          <w:color w:val="0070C0"/>
        </w:rPr>
        <w:t xml:space="preserve">B. </w:t>
      </w:r>
      <w:r w:rsidRPr="00691131">
        <w:rPr>
          <w:rFonts w:ascii="Times New Roman" w:hAnsi="Times New Roman"/>
          <w:color w:val="000000"/>
          <w:position w:val="-24"/>
          <w:sz w:val="24"/>
          <w:szCs w:val="24"/>
        </w:rPr>
        <w:object w:dxaOrig="227" w:dyaOrig="599">
          <v:shape id="_x0000_i1392" type="#_x0000_t75" style="width:11.25pt;height:30pt" o:ole="">
            <v:imagedata r:id="rId557" o:title=""/>
          </v:shape>
          <o:OLEObject Type="Embed" ProgID="Equation.DSMT4" ShapeID="_x0000_i1392" DrawAspect="Content" ObjectID="_1823185066" r:id="rId558"/>
        </w:object>
      </w:r>
      <w:r w:rsidRPr="00691131">
        <w:rPr>
          <w:rFonts w:ascii="Times New Roman" w:hAnsi="Times New Roman"/>
          <w:color w:val="000000"/>
          <w:sz w:val="24"/>
          <w:szCs w:val="24"/>
        </w:rPr>
        <w:t xml:space="preserve"> cm.</w:t>
      </w:r>
      <w:r w:rsidRPr="00691131">
        <w:rPr>
          <w:rStyle w:val="YoungMixChar"/>
          <w:b/>
        </w:rPr>
        <w:tab/>
      </w:r>
      <w:r w:rsidRPr="00FC1DC2">
        <w:rPr>
          <w:rStyle w:val="YoungMixChar"/>
          <w:b/>
          <w:color w:val="0070C0"/>
          <w:u w:val="single"/>
        </w:rPr>
        <w:t>C</w:t>
      </w:r>
      <w:r w:rsidRPr="00FC1DC2">
        <w:rPr>
          <w:rStyle w:val="YoungMixChar"/>
          <w:b/>
          <w:color w:val="0070C0"/>
        </w:rPr>
        <w:t xml:space="preserve">. </w:t>
      </w:r>
      <w:r w:rsidRPr="00691131">
        <w:rPr>
          <w:rFonts w:ascii="Times New Roman" w:hAnsi="Times New Roman"/>
          <w:color w:val="000000"/>
          <w:sz w:val="24"/>
          <w:szCs w:val="24"/>
        </w:rPr>
        <w:t>6 cm.</w:t>
      </w:r>
      <w:r w:rsidRPr="00691131">
        <w:rPr>
          <w:rStyle w:val="YoungMixChar"/>
          <w:b/>
        </w:rPr>
        <w:tab/>
      </w:r>
      <w:r w:rsidRPr="00FC1DC2">
        <w:rPr>
          <w:rStyle w:val="YoungMixChar"/>
          <w:b/>
          <w:color w:val="0070C0"/>
        </w:rPr>
        <w:t xml:space="preserve">D. </w:t>
      </w:r>
      <w:r w:rsidRPr="00691131">
        <w:rPr>
          <w:rFonts w:ascii="Times New Roman" w:hAnsi="Times New Roman"/>
          <w:color w:val="000000"/>
          <w:sz w:val="24"/>
          <w:szCs w:val="24"/>
        </w:rPr>
        <w:t>4 cm.</w:t>
      </w:r>
    </w:p>
    <w:p w:rsidR="00FE2564" w:rsidRPr="00691131" w:rsidRDefault="00FE2564">
      <w:pPr>
        <w:rPr>
          <w:rFonts w:ascii="Times New Roman" w:hAnsi="Times New Roman"/>
          <w:b/>
          <w:bCs/>
          <w:lang w:val="vi-VN"/>
        </w:rPr>
      </w:pPr>
      <w:r w:rsidRPr="00691131">
        <w:rPr>
          <w:rFonts w:ascii="Times New Roman" w:hAnsi="Times New Roman"/>
          <w:b/>
          <w:bCs/>
          <w:lang w:val="vi-VN"/>
        </w:rPr>
        <w:t>PHẦN II.  ĐÚNG SAI</w:t>
      </w:r>
    </w:p>
    <w:p w:rsidR="00FE2564" w:rsidRPr="00691131" w:rsidRDefault="00FE2564">
      <w:pPr>
        <w:tabs>
          <w:tab w:val="left" w:pos="425"/>
          <w:tab w:val="left" w:pos="567"/>
          <w:tab w:val="left" w:pos="1120"/>
          <w:tab w:val="left" w:pos="3640"/>
        </w:tabs>
        <w:jc w:val="both"/>
        <w:rPr>
          <w:rFonts w:ascii="Times New Roman" w:eastAsia="Arial" w:hAnsi="Times New Roman"/>
          <w:b/>
          <w:color w:val="000000"/>
        </w:rPr>
      </w:pPr>
      <w:r w:rsidRPr="00FC1DC2">
        <w:rPr>
          <w:rFonts w:ascii="Times New Roman" w:hAnsi="Times New Roman"/>
          <w:b/>
          <w:color w:val="C00000"/>
          <w:sz w:val="24"/>
        </w:rPr>
        <w:t xml:space="preserve">Câu </w:t>
      </w:r>
      <w:r w:rsidRPr="00FC1DC2">
        <w:rPr>
          <w:rFonts w:ascii="Times New Roman" w:hAnsi="Times New Roman"/>
          <w:b/>
          <w:color w:val="C00000"/>
          <w:sz w:val="24"/>
          <w:lang w:val="vi-VN"/>
        </w:rPr>
        <w:t>1</w:t>
      </w:r>
      <w:r w:rsidRPr="00FC1DC2">
        <w:rPr>
          <w:rFonts w:ascii="Times New Roman" w:hAnsi="Times New Roman"/>
          <w:b/>
          <w:color w:val="C00000"/>
          <w:sz w:val="24"/>
        </w:rPr>
        <w:t>.</w:t>
      </w:r>
      <w:r w:rsidRPr="00691131">
        <w:rPr>
          <w:rFonts w:ascii="Times New Roman" w:hAnsi="Times New Roman"/>
          <w:b/>
          <w:color w:val="000000"/>
          <w:sz w:val="24"/>
        </w:rPr>
        <w:t xml:space="preserve"> </w:t>
      </w:r>
      <w:r w:rsidRPr="00691131">
        <w:rPr>
          <w:rFonts w:ascii="Times New Roman" w:hAnsi="Times New Roman"/>
          <w:bCs/>
          <w:color w:val="000000"/>
          <w:sz w:val="24"/>
          <w:szCs w:val="24"/>
        </w:rPr>
        <w:t>Hình vẽ là đồ thị li độ - thời gian của một vật dao động điều hòa</w:t>
      </w:r>
    </w:p>
    <w:p w:rsidR="00FE2564" w:rsidRPr="00691131" w:rsidRDefault="00FE2564">
      <w:pPr>
        <w:tabs>
          <w:tab w:val="left" w:pos="240"/>
        </w:tabs>
        <w:jc w:val="both"/>
        <w:rPr>
          <w:rFonts w:ascii="Times New Roman" w:hAnsi="Times New Roman"/>
        </w:rPr>
      </w:pPr>
      <w:r w:rsidRPr="00691131">
        <w:rPr>
          <w:rStyle w:val="YoungMixChar"/>
          <w:b/>
        </w:rPr>
        <w:tab/>
      </w:r>
    </w:p>
    <w:p w:rsidR="00FE2564" w:rsidRPr="00691131" w:rsidRDefault="004038D9">
      <w:pPr>
        <w:tabs>
          <w:tab w:val="left" w:pos="425"/>
          <w:tab w:val="left" w:pos="567"/>
          <w:tab w:val="left" w:pos="1120"/>
          <w:tab w:val="left" w:pos="3640"/>
        </w:tabs>
        <w:jc w:val="both"/>
        <w:rPr>
          <w:rFonts w:ascii="Times New Roman" w:hAnsi="Times New Roman"/>
          <w:b/>
          <w:color w:val="000000"/>
        </w:rPr>
      </w:pPr>
      <w:r>
        <w:rPr>
          <w:rFonts w:ascii="Times New Roman" w:hAnsi="Times New Roman"/>
          <w:noProof/>
        </w:rPr>
        <w:pict>
          <v:shape id="Picture 106" o:spid="_x0000_s1203" type="#_x0000_t75" style="position:absolute;left:0;text-align:left;margin-left:179.55pt;margin-top:4.8pt;width:184.15pt;height:110.45pt;z-index:39;visibility:visible">
            <v:imagedata r:id="rId559" o:title=""/>
            <w10:wrap type="square"/>
          </v:shape>
        </w:pict>
      </w: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rPr>
      </w:pPr>
    </w:p>
    <w:p w:rsidR="00FE2564" w:rsidRPr="00691131" w:rsidRDefault="00FE2564">
      <w:pPr>
        <w:tabs>
          <w:tab w:val="left" w:pos="425"/>
          <w:tab w:val="left" w:pos="567"/>
          <w:tab w:val="left" w:pos="1120"/>
          <w:tab w:val="left" w:pos="3640"/>
        </w:tabs>
        <w:jc w:val="both"/>
        <w:rPr>
          <w:rFonts w:ascii="Times New Roman" w:hAnsi="Times New Roman"/>
          <w:b/>
          <w:color w:val="000000"/>
          <w:lang w:val="vi-VN"/>
        </w:rPr>
      </w:pPr>
    </w:p>
    <w:p w:rsidR="00FE2564" w:rsidRPr="00691131" w:rsidRDefault="00FE2564" w:rsidP="00FE2564">
      <w:pPr>
        <w:numPr>
          <w:ilvl w:val="0"/>
          <w:numId w:val="17"/>
        </w:numPr>
        <w:tabs>
          <w:tab w:val="left" w:pos="425"/>
          <w:tab w:val="left" w:pos="567"/>
          <w:tab w:val="left" w:pos="1120"/>
          <w:tab w:val="left" w:pos="3640"/>
        </w:tabs>
        <w:jc w:val="both"/>
        <w:rPr>
          <w:rFonts w:ascii="Times New Roman" w:hAnsi="Times New Roman"/>
          <w:bCs/>
          <w:color w:val="000000"/>
          <w:lang w:val="vi-VN"/>
        </w:rPr>
      </w:pPr>
      <w:r w:rsidRPr="00691131">
        <w:rPr>
          <w:rFonts w:ascii="Times New Roman" w:hAnsi="Times New Roman"/>
          <w:bCs/>
          <w:color w:val="000000"/>
          <w:sz w:val="24"/>
          <w:lang w:val="vi-VN"/>
        </w:rPr>
        <w:lastRenderedPageBreak/>
        <w:t>Tốc độ của vật ở thời điểm t=0 là  20ℼ cm/s.    đ</w:t>
      </w:r>
    </w:p>
    <w:p w:rsidR="00FE2564" w:rsidRPr="00691131" w:rsidRDefault="00FE2564" w:rsidP="00FE2564">
      <w:pPr>
        <w:numPr>
          <w:ilvl w:val="0"/>
          <w:numId w:val="17"/>
        </w:numPr>
        <w:tabs>
          <w:tab w:val="left" w:pos="425"/>
          <w:tab w:val="left" w:pos="567"/>
          <w:tab w:val="left" w:pos="1120"/>
          <w:tab w:val="left" w:pos="3640"/>
        </w:tabs>
        <w:jc w:val="both"/>
        <w:rPr>
          <w:rFonts w:ascii="Times New Roman" w:hAnsi="Times New Roman"/>
          <w:bCs/>
          <w:color w:val="000000"/>
          <w:lang w:val="vi-VN"/>
        </w:rPr>
      </w:pPr>
      <w:r w:rsidRPr="00691131">
        <w:rPr>
          <w:rFonts w:ascii="Times New Roman" w:hAnsi="Times New Roman"/>
          <w:bCs/>
          <w:color w:val="000000"/>
          <w:sz w:val="24"/>
          <w:lang w:val="vi-VN"/>
        </w:rPr>
        <w:t xml:space="preserve">Chu kì dao động của vật là 4s.                  </w:t>
      </w:r>
      <w:r w:rsidRPr="00691131">
        <w:rPr>
          <w:rFonts w:ascii="Times New Roman" w:hAnsi="Times New Roman"/>
          <w:bCs/>
          <w:color w:val="000000"/>
          <w:sz w:val="24"/>
          <w:lang w:val="vi-VN"/>
        </w:rPr>
        <w:tab/>
      </w:r>
      <w:r w:rsidRPr="00691131">
        <w:rPr>
          <w:rFonts w:ascii="Times New Roman" w:hAnsi="Times New Roman"/>
          <w:bCs/>
          <w:color w:val="000000"/>
          <w:sz w:val="24"/>
          <w:lang w:val="vi-VN"/>
        </w:rPr>
        <w:tab/>
        <w:t>đ</w:t>
      </w:r>
    </w:p>
    <w:p w:rsidR="00FE2564" w:rsidRPr="00691131" w:rsidRDefault="00FE2564" w:rsidP="00FE2564">
      <w:pPr>
        <w:numPr>
          <w:ilvl w:val="0"/>
          <w:numId w:val="17"/>
        </w:numPr>
        <w:tabs>
          <w:tab w:val="left" w:pos="425"/>
          <w:tab w:val="left" w:pos="567"/>
          <w:tab w:val="left" w:pos="1120"/>
          <w:tab w:val="left" w:pos="3640"/>
        </w:tabs>
        <w:jc w:val="both"/>
        <w:rPr>
          <w:rFonts w:ascii="Times New Roman" w:hAnsi="Times New Roman"/>
          <w:bCs/>
          <w:color w:val="000000"/>
          <w:lang w:val="vi-VN"/>
        </w:rPr>
      </w:pPr>
      <w:r w:rsidRPr="00691131">
        <w:rPr>
          <w:rFonts w:ascii="Times New Roman" w:hAnsi="Times New Roman"/>
          <w:bCs/>
          <w:color w:val="000000"/>
          <w:sz w:val="24"/>
          <w:lang w:val="vi-VN"/>
        </w:rPr>
        <w:t>Phương trình dao động của vật là: x=40cos(0,5ℼ) cm.</w:t>
      </w:r>
      <w:r w:rsidRPr="00691131">
        <w:rPr>
          <w:rFonts w:ascii="Times New Roman" w:hAnsi="Times New Roman"/>
          <w:bCs/>
          <w:color w:val="000000"/>
          <w:sz w:val="24"/>
          <w:lang w:val="vi-VN"/>
        </w:rPr>
        <w:tab/>
        <w:t>đ</w:t>
      </w:r>
    </w:p>
    <w:p w:rsidR="00FE2564" w:rsidRPr="00691131" w:rsidRDefault="00FE2564" w:rsidP="00FE2564">
      <w:pPr>
        <w:numPr>
          <w:ilvl w:val="0"/>
          <w:numId w:val="17"/>
        </w:numPr>
        <w:tabs>
          <w:tab w:val="left" w:pos="425"/>
          <w:tab w:val="left" w:pos="567"/>
          <w:tab w:val="left" w:pos="1120"/>
          <w:tab w:val="left" w:pos="3640"/>
        </w:tabs>
        <w:jc w:val="both"/>
        <w:rPr>
          <w:rFonts w:ascii="Times New Roman" w:hAnsi="Times New Roman"/>
          <w:bCs/>
          <w:color w:val="000000"/>
          <w:lang w:val="vi-VN"/>
        </w:rPr>
      </w:pPr>
      <w:r w:rsidRPr="00691131">
        <w:rPr>
          <w:rFonts w:ascii="Times New Roman" w:hAnsi="Times New Roman"/>
          <w:bCs/>
          <w:color w:val="000000"/>
          <w:sz w:val="24"/>
          <w:lang w:val="vi-VN"/>
        </w:rPr>
        <w:t>Pha ban đầu của vật là 0 ( rad/s).</w:t>
      </w:r>
      <w:r w:rsidRPr="00691131">
        <w:rPr>
          <w:rFonts w:ascii="Times New Roman" w:hAnsi="Times New Roman"/>
          <w:bCs/>
          <w:color w:val="000000"/>
          <w:sz w:val="24"/>
          <w:lang w:val="vi-VN"/>
        </w:rPr>
        <w:tab/>
      </w:r>
      <w:r w:rsidRPr="00691131">
        <w:rPr>
          <w:rFonts w:ascii="Times New Roman" w:hAnsi="Times New Roman"/>
          <w:bCs/>
          <w:color w:val="000000"/>
          <w:sz w:val="24"/>
          <w:lang w:val="vi-VN"/>
        </w:rPr>
        <w:tab/>
      </w:r>
      <w:r w:rsidRPr="00691131">
        <w:rPr>
          <w:rFonts w:ascii="Times New Roman" w:hAnsi="Times New Roman"/>
          <w:bCs/>
          <w:color w:val="000000"/>
          <w:sz w:val="24"/>
          <w:lang w:val="vi-VN"/>
        </w:rPr>
        <w:tab/>
      </w:r>
      <w:r w:rsidRPr="00691131">
        <w:rPr>
          <w:rFonts w:ascii="Times New Roman" w:hAnsi="Times New Roman"/>
          <w:bCs/>
          <w:color w:val="000000"/>
          <w:sz w:val="24"/>
          <w:lang w:val="vi-VN"/>
        </w:rPr>
        <w:tab/>
        <w:t>s</w:t>
      </w:r>
    </w:p>
    <w:p w:rsidR="00FE2564" w:rsidRPr="00691131" w:rsidRDefault="00FE2564">
      <w:pPr>
        <w:rPr>
          <w:rFonts w:ascii="Times New Roman" w:hAnsi="Times New Roman"/>
          <w:lang w:val="vi-VN"/>
        </w:rPr>
      </w:pPr>
      <w:r w:rsidRPr="00FC1DC2">
        <w:rPr>
          <w:rFonts w:ascii="Times New Roman" w:hAnsi="Times New Roman"/>
          <w:b/>
          <w:bCs/>
          <w:color w:val="C00000"/>
          <w:sz w:val="24"/>
          <w:szCs w:val="24"/>
          <w:lang w:val="vi-VN"/>
        </w:rPr>
        <w:t>Câu 2</w:t>
      </w:r>
      <w:r w:rsidRPr="00FC1DC2">
        <w:rPr>
          <w:rFonts w:ascii="Times New Roman" w:hAnsi="Times New Roman"/>
          <w:b/>
          <w:color w:val="C00000"/>
          <w:sz w:val="24"/>
          <w:szCs w:val="24"/>
          <w:lang w:val="vi-VN"/>
        </w:rPr>
        <w:t>:</w:t>
      </w:r>
      <w:r w:rsidRPr="00691131">
        <w:rPr>
          <w:rFonts w:ascii="Times New Roman" w:hAnsi="Times New Roman"/>
          <w:sz w:val="24"/>
          <w:szCs w:val="24"/>
          <w:lang w:val="vi-VN"/>
        </w:rPr>
        <w:t xml:space="preserve">  </w:t>
      </w:r>
      <w:r w:rsidRPr="00691131">
        <w:rPr>
          <w:rFonts w:ascii="Times New Roman" w:eastAsia="Calibri" w:hAnsi="Times New Roman"/>
          <w:sz w:val="24"/>
          <w:szCs w:val="24"/>
          <w:lang w:val="sv-SE"/>
        </w:rPr>
        <w:t>Tại một nơi trên mặt đất, chu kì dao động điều hòa của con lắc đơn</w:t>
      </w:r>
    </w:p>
    <w:p w:rsidR="00FE2564" w:rsidRPr="00691131" w:rsidRDefault="00FE2564">
      <w:pPr>
        <w:rPr>
          <w:rFonts w:ascii="Times New Roman" w:hAnsi="Times New Roman"/>
          <w:lang w:val="vi-VN"/>
        </w:rPr>
      </w:pPr>
      <w:r w:rsidRPr="00691131">
        <w:rPr>
          <w:rFonts w:ascii="Times New Roman" w:hAnsi="Times New Roman"/>
          <w:color w:val="000000"/>
          <w:sz w:val="24"/>
          <w:szCs w:val="24"/>
          <w:lang w:val="vi-VN"/>
        </w:rPr>
        <w:t>a,</w:t>
      </w:r>
      <w:r w:rsidRPr="00691131">
        <w:rPr>
          <w:rFonts w:ascii="Times New Roman" w:hAnsi="Times New Roman"/>
          <w:b/>
          <w:sz w:val="24"/>
          <w:szCs w:val="24"/>
          <w:lang w:val="sv-SE"/>
        </w:rPr>
        <w:t xml:space="preserve"> </w:t>
      </w:r>
      <w:r w:rsidRPr="00691131">
        <w:rPr>
          <w:rFonts w:ascii="Times New Roman" w:eastAsia="Calibri" w:hAnsi="Times New Roman"/>
          <w:sz w:val="24"/>
          <w:szCs w:val="24"/>
          <w:lang w:val="sv-SE"/>
        </w:rPr>
        <w:t>tăng khi khối lượng vật nặng của con lắc tăng.</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s</w:t>
      </w:r>
    </w:p>
    <w:p w:rsidR="00FE2564" w:rsidRPr="00691131" w:rsidRDefault="00FE2564">
      <w:pPr>
        <w:pStyle w:val="NoSpacing"/>
        <w:spacing w:line="276" w:lineRule="auto"/>
        <w:jc w:val="both"/>
        <w:rPr>
          <w:b/>
          <w:color w:val="000000"/>
          <w:szCs w:val="24"/>
        </w:rPr>
      </w:pPr>
      <w:r w:rsidRPr="00691131">
        <w:rPr>
          <w:color w:val="000000"/>
          <w:szCs w:val="24"/>
          <w:lang w:val="vi-VN"/>
        </w:rPr>
        <w:t>b,</w:t>
      </w:r>
      <w:r w:rsidRPr="00691131">
        <w:rPr>
          <w:szCs w:val="24"/>
          <w:lang w:val="sv-SE"/>
        </w:rPr>
        <w:t>không đổi khi khối lượng vật nặng của con lắc thay đổi.</w:t>
      </w:r>
      <w:r w:rsidRPr="00691131">
        <w:rPr>
          <w:szCs w:val="24"/>
          <w:lang w:val="vi-VN"/>
        </w:rPr>
        <w:tab/>
        <w:t>đ</w:t>
      </w:r>
    </w:p>
    <w:p w:rsidR="00FE2564" w:rsidRPr="00691131" w:rsidRDefault="00FE2564">
      <w:pPr>
        <w:tabs>
          <w:tab w:val="left" w:pos="300"/>
        </w:tabs>
        <w:jc w:val="both"/>
        <w:rPr>
          <w:rFonts w:ascii="Times New Roman" w:hAnsi="Times New Roman"/>
          <w:b/>
          <w:lang w:val="vi-VN"/>
        </w:rPr>
      </w:pPr>
      <w:r w:rsidRPr="00691131">
        <w:rPr>
          <w:rFonts w:ascii="Times New Roman" w:hAnsi="Times New Roman"/>
          <w:sz w:val="24"/>
          <w:szCs w:val="24"/>
          <w:lang w:val="vi-VN"/>
        </w:rPr>
        <w:t>c,</w:t>
      </w:r>
      <w:r w:rsidRPr="00691131">
        <w:rPr>
          <w:rFonts w:ascii="Times New Roman" w:eastAsia="Calibri" w:hAnsi="Times New Roman"/>
          <w:sz w:val="24"/>
          <w:szCs w:val="24"/>
          <w:lang w:val="sv-SE"/>
        </w:rPr>
        <w:t xml:space="preserve">không </w:t>
      </w:r>
      <w:r w:rsidRPr="00691131">
        <w:rPr>
          <w:rFonts w:ascii="Times New Roman" w:eastAsia="Calibri" w:hAnsi="Times New Roman"/>
          <w:sz w:val="24"/>
          <w:szCs w:val="24"/>
          <w:lang w:val="vi-VN"/>
        </w:rPr>
        <w:t>phụ thuộc vào gia tốc rơi tự do</w:t>
      </w:r>
      <w:r w:rsidRPr="00691131">
        <w:rPr>
          <w:rFonts w:ascii="Times New Roman" w:eastAsia="Calibri" w:hAnsi="Times New Roman"/>
          <w:sz w:val="24"/>
          <w:szCs w:val="24"/>
          <w:lang w:val="sv-SE"/>
        </w:rPr>
        <w:t>.</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s</w:t>
      </w:r>
    </w:p>
    <w:p w:rsidR="00FE2564" w:rsidRPr="00691131" w:rsidRDefault="00FE2564">
      <w:pPr>
        <w:rPr>
          <w:rFonts w:ascii="Times New Roman" w:hAnsi="Times New Roman"/>
          <w:lang w:val="vi-VN"/>
        </w:rPr>
      </w:pPr>
      <w:r w:rsidRPr="00691131">
        <w:rPr>
          <w:rFonts w:ascii="Times New Roman" w:hAnsi="Times New Roman"/>
          <w:sz w:val="24"/>
          <w:szCs w:val="24"/>
          <w:lang w:val="vi-VN"/>
        </w:rPr>
        <w:t>d,</w:t>
      </w:r>
      <w:r w:rsidRPr="00691131">
        <w:rPr>
          <w:rFonts w:ascii="Times New Roman" w:eastAsia="Calibri" w:hAnsi="Times New Roman"/>
          <w:sz w:val="24"/>
          <w:szCs w:val="24"/>
          <w:lang w:val="sv-SE"/>
        </w:rPr>
        <w:t>tăng khi chiều dài dây treo của con lắc giảm.</w:t>
      </w:r>
      <w:r w:rsidRPr="00691131">
        <w:rPr>
          <w:rFonts w:ascii="Times New Roman" w:eastAsia="Calibri" w:hAnsi="Times New Roman"/>
          <w:sz w:val="24"/>
          <w:szCs w:val="24"/>
          <w:lang w:val="vi-VN"/>
        </w:rPr>
        <w:tab/>
      </w:r>
      <w:r w:rsidRPr="00691131">
        <w:rPr>
          <w:rFonts w:ascii="Times New Roman" w:eastAsia="Calibri" w:hAnsi="Times New Roman"/>
          <w:sz w:val="24"/>
          <w:szCs w:val="24"/>
          <w:lang w:val="vi-VN"/>
        </w:rPr>
        <w:tab/>
        <w:t>s</w:t>
      </w:r>
    </w:p>
    <w:p w:rsidR="00FE2564" w:rsidRPr="00691131" w:rsidRDefault="00FE2564">
      <w:pPr>
        <w:jc w:val="both"/>
        <w:rPr>
          <w:rFonts w:ascii="Times New Roman" w:hAnsi="Times New Roman"/>
          <w:b/>
          <w:lang w:val="sv-SE"/>
        </w:rPr>
      </w:pPr>
      <w:r w:rsidRPr="00FC1DC2">
        <w:rPr>
          <w:rFonts w:ascii="Times New Roman" w:hAnsi="Times New Roman"/>
          <w:b/>
          <w:bCs/>
          <w:color w:val="C00000"/>
          <w:sz w:val="24"/>
          <w:szCs w:val="24"/>
          <w:lang w:val="vi-VN"/>
        </w:rPr>
        <w:t>Câu 3:</w:t>
      </w:r>
      <w:r w:rsidRPr="00691131">
        <w:rPr>
          <w:rFonts w:ascii="Times New Roman" w:hAnsi="Times New Roman"/>
          <w:b/>
          <w:bCs/>
          <w:sz w:val="24"/>
          <w:szCs w:val="24"/>
          <w:lang w:val="vi-VN"/>
        </w:rPr>
        <w:t xml:space="preserve"> </w:t>
      </w:r>
      <w:r w:rsidRPr="00691131">
        <w:rPr>
          <w:rFonts w:ascii="Times New Roman" w:eastAsia="Calibri" w:hAnsi="Times New Roman"/>
          <w:sz w:val="24"/>
          <w:szCs w:val="24"/>
          <w:lang w:val="pt-BR"/>
        </w:rPr>
        <w:t xml:space="preserve">Một </w:t>
      </w:r>
      <w:r w:rsidRPr="00691131">
        <w:rPr>
          <w:rFonts w:ascii="Times New Roman" w:eastAsia="Calibri" w:hAnsi="Times New Roman"/>
          <w:sz w:val="24"/>
          <w:szCs w:val="24"/>
          <w:lang w:val="vi-VN"/>
        </w:rPr>
        <w:t>con lắc lò xo nằm ngang</w:t>
      </w:r>
      <w:r w:rsidRPr="00691131">
        <w:rPr>
          <w:rFonts w:ascii="Times New Roman" w:eastAsia="Calibri" w:hAnsi="Times New Roman"/>
          <w:sz w:val="24"/>
          <w:szCs w:val="24"/>
          <w:lang w:val="pt-BR"/>
        </w:rPr>
        <w:t xml:space="preserve"> dao động điều hòa khi đi qua vị trí </w:t>
      </w:r>
      <w:r w:rsidRPr="00691131">
        <w:rPr>
          <w:rFonts w:ascii="Times New Roman" w:eastAsia="Calibri" w:hAnsi="Times New Roman"/>
          <w:sz w:val="24"/>
          <w:szCs w:val="24"/>
          <w:lang w:val="vi-VN"/>
        </w:rPr>
        <w:t>cân bằng</w:t>
      </w:r>
      <w:r w:rsidRPr="00691131">
        <w:rPr>
          <w:rFonts w:ascii="Times New Roman" w:eastAsia="Calibri" w:hAnsi="Times New Roman"/>
          <w:sz w:val="24"/>
          <w:szCs w:val="24"/>
          <w:lang w:val="pt-BR"/>
        </w:rPr>
        <w:t xml:space="preserve"> thì</w:t>
      </w:r>
    </w:p>
    <w:p w:rsidR="00FE2564" w:rsidRPr="00691131" w:rsidRDefault="00FE2564">
      <w:pPr>
        <w:tabs>
          <w:tab w:val="left" w:pos="283"/>
          <w:tab w:val="left" w:pos="2835"/>
          <w:tab w:val="left" w:pos="5386"/>
          <w:tab w:val="left" w:pos="7937"/>
        </w:tabs>
        <w:spacing w:line="276" w:lineRule="auto"/>
        <w:jc w:val="both"/>
        <w:rPr>
          <w:rFonts w:ascii="Times New Roman" w:hAnsi="Times New Roman"/>
          <w:b/>
          <w:color w:val="000000"/>
          <w:lang w:val="vi-VN"/>
        </w:rPr>
      </w:pPr>
      <w:r w:rsidRPr="00691131">
        <w:rPr>
          <w:rFonts w:ascii="Times New Roman" w:hAnsi="Times New Roman"/>
          <w:color w:val="000000"/>
          <w:sz w:val="24"/>
          <w:szCs w:val="24"/>
          <w:lang w:val="vi-VN"/>
        </w:rPr>
        <w:t>a,</w:t>
      </w:r>
      <w:r w:rsidRPr="00691131">
        <w:rPr>
          <w:rFonts w:ascii="Times New Roman" w:hAnsi="Times New Roman"/>
          <w:color w:val="000000"/>
          <w:sz w:val="24"/>
          <w:szCs w:val="24"/>
        </w:rPr>
        <w:t xml:space="preserve"> </w:t>
      </w:r>
      <w:r w:rsidRPr="00691131">
        <w:rPr>
          <w:rFonts w:ascii="Times New Roman" w:eastAsia="Calibri" w:hAnsi="Times New Roman"/>
          <w:sz w:val="24"/>
          <w:szCs w:val="24"/>
          <w:lang w:val="pt-BR"/>
        </w:rPr>
        <w:t>vận tốc cực đại, gia tốc bằng 0</w:t>
      </w:r>
      <w:r w:rsidRPr="00691131">
        <w:rPr>
          <w:rFonts w:ascii="Times New Roman" w:eastAsia="Calibri" w:hAnsi="Times New Roman"/>
          <w:sz w:val="24"/>
          <w:szCs w:val="24"/>
          <w:lang w:val="vi-VN"/>
        </w:rPr>
        <w:tab/>
        <w:t>đ</w:t>
      </w:r>
    </w:p>
    <w:p w:rsidR="00FE2564" w:rsidRPr="00691131" w:rsidRDefault="00FE2564">
      <w:pPr>
        <w:tabs>
          <w:tab w:val="left" w:pos="283"/>
          <w:tab w:val="left" w:pos="2835"/>
          <w:tab w:val="left" w:pos="5386"/>
          <w:tab w:val="left" w:pos="7937"/>
        </w:tabs>
        <w:spacing w:line="276" w:lineRule="auto"/>
        <w:jc w:val="both"/>
        <w:rPr>
          <w:rFonts w:ascii="Times New Roman" w:hAnsi="Times New Roman"/>
          <w:color w:val="000000"/>
          <w:lang w:val="vi-VN"/>
        </w:rPr>
      </w:pPr>
      <w:r w:rsidRPr="00691131">
        <w:rPr>
          <w:rFonts w:ascii="Times New Roman" w:hAnsi="Times New Roman"/>
          <w:color w:val="000000"/>
          <w:sz w:val="24"/>
          <w:szCs w:val="24"/>
          <w:lang w:val="vi-VN"/>
        </w:rPr>
        <w:t>b,</w:t>
      </w:r>
      <w:r w:rsidRPr="00691131">
        <w:rPr>
          <w:rFonts w:ascii="Times New Roman" w:hAnsi="Times New Roman"/>
          <w:color w:val="000000"/>
          <w:sz w:val="24"/>
          <w:szCs w:val="24"/>
        </w:rPr>
        <w:t xml:space="preserve"> </w:t>
      </w:r>
      <w:r w:rsidRPr="00691131">
        <w:rPr>
          <w:rFonts w:ascii="Times New Roman" w:eastAsia="Calibri" w:hAnsi="Times New Roman"/>
          <w:sz w:val="24"/>
          <w:szCs w:val="24"/>
          <w:lang w:val="pt-BR"/>
        </w:rPr>
        <w:t xml:space="preserve">vận tốc  cực </w:t>
      </w:r>
      <w:r w:rsidRPr="00691131">
        <w:rPr>
          <w:rFonts w:ascii="Times New Roman" w:eastAsia="Calibri" w:hAnsi="Times New Roman"/>
          <w:sz w:val="24"/>
          <w:szCs w:val="24"/>
          <w:lang w:val="vi-VN"/>
        </w:rPr>
        <w:t>tiểu</w:t>
      </w:r>
      <w:r w:rsidRPr="00691131">
        <w:rPr>
          <w:rFonts w:ascii="Times New Roman" w:eastAsia="Calibri" w:hAnsi="Times New Roman"/>
          <w:sz w:val="24"/>
          <w:szCs w:val="24"/>
          <w:lang w:val="pt-BR"/>
        </w:rPr>
        <w:t>, gia tốc bằng 0</w:t>
      </w:r>
      <w:r w:rsidRPr="00691131">
        <w:rPr>
          <w:rFonts w:ascii="Times New Roman" w:eastAsia="Calibri" w:hAnsi="Times New Roman"/>
          <w:sz w:val="24"/>
          <w:szCs w:val="24"/>
          <w:lang w:val="vi-VN"/>
        </w:rPr>
        <w:tab/>
        <w:t>đ</w:t>
      </w:r>
    </w:p>
    <w:p w:rsidR="00FE2564" w:rsidRPr="00691131" w:rsidRDefault="00FE2564">
      <w:pPr>
        <w:rPr>
          <w:rFonts w:ascii="Times New Roman" w:hAnsi="Times New Roman"/>
          <w:color w:val="000000"/>
          <w:lang w:val="vi-VN"/>
        </w:rPr>
      </w:pPr>
      <w:r w:rsidRPr="00691131">
        <w:rPr>
          <w:rFonts w:ascii="Times New Roman" w:hAnsi="Times New Roman"/>
          <w:color w:val="000000"/>
          <w:sz w:val="24"/>
          <w:szCs w:val="24"/>
          <w:lang w:val="vi-VN"/>
        </w:rPr>
        <w:t>c. Lực kéo về tác dụng vào con lắc đổi chiều.</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t>đ</w:t>
      </w:r>
    </w:p>
    <w:p w:rsidR="00FE2564" w:rsidRPr="00691131" w:rsidRDefault="00FE2564">
      <w:pPr>
        <w:rPr>
          <w:rFonts w:ascii="Times New Roman" w:hAnsi="Times New Roman"/>
          <w:color w:val="000000"/>
          <w:lang w:val="vi-VN"/>
        </w:rPr>
      </w:pPr>
      <w:r w:rsidRPr="00691131">
        <w:rPr>
          <w:rFonts w:ascii="Times New Roman" w:hAnsi="Times New Roman"/>
          <w:color w:val="000000"/>
          <w:sz w:val="24"/>
          <w:szCs w:val="24"/>
          <w:lang w:val="vi-VN"/>
        </w:rPr>
        <w:t>d. Cơ năng của con lắc bằng không</w:t>
      </w:r>
      <w:r w:rsidRPr="00691131">
        <w:rPr>
          <w:rFonts w:ascii="Times New Roman" w:hAnsi="Times New Roman"/>
          <w:color w:val="000000"/>
          <w:sz w:val="24"/>
          <w:szCs w:val="24"/>
          <w:lang w:val="nl-NL"/>
        </w:rPr>
        <w:t>.</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t>s</w:t>
      </w:r>
    </w:p>
    <w:p w:rsidR="00FE2564" w:rsidRPr="00691131" w:rsidRDefault="00FE2564">
      <w:pPr>
        <w:rPr>
          <w:rFonts w:ascii="Times New Roman" w:hAnsi="Times New Roman"/>
          <w:color w:val="000000"/>
          <w:w w:val="106"/>
          <w:lang w:val="pt-BR"/>
        </w:rPr>
      </w:pPr>
      <w:r w:rsidRPr="00FC1DC2">
        <w:rPr>
          <w:rFonts w:ascii="Times New Roman" w:hAnsi="Times New Roman"/>
          <w:b/>
          <w:color w:val="C00000"/>
          <w:w w:val="106"/>
          <w:sz w:val="24"/>
          <w:szCs w:val="24"/>
          <w:lang w:val="pt-BR"/>
        </w:rPr>
        <w:t xml:space="preserve">Câu </w:t>
      </w:r>
      <w:r w:rsidRPr="00FC1DC2">
        <w:rPr>
          <w:rFonts w:ascii="Times New Roman" w:hAnsi="Times New Roman"/>
          <w:b/>
          <w:color w:val="C00000"/>
          <w:w w:val="106"/>
          <w:sz w:val="24"/>
          <w:szCs w:val="24"/>
          <w:lang w:val="vi-VN"/>
        </w:rPr>
        <w:t>4</w:t>
      </w:r>
      <w:r w:rsidRPr="00FC1DC2">
        <w:rPr>
          <w:rFonts w:ascii="Times New Roman" w:hAnsi="Times New Roman"/>
          <w:b/>
          <w:color w:val="C00000"/>
          <w:w w:val="106"/>
          <w:sz w:val="24"/>
          <w:szCs w:val="24"/>
          <w:lang w:val="pt-BR"/>
        </w:rPr>
        <w:t>.</w:t>
      </w:r>
      <w:r w:rsidRPr="00691131">
        <w:rPr>
          <w:rFonts w:ascii="Times New Roman" w:hAnsi="Times New Roman"/>
          <w:b/>
          <w:color w:val="000000"/>
          <w:w w:val="106"/>
          <w:sz w:val="24"/>
          <w:szCs w:val="24"/>
          <w:lang w:val="pt-BR"/>
        </w:rPr>
        <w:t xml:space="preserve"> </w:t>
      </w:r>
      <w:r w:rsidRPr="00691131">
        <w:rPr>
          <w:rFonts w:ascii="Times New Roman" w:hAnsi="Times New Roman"/>
          <w:b/>
          <w:color w:val="000000"/>
          <w:w w:val="106"/>
          <w:sz w:val="24"/>
          <w:szCs w:val="24"/>
          <w:lang w:val="pt-BR"/>
        </w:rPr>
        <w:tab/>
      </w:r>
      <w:r w:rsidRPr="00691131">
        <w:rPr>
          <w:rFonts w:ascii="Times New Roman" w:hAnsi="Times New Roman"/>
          <w:color w:val="000000"/>
          <w:spacing w:val="-2"/>
          <w:sz w:val="24"/>
          <w:szCs w:val="24"/>
          <w:lang w:val="pt-BR"/>
        </w:rPr>
        <w:t xml:space="preserve">Một nhỏ dao động điều hòa với li độ </w:t>
      </w:r>
      <w:r w:rsidRPr="00691131">
        <w:rPr>
          <w:rFonts w:ascii="Times New Roman" w:hAnsi="Times New Roman"/>
          <w:position w:val="-28"/>
          <w:szCs w:val="26"/>
        </w:rPr>
        <w:object w:dxaOrig="2460" w:dyaOrig="690">
          <v:shape id="_x0000_i1393" type="#_x0000_t75" style="width:123pt;height:34.5pt" o:ole="">
            <v:imagedata r:id="rId560" o:title=""/>
          </v:shape>
          <o:OLEObject Type="Embed" ProgID="Equation.DSMT4" ShapeID="_x0000_i1393" DrawAspect="Content" ObjectID="_1823185067" r:id="rId561"/>
        </w:object>
      </w:r>
      <w:r w:rsidRPr="00691131">
        <w:rPr>
          <w:rFonts w:ascii="Times New Roman" w:hAnsi="Times New Roman"/>
          <w:color w:val="000000"/>
          <w:w w:val="106"/>
          <w:sz w:val="24"/>
          <w:szCs w:val="24"/>
          <w:lang w:val="pt-BR"/>
        </w:rPr>
        <w:t xml:space="preserve"> (x tính bằng cm, t tính bằng s). Lấy </w:t>
      </w:r>
      <w:r w:rsidRPr="00691131">
        <w:rPr>
          <w:rFonts w:ascii="Times New Roman" w:hAnsi="Times New Roman"/>
          <w:color w:val="000000"/>
          <w:w w:val="106"/>
          <w:sz w:val="24"/>
          <w:szCs w:val="24"/>
          <w:lang w:val="pt-BR"/>
        </w:rPr>
        <w:sym w:font="Symbol" w:char="F070"/>
      </w:r>
      <w:r w:rsidRPr="00691131">
        <w:rPr>
          <w:rFonts w:ascii="Times New Roman" w:hAnsi="Times New Roman"/>
          <w:color w:val="000000"/>
          <w:w w:val="106"/>
          <w:sz w:val="24"/>
          <w:szCs w:val="24"/>
          <w:vertAlign w:val="superscript"/>
          <w:lang w:val="pt-BR"/>
        </w:rPr>
        <w:t>2</w:t>
      </w:r>
      <w:r w:rsidRPr="00691131">
        <w:rPr>
          <w:rFonts w:ascii="Times New Roman" w:hAnsi="Times New Roman"/>
          <w:color w:val="000000"/>
          <w:w w:val="106"/>
          <w:sz w:val="24"/>
          <w:szCs w:val="24"/>
          <w:lang w:val="pt-BR"/>
        </w:rPr>
        <w:t xml:space="preserve"> = 10.</w:t>
      </w:r>
    </w:p>
    <w:p w:rsidR="00FE2564" w:rsidRPr="00691131" w:rsidRDefault="00FE2564">
      <w:pPr>
        <w:rPr>
          <w:rFonts w:ascii="Times New Roman" w:hAnsi="Times New Roman"/>
          <w:color w:val="000000"/>
          <w:w w:val="106"/>
          <w:lang w:val="vi-VN"/>
        </w:rPr>
      </w:pPr>
      <w:r w:rsidRPr="00691131">
        <w:rPr>
          <w:rFonts w:ascii="Times New Roman" w:hAnsi="Times New Roman"/>
          <w:color w:val="000000"/>
          <w:w w:val="106"/>
          <w:sz w:val="24"/>
          <w:szCs w:val="24"/>
          <w:lang w:val="vi-VN"/>
        </w:rPr>
        <w:t>a, quãng đường vật đi được trong một chu kì là 20cm.</w:t>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t>đ</w:t>
      </w:r>
    </w:p>
    <w:p w:rsidR="00FE2564" w:rsidRPr="00691131" w:rsidRDefault="00FE2564">
      <w:pPr>
        <w:rPr>
          <w:rFonts w:ascii="Times New Roman" w:hAnsi="Times New Roman"/>
          <w:color w:val="000000"/>
          <w:w w:val="106"/>
          <w:lang w:val="vi-VN"/>
        </w:rPr>
      </w:pPr>
      <w:r w:rsidRPr="00691131">
        <w:rPr>
          <w:rFonts w:ascii="Times New Roman" w:hAnsi="Times New Roman"/>
          <w:color w:val="000000"/>
          <w:w w:val="106"/>
          <w:sz w:val="24"/>
          <w:szCs w:val="24"/>
          <w:lang w:val="vi-VN"/>
        </w:rPr>
        <w:t>b,vận tốc của vật tại vị trí cân bằng là -10</w:t>
      </w:r>
      <w:r w:rsidRPr="00691131">
        <w:rPr>
          <w:rFonts w:ascii="Times New Roman" w:hAnsi="Times New Roman"/>
          <w:color w:val="000000"/>
          <w:w w:val="106"/>
          <w:sz w:val="24"/>
          <w:szCs w:val="24"/>
          <w:lang w:val="pt-BR"/>
        </w:rPr>
        <w:sym w:font="Symbol" w:char="F070"/>
      </w:r>
      <w:r w:rsidRPr="00691131">
        <w:rPr>
          <w:rFonts w:ascii="Times New Roman" w:hAnsi="Times New Roman"/>
          <w:color w:val="000000"/>
          <w:w w:val="106"/>
          <w:sz w:val="24"/>
          <w:szCs w:val="24"/>
          <w:lang w:val="vi-VN"/>
        </w:rPr>
        <w:t xml:space="preserve"> cm/s.</w:t>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t>đ</w:t>
      </w:r>
    </w:p>
    <w:p w:rsidR="00FE2564" w:rsidRPr="00691131" w:rsidRDefault="00FE2564">
      <w:pPr>
        <w:rPr>
          <w:rFonts w:ascii="Times New Roman" w:hAnsi="Times New Roman"/>
          <w:color w:val="000000"/>
          <w:w w:val="106"/>
          <w:lang w:val="vi-VN"/>
        </w:rPr>
      </w:pPr>
      <w:r w:rsidRPr="00691131">
        <w:rPr>
          <w:rFonts w:ascii="Times New Roman" w:hAnsi="Times New Roman"/>
          <w:color w:val="000000"/>
          <w:w w:val="106"/>
          <w:sz w:val="24"/>
          <w:szCs w:val="24"/>
          <w:lang w:val="vi-VN"/>
        </w:rPr>
        <w:t>c,gia tốc cực đại của vật là 100 m/s</w:t>
      </w:r>
      <w:r w:rsidRPr="00691131">
        <w:rPr>
          <w:rFonts w:ascii="Times New Roman" w:hAnsi="Times New Roman"/>
          <w:color w:val="000000"/>
          <w:w w:val="106"/>
          <w:sz w:val="24"/>
          <w:szCs w:val="24"/>
          <w:vertAlign w:val="superscript"/>
          <w:lang w:val="vi-VN"/>
        </w:rPr>
        <w:t>2</w:t>
      </w:r>
      <w:r w:rsidRPr="00691131">
        <w:rPr>
          <w:rFonts w:ascii="Times New Roman" w:hAnsi="Times New Roman"/>
          <w:color w:val="000000"/>
          <w:w w:val="106"/>
          <w:sz w:val="24"/>
          <w:szCs w:val="24"/>
          <w:lang w:val="vi-VN"/>
        </w:rPr>
        <w:t xml:space="preserve">. </w:t>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r>
      <w:r w:rsidRPr="00691131">
        <w:rPr>
          <w:rFonts w:ascii="Times New Roman" w:hAnsi="Times New Roman"/>
          <w:color w:val="000000"/>
          <w:w w:val="106"/>
          <w:sz w:val="24"/>
          <w:szCs w:val="24"/>
          <w:lang w:val="vi-VN"/>
        </w:rPr>
        <w:tab/>
        <w:t>s</w:t>
      </w:r>
    </w:p>
    <w:p w:rsidR="00FE2564" w:rsidRPr="00691131" w:rsidRDefault="00FE2564">
      <w:pPr>
        <w:rPr>
          <w:rFonts w:ascii="Times New Roman" w:hAnsi="Times New Roman"/>
          <w:color w:val="000000"/>
          <w:w w:val="106"/>
          <w:lang w:val="vi-VN"/>
        </w:rPr>
      </w:pPr>
      <w:r w:rsidRPr="00691131">
        <w:rPr>
          <w:rFonts w:ascii="Times New Roman" w:hAnsi="Times New Roman"/>
          <w:color w:val="000000"/>
          <w:w w:val="106"/>
          <w:sz w:val="24"/>
          <w:szCs w:val="24"/>
          <w:lang w:val="vi-VN"/>
        </w:rPr>
        <w:t>d . lúc t=0; động năng của vật bằng 0,25 lần cơ năng của vật.</w:t>
      </w:r>
      <w:r w:rsidRPr="00691131">
        <w:rPr>
          <w:rFonts w:ascii="Times New Roman" w:hAnsi="Times New Roman"/>
          <w:color w:val="000000"/>
          <w:w w:val="106"/>
          <w:sz w:val="24"/>
          <w:szCs w:val="24"/>
          <w:lang w:val="vi-VN"/>
        </w:rPr>
        <w:tab/>
        <w:t>đ</w:t>
      </w:r>
    </w:p>
    <w:p w:rsidR="00FE2564" w:rsidRPr="00691131" w:rsidRDefault="00FE2564">
      <w:pPr>
        <w:tabs>
          <w:tab w:val="left" w:pos="425"/>
          <w:tab w:val="left" w:pos="567"/>
          <w:tab w:val="left" w:pos="1120"/>
          <w:tab w:val="left" w:pos="3640"/>
        </w:tabs>
        <w:jc w:val="both"/>
        <w:rPr>
          <w:rFonts w:ascii="Times New Roman" w:hAnsi="Times New Roman"/>
          <w:b/>
          <w:color w:val="000000"/>
          <w:lang w:val="vi-VN"/>
        </w:rPr>
      </w:pPr>
    </w:p>
    <w:p w:rsidR="00FE2564" w:rsidRPr="00691131" w:rsidRDefault="00FE2564">
      <w:pPr>
        <w:rPr>
          <w:rFonts w:ascii="Times New Roman" w:hAnsi="Times New Roman"/>
          <w:b/>
          <w:bCs/>
          <w:lang w:val="vi-VN"/>
        </w:rPr>
      </w:pPr>
      <w:r w:rsidRPr="00691131">
        <w:rPr>
          <w:rFonts w:ascii="Times New Roman" w:hAnsi="Times New Roman"/>
          <w:b/>
          <w:bCs/>
          <w:lang w:val="vi-VN"/>
        </w:rPr>
        <w:t>PHẦN III. TRẢ LỜI NGẮN</w:t>
      </w:r>
    </w:p>
    <w:p w:rsidR="00FE2564" w:rsidRPr="00691131" w:rsidRDefault="00FE2564">
      <w:pPr>
        <w:rPr>
          <w:rFonts w:ascii="Times New Roman" w:hAnsi="Times New Roman"/>
          <w:lang w:val="vi-VN"/>
        </w:rPr>
      </w:pPr>
      <w:r w:rsidRPr="00FC1DC2">
        <w:rPr>
          <w:rFonts w:ascii="Times New Roman" w:hAnsi="Times New Roman"/>
          <w:b/>
          <w:bCs/>
          <w:color w:val="C00000"/>
          <w:lang w:val="vi-VN"/>
        </w:rPr>
        <w:t>Câu 1:</w:t>
      </w:r>
      <w:r w:rsidRPr="00691131">
        <w:rPr>
          <w:rFonts w:ascii="Times New Roman" w:hAnsi="Times New Roman"/>
          <w:lang w:val="vi-VN"/>
        </w:rPr>
        <w:t xml:space="preserve"> </w:t>
      </w:r>
      <w:r w:rsidRPr="00691131">
        <w:rPr>
          <w:rFonts w:ascii="Times New Roman" w:hAnsi="Times New Roman"/>
          <w:szCs w:val="24"/>
        </w:rPr>
        <w:t xml:space="preserve">Cho con lắc đơn có chiều dài l = 1m dao động điều hòa tại nơi có gia tốc trọng trường </w:t>
      </w:r>
      <w:r w:rsidRPr="00691131">
        <w:rPr>
          <w:rFonts w:ascii="Times New Roman" w:hAnsi="Times New Roman"/>
          <w:position w:val="-10"/>
          <w:szCs w:val="24"/>
        </w:rPr>
        <w:object w:dxaOrig="639" w:dyaOrig="360">
          <v:shape id="_x0000_i1394" type="#_x0000_t75" style="width:32.25pt;height:18pt" o:ole="">
            <v:imagedata r:id="rId562" o:title=""/>
          </v:shape>
          <o:OLEObject Type="Embed" ProgID="Equation.DSMT4" ShapeID="_x0000_i1394" DrawAspect="Content" ObjectID="_1823185068" r:id="rId563"/>
        </w:object>
      </w:r>
      <w:r w:rsidRPr="00691131">
        <w:rPr>
          <w:rFonts w:ascii="Times New Roman" w:hAnsi="Times New Roman"/>
          <w:szCs w:val="24"/>
        </w:rPr>
        <w:t xml:space="preserve"> (m/s</w:t>
      </w:r>
      <w:r w:rsidRPr="00691131">
        <w:rPr>
          <w:rFonts w:ascii="Times New Roman" w:hAnsi="Times New Roman"/>
          <w:szCs w:val="24"/>
          <w:vertAlign w:val="superscript"/>
        </w:rPr>
        <w:t>2</w:t>
      </w:r>
      <w:r w:rsidRPr="00691131">
        <w:rPr>
          <w:rFonts w:ascii="Times New Roman" w:hAnsi="Times New Roman"/>
          <w:szCs w:val="24"/>
        </w:rPr>
        <w:t>). Thời gian để con lắc thực hiện một dao động là</w:t>
      </w:r>
      <w:r w:rsidRPr="00691131">
        <w:rPr>
          <w:rFonts w:ascii="Times New Roman" w:hAnsi="Times New Roman"/>
          <w:szCs w:val="24"/>
          <w:lang w:val="vi-VN"/>
        </w:rPr>
        <w:t xml:space="preserve"> bao nhiêu?</w:t>
      </w:r>
      <w:r w:rsidRPr="00691131">
        <w:rPr>
          <w:rFonts w:ascii="Times New Roman" w:hAnsi="Times New Roman"/>
          <w:szCs w:val="24"/>
          <w:lang w:val="vi-VN"/>
        </w:rPr>
        <w:tab/>
        <w:t>2,00 s</w:t>
      </w:r>
    </w:p>
    <w:p w:rsidR="00FE2564" w:rsidRPr="00691131" w:rsidRDefault="00FE2564">
      <w:pPr>
        <w:rPr>
          <w:rFonts w:ascii="Times New Roman" w:hAnsi="Times New Roman"/>
          <w:lang w:val="vi-VN"/>
        </w:rPr>
      </w:pPr>
      <w:r w:rsidRPr="00FC1DC2">
        <w:rPr>
          <w:rFonts w:ascii="Times New Roman" w:hAnsi="Times New Roman"/>
          <w:b/>
          <w:bCs/>
          <w:color w:val="C00000"/>
          <w:sz w:val="24"/>
          <w:szCs w:val="24"/>
          <w:lang w:val="vi-VN"/>
        </w:rPr>
        <w:t>Câu 2:</w:t>
      </w:r>
      <w:r w:rsidRPr="00691131">
        <w:rPr>
          <w:rFonts w:ascii="Times New Roman" w:hAnsi="Times New Roman"/>
          <w:b/>
          <w:bCs/>
          <w:color w:val="000000"/>
          <w:sz w:val="24"/>
          <w:szCs w:val="24"/>
          <w:lang w:val="vi-VN"/>
        </w:rPr>
        <w:t xml:space="preserve"> </w:t>
      </w:r>
      <w:r w:rsidRPr="00691131">
        <w:rPr>
          <w:rFonts w:ascii="Times New Roman" w:hAnsi="Times New Roman"/>
          <w:szCs w:val="24"/>
        </w:rPr>
        <w:t xml:space="preserve"> </w:t>
      </w:r>
      <w:r w:rsidRPr="00691131">
        <w:rPr>
          <w:rFonts w:ascii="Times New Roman" w:hAnsi="Times New Roman"/>
          <w:position w:val="2"/>
          <w:szCs w:val="24"/>
        </w:rPr>
        <w:t xml:space="preserve">Một chất điểm có khối lượng m = 0,9kg dao động điều hòa với phương trình </w:t>
      </w:r>
      <w:r w:rsidRPr="00691131">
        <w:rPr>
          <w:rFonts w:ascii="Times New Roman" w:hAnsi="Times New Roman"/>
          <w:position w:val="-28"/>
          <w:szCs w:val="24"/>
        </w:rPr>
        <w:object w:dxaOrig="2160" w:dyaOrig="680">
          <v:shape id="_x0000_i1395" type="#_x0000_t75" style="width:108pt;height:33.75pt" o:ole="">
            <v:imagedata r:id="rId564" o:title=""/>
          </v:shape>
          <o:OLEObject Type="Embed" ProgID="Equation.DSMT4" ShapeID="_x0000_i1395" DrawAspect="Content" ObjectID="_1823185069" r:id="rId565"/>
        </w:object>
      </w:r>
      <w:r w:rsidRPr="00691131">
        <w:rPr>
          <w:rFonts w:ascii="Times New Roman" w:hAnsi="Times New Roman"/>
          <w:position w:val="2"/>
          <w:szCs w:val="24"/>
        </w:rPr>
        <w:t xml:space="preserve">, lấy </w:t>
      </w:r>
      <w:r w:rsidRPr="00691131">
        <w:rPr>
          <w:rFonts w:ascii="Times New Roman" w:hAnsi="Times New Roman"/>
          <w:position w:val="-6"/>
          <w:szCs w:val="24"/>
        </w:rPr>
        <w:object w:dxaOrig="760" w:dyaOrig="320">
          <v:shape id="_x0000_i1396" type="#_x0000_t75" style="width:38.25pt;height:15.75pt" o:ole="">
            <v:imagedata r:id="rId566" o:title=""/>
          </v:shape>
          <o:OLEObject Type="Embed" ProgID="Equation.DSMT4" ShapeID="_x0000_i1396" DrawAspect="Content" ObjectID="_1823185070" r:id="rId567"/>
        </w:object>
      </w:r>
      <w:r w:rsidRPr="00691131">
        <w:rPr>
          <w:rFonts w:ascii="Times New Roman" w:hAnsi="Times New Roman"/>
          <w:position w:val="2"/>
          <w:szCs w:val="24"/>
        </w:rPr>
        <w:t xml:space="preserve">. </w:t>
      </w:r>
      <w:r w:rsidRPr="00691131">
        <w:rPr>
          <w:rFonts w:ascii="Times New Roman" w:hAnsi="Times New Roman"/>
          <w:position w:val="2"/>
          <w:szCs w:val="24"/>
          <w:lang w:val="vi-VN"/>
        </w:rPr>
        <w:t>L</w:t>
      </w:r>
      <w:r w:rsidRPr="00691131">
        <w:rPr>
          <w:rFonts w:ascii="Times New Roman" w:hAnsi="Times New Roman"/>
          <w:position w:val="2"/>
          <w:szCs w:val="24"/>
        </w:rPr>
        <w:t xml:space="preserve">ực hồi phục tác dụng lên chất điểm có độ lớn </w:t>
      </w:r>
      <w:r w:rsidRPr="00691131">
        <w:rPr>
          <w:rFonts w:ascii="Times New Roman" w:hAnsi="Times New Roman"/>
          <w:position w:val="2"/>
          <w:szCs w:val="24"/>
          <w:lang w:val="vi-VN"/>
        </w:rPr>
        <w:t>cực đại bằng bao nhiêu?</w:t>
      </w:r>
      <w:r w:rsidRPr="00691131">
        <w:rPr>
          <w:rFonts w:ascii="Times New Roman" w:hAnsi="Times New Roman"/>
          <w:position w:val="2"/>
          <w:szCs w:val="24"/>
          <w:lang w:val="vi-VN"/>
        </w:rPr>
        <w:tab/>
        <w:t>0,04N</w:t>
      </w:r>
    </w:p>
    <w:p w:rsidR="00FE2564" w:rsidRPr="00691131" w:rsidRDefault="00FE2564">
      <w:pPr>
        <w:rPr>
          <w:rFonts w:ascii="Times New Roman" w:hAnsi="Times New Roman"/>
          <w:color w:val="000000"/>
          <w:lang w:val="pt-BR"/>
        </w:rPr>
      </w:pPr>
    </w:p>
    <w:p w:rsidR="00FE2564" w:rsidRPr="00691131" w:rsidRDefault="00FE2564">
      <w:pPr>
        <w:pStyle w:val="BodyText"/>
        <w:spacing w:before="60"/>
        <w:ind w:right="128"/>
        <w:rPr>
          <w:lang w:val="vi-VN"/>
        </w:rPr>
      </w:pPr>
      <w:r w:rsidRPr="00FC1DC2">
        <w:rPr>
          <w:b/>
          <w:color w:val="C00000"/>
          <w:sz w:val="26"/>
          <w:szCs w:val="26"/>
          <w:lang w:val="vi-VN"/>
        </w:rPr>
        <w:t>Câu 3:</w:t>
      </w:r>
      <w:r w:rsidRPr="00691131">
        <w:rPr>
          <w:b/>
          <w:color w:val="000000"/>
          <w:sz w:val="26"/>
          <w:szCs w:val="26"/>
          <w:lang w:val="vi-VN"/>
        </w:rPr>
        <w:t xml:space="preserve"> </w:t>
      </w:r>
      <w:r w:rsidRPr="00691131">
        <w:rPr>
          <w:b/>
          <w:color w:val="000000"/>
          <w:sz w:val="26"/>
          <w:szCs w:val="26"/>
        </w:rPr>
        <w:t xml:space="preserve"> </w:t>
      </w:r>
      <w:r w:rsidRPr="00691131">
        <w:t xml:space="preserve">Khi chiều dài </w:t>
      </w:r>
      <w:r w:rsidRPr="00691131">
        <w:rPr>
          <w:lang w:val="vi-VN"/>
        </w:rPr>
        <w:t xml:space="preserve"> </w:t>
      </w:r>
      <w:r w:rsidRPr="00691131">
        <w:t>dây treo của con lắc đơn tăng 20% so với chiều dài ban đầu thì chu kỳ dao động điều hòa của con lắc sẽ</w:t>
      </w:r>
      <w:r w:rsidRPr="00691131">
        <w:rPr>
          <w:lang w:val="vi-VN"/>
        </w:rPr>
        <w:t xml:space="preserve"> tăng hay giảm bao nhiêu phần trăm?  Tăng 9,55 (l=1,2 l</w:t>
      </w:r>
      <w:r w:rsidRPr="00691131">
        <w:rPr>
          <w:vertAlign w:val="subscript"/>
          <w:lang w:val="vi-VN"/>
        </w:rPr>
        <w:t>0</w:t>
      </w:r>
      <w:r w:rsidRPr="00691131">
        <w:rPr>
          <w:lang w:val="vi-VN"/>
        </w:rPr>
        <w:t xml:space="preserve"> )</w:t>
      </w:r>
    </w:p>
    <w:p w:rsidR="00FE2564" w:rsidRPr="00691131" w:rsidRDefault="00FE2564">
      <w:pPr>
        <w:pStyle w:val="BodyText"/>
        <w:spacing w:before="60"/>
        <w:ind w:right="107"/>
        <w:jc w:val="both"/>
        <w:rPr>
          <w:sz w:val="26"/>
          <w:szCs w:val="26"/>
          <w:lang w:val="vi-VN"/>
        </w:rPr>
      </w:pPr>
      <w:r w:rsidRPr="00FC1DC2">
        <w:rPr>
          <w:b/>
          <w:bCs/>
          <w:color w:val="C00000"/>
          <w:sz w:val="26"/>
          <w:szCs w:val="26"/>
          <w:lang w:val="vi-VN"/>
        </w:rPr>
        <w:t>Câu 4:</w:t>
      </w:r>
      <w:r w:rsidRPr="00691131">
        <w:rPr>
          <w:b/>
          <w:bCs/>
          <w:sz w:val="26"/>
          <w:szCs w:val="26"/>
          <w:lang w:val="vi-VN"/>
        </w:rPr>
        <w:t xml:space="preserve"> </w:t>
      </w:r>
      <w:r w:rsidRPr="00691131">
        <w:t>Một chất điểm dao động điều hòa với phương trình : x = 6cos(πt - π/2) (cm; s). Quãng đường vật đi được trong khoảng thời gian t = 5(s), kể từ thời điểm t = 0 là</w:t>
      </w:r>
      <w:r w:rsidRPr="00691131">
        <w:rPr>
          <w:lang w:val="vi-VN"/>
        </w:rPr>
        <w:t xml:space="preserve"> bao nhiêu cm?</w:t>
      </w:r>
      <w:r w:rsidRPr="00691131">
        <w:rPr>
          <w:lang w:val="vi-VN"/>
        </w:rPr>
        <w:tab/>
        <w:t>S=10A=60cm</w:t>
      </w:r>
    </w:p>
    <w:p w:rsidR="00FE2564" w:rsidRPr="00691131" w:rsidRDefault="00FE2564">
      <w:pPr>
        <w:pStyle w:val="BodyText"/>
        <w:spacing w:before="60"/>
        <w:ind w:right="111"/>
        <w:jc w:val="both"/>
        <w:rPr>
          <w:lang w:val="vi-VN"/>
        </w:rPr>
      </w:pPr>
      <w:r w:rsidRPr="00FC1DC2">
        <w:rPr>
          <w:b/>
          <w:bCs/>
          <w:color w:val="C00000"/>
          <w:sz w:val="26"/>
          <w:szCs w:val="26"/>
          <w:lang w:val="vi-VN"/>
        </w:rPr>
        <w:t>Câu 5:</w:t>
      </w:r>
      <w:r w:rsidRPr="00691131">
        <w:rPr>
          <w:b/>
          <w:bCs/>
          <w:sz w:val="26"/>
          <w:szCs w:val="26"/>
          <w:lang w:val="vi-VN"/>
        </w:rPr>
        <w:t xml:space="preserve"> </w:t>
      </w:r>
      <w:r w:rsidRPr="00691131">
        <w:t>Một con lắc lò xo nằm ngang gồm vật nặng có khối lượng m và lò xo nhẹ có độ cứng k = 45N/m dao động điều hòa với biên độ 2cm, gia tốc cực đại có độ lớn 18m/s</w:t>
      </w:r>
      <w:r w:rsidRPr="00691131">
        <w:rPr>
          <w:vertAlign w:val="superscript"/>
        </w:rPr>
        <w:t>2</w:t>
      </w:r>
      <w:r w:rsidRPr="00691131">
        <w:t>. Khối lượng của vật nặng bằng</w:t>
      </w:r>
      <w:r w:rsidRPr="00691131">
        <w:rPr>
          <w:lang w:val="vi-VN"/>
        </w:rPr>
        <w:t xml:space="preserve"> bao nhiêu kg?</w:t>
      </w:r>
      <w:r w:rsidRPr="00691131">
        <w:rPr>
          <w:lang w:val="vi-VN"/>
        </w:rPr>
        <w:tab/>
      </w:r>
      <w:r w:rsidRPr="00691131">
        <w:rPr>
          <w:lang w:val="vi-VN"/>
        </w:rPr>
        <w:tab/>
        <w:t>0,05kg</w:t>
      </w:r>
    </w:p>
    <w:p w:rsidR="00FE2564" w:rsidRPr="00691131" w:rsidRDefault="00FE2564">
      <w:pPr>
        <w:pStyle w:val="BodyText"/>
        <w:spacing w:before="61"/>
      </w:pPr>
      <w:r w:rsidRPr="00FC1DC2">
        <w:rPr>
          <w:b/>
          <w:bCs/>
          <w:color w:val="C00000"/>
          <w:sz w:val="26"/>
          <w:szCs w:val="26"/>
          <w:lang w:val="vi-VN"/>
        </w:rPr>
        <w:t>Câu 6:</w:t>
      </w:r>
      <w:r w:rsidRPr="00691131">
        <w:rPr>
          <w:rFonts w:eastAsia="Calibri"/>
          <w:sz w:val="26"/>
          <w:szCs w:val="26"/>
        </w:rPr>
        <w:t xml:space="preserve"> </w:t>
      </w:r>
      <w:r w:rsidRPr="00691131">
        <w:t>Hệ</w:t>
      </w:r>
      <w:r w:rsidRPr="00691131">
        <w:rPr>
          <w:spacing w:val="5"/>
        </w:rPr>
        <w:t xml:space="preserve"> </w:t>
      </w:r>
      <w:r w:rsidRPr="00691131">
        <w:t>con</w:t>
      </w:r>
      <w:r w:rsidRPr="00691131">
        <w:rPr>
          <w:spacing w:val="5"/>
        </w:rPr>
        <w:t xml:space="preserve"> </w:t>
      </w:r>
      <w:r w:rsidRPr="00691131">
        <w:t>lắc</w:t>
      </w:r>
      <w:r w:rsidRPr="00691131">
        <w:rPr>
          <w:spacing w:val="5"/>
        </w:rPr>
        <w:t xml:space="preserve"> </w:t>
      </w:r>
      <w:r w:rsidRPr="00691131">
        <w:t>lò</w:t>
      </w:r>
      <w:r w:rsidRPr="00691131">
        <w:rPr>
          <w:spacing w:val="6"/>
        </w:rPr>
        <w:t xml:space="preserve"> </w:t>
      </w:r>
      <w:r w:rsidRPr="00691131">
        <w:t>xo</w:t>
      </w:r>
      <w:r w:rsidRPr="00691131">
        <w:rPr>
          <w:spacing w:val="6"/>
        </w:rPr>
        <w:t xml:space="preserve"> </w:t>
      </w:r>
      <w:r w:rsidRPr="00691131">
        <w:t>treo</w:t>
      </w:r>
      <w:r w:rsidRPr="00691131">
        <w:rPr>
          <w:spacing w:val="5"/>
        </w:rPr>
        <w:t xml:space="preserve"> </w:t>
      </w:r>
      <w:r w:rsidRPr="00691131">
        <w:t>thẳng</w:t>
      </w:r>
      <w:r w:rsidRPr="00691131">
        <w:rPr>
          <w:spacing w:val="4"/>
        </w:rPr>
        <w:t xml:space="preserve"> </w:t>
      </w:r>
      <w:r w:rsidRPr="00691131">
        <w:t>đứng</w:t>
      </w:r>
      <w:r w:rsidRPr="00691131">
        <w:rPr>
          <w:spacing w:val="5"/>
        </w:rPr>
        <w:t xml:space="preserve"> </w:t>
      </w:r>
      <w:r w:rsidRPr="00691131">
        <w:t>gồm</w:t>
      </w:r>
      <w:r w:rsidRPr="00691131">
        <w:rPr>
          <w:spacing w:val="7"/>
        </w:rPr>
        <w:t xml:space="preserve"> </w:t>
      </w:r>
      <w:r w:rsidRPr="00691131">
        <w:t>lò</w:t>
      </w:r>
      <w:r w:rsidRPr="00691131">
        <w:rPr>
          <w:spacing w:val="6"/>
        </w:rPr>
        <w:t xml:space="preserve"> </w:t>
      </w:r>
      <w:r w:rsidRPr="00691131">
        <w:t>xo</w:t>
      </w:r>
      <w:r w:rsidRPr="00691131">
        <w:rPr>
          <w:spacing w:val="4"/>
        </w:rPr>
        <w:t xml:space="preserve"> </w:t>
      </w:r>
      <w:r w:rsidRPr="00691131">
        <w:t>có</w:t>
      </w:r>
      <w:r w:rsidRPr="00691131">
        <w:rPr>
          <w:spacing w:val="5"/>
        </w:rPr>
        <w:t xml:space="preserve"> </w:t>
      </w:r>
      <w:r w:rsidRPr="00691131">
        <w:t>độ</w:t>
      </w:r>
      <w:r w:rsidRPr="00691131">
        <w:rPr>
          <w:spacing w:val="6"/>
        </w:rPr>
        <w:t xml:space="preserve"> </w:t>
      </w:r>
      <w:r w:rsidRPr="00691131">
        <w:t>cứng</w:t>
      </w:r>
      <w:r w:rsidRPr="00691131">
        <w:rPr>
          <w:spacing w:val="3"/>
        </w:rPr>
        <w:t xml:space="preserve"> </w:t>
      </w:r>
      <w:r w:rsidRPr="00691131">
        <w:t>k,</w:t>
      </w:r>
      <w:r w:rsidRPr="00691131">
        <w:rPr>
          <w:spacing w:val="6"/>
        </w:rPr>
        <w:t xml:space="preserve"> </w:t>
      </w:r>
      <w:r w:rsidRPr="00691131">
        <w:t>đầu</w:t>
      </w:r>
      <w:r w:rsidRPr="00691131">
        <w:rPr>
          <w:spacing w:val="5"/>
        </w:rPr>
        <w:t xml:space="preserve"> </w:t>
      </w:r>
      <w:r w:rsidRPr="00691131">
        <w:t>trên</w:t>
      </w:r>
      <w:r w:rsidRPr="00691131">
        <w:rPr>
          <w:spacing w:val="13"/>
        </w:rPr>
        <w:t xml:space="preserve"> </w:t>
      </w:r>
      <w:r w:rsidRPr="00691131">
        <w:t>cố</w:t>
      </w:r>
      <w:r w:rsidRPr="00691131">
        <w:rPr>
          <w:spacing w:val="5"/>
        </w:rPr>
        <w:t xml:space="preserve"> </w:t>
      </w:r>
      <w:r w:rsidRPr="00691131">
        <w:t>định,</w:t>
      </w:r>
      <w:r w:rsidRPr="00691131">
        <w:rPr>
          <w:spacing w:val="7"/>
        </w:rPr>
        <w:t xml:space="preserve"> </w:t>
      </w:r>
      <w:r w:rsidRPr="00691131">
        <w:t>đầu</w:t>
      </w:r>
      <w:r w:rsidRPr="00691131">
        <w:rPr>
          <w:spacing w:val="5"/>
        </w:rPr>
        <w:t xml:space="preserve"> </w:t>
      </w:r>
      <w:r w:rsidRPr="00691131">
        <w:t>dưới</w:t>
      </w:r>
      <w:r w:rsidRPr="00691131">
        <w:rPr>
          <w:spacing w:val="6"/>
        </w:rPr>
        <w:t xml:space="preserve"> </w:t>
      </w:r>
      <w:r w:rsidRPr="00691131">
        <w:t>có</w:t>
      </w:r>
      <w:r w:rsidRPr="00691131">
        <w:rPr>
          <w:spacing w:val="6"/>
        </w:rPr>
        <w:t xml:space="preserve"> </w:t>
      </w:r>
      <w:r w:rsidRPr="00691131">
        <w:t>gắn</w:t>
      </w:r>
      <w:r w:rsidRPr="00691131">
        <w:rPr>
          <w:spacing w:val="5"/>
        </w:rPr>
        <w:t xml:space="preserve"> </w:t>
      </w:r>
      <w:r w:rsidRPr="00691131">
        <w:t>vật</w:t>
      </w:r>
    </w:p>
    <w:p w:rsidR="00FE2564" w:rsidRPr="00691131" w:rsidRDefault="00FE2564">
      <w:pPr>
        <w:pStyle w:val="BodyText"/>
        <w:spacing w:before="2" w:line="275" w:lineRule="exact"/>
      </w:pPr>
      <w:r w:rsidRPr="00691131">
        <w:t>m.</w:t>
      </w:r>
      <w:r w:rsidRPr="00691131">
        <w:rPr>
          <w:spacing w:val="16"/>
        </w:rPr>
        <w:t xml:space="preserve"> </w:t>
      </w:r>
      <w:r w:rsidRPr="00691131">
        <w:t>Lấy</w:t>
      </w:r>
      <w:r w:rsidRPr="00691131">
        <w:rPr>
          <w:spacing w:val="10"/>
        </w:rPr>
        <w:t xml:space="preserve"> </w:t>
      </w:r>
      <w:r w:rsidRPr="00691131">
        <w:t>g</w:t>
      </w:r>
      <w:r w:rsidRPr="00691131">
        <w:rPr>
          <w:spacing w:val="10"/>
        </w:rPr>
        <w:t xml:space="preserve"> </w:t>
      </w:r>
      <w:r w:rsidRPr="00691131">
        <w:t>=</w:t>
      </w:r>
      <w:r w:rsidRPr="00691131">
        <w:rPr>
          <w:spacing w:val="12"/>
        </w:rPr>
        <w:t xml:space="preserve"> </w:t>
      </w:r>
      <w:r w:rsidRPr="00691131">
        <w:t>10</w:t>
      </w:r>
      <w:r w:rsidRPr="00691131">
        <w:rPr>
          <w:spacing w:val="13"/>
        </w:rPr>
        <w:t xml:space="preserve"> </w:t>
      </w:r>
      <w:r w:rsidRPr="00691131">
        <w:t>m/s</w:t>
      </w:r>
      <w:r w:rsidRPr="00691131">
        <w:rPr>
          <w:vertAlign w:val="superscript"/>
        </w:rPr>
        <w:t>2</w:t>
      </w:r>
      <w:r w:rsidRPr="00691131">
        <w:rPr>
          <w:spacing w:val="-4"/>
        </w:rPr>
        <w:t xml:space="preserve"> </w:t>
      </w:r>
      <w:r w:rsidRPr="00691131">
        <w:t>và</w:t>
      </w:r>
      <w:r w:rsidRPr="00691131">
        <w:rPr>
          <w:spacing w:val="12"/>
        </w:rPr>
        <w:t xml:space="preserve"> </w:t>
      </w:r>
      <w:r w:rsidRPr="00691131">
        <w:t></w:t>
      </w:r>
      <w:r w:rsidRPr="00691131">
        <w:rPr>
          <w:vertAlign w:val="superscript"/>
        </w:rPr>
        <w:t>2</w:t>
      </w:r>
      <w:r w:rsidRPr="00691131">
        <w:rPr>
          <w:spacing w:val="15"/>
        </w:rPr>
        <w:t xml:space="preserve"> </w:t>
      </w:r>
      <w:r w:rsidRPr="00691131">
        <w:t>=</w:t>
      </w:r>
      <w:r w:rsidRPr="00691131">
        <w:rPr>
          <w:spacing w:val="12"/>
        </w:rPr>
        <w:t xml:space="preserve"> </w:t>
      </w:r>
      <w:r w:rsidRPr="00691131">
        <w:t>10.</w:t>
      </w:r>
      <w:r w:rsidRPr="00691131">
        <w:rPr>
          <w:spacing w:val="13"/>
        </w:rPr>
        <w:t xml:space="preserve"> </w:t>
      </w:r>
      <w:r w:rsidRPr="00691131">
        <w:t>Chọn</w:t>
      </w:r>
      <w:r w:rsidRPr="00691131">
        <w:rPr>
          <w:spacing w:val="13"/>
        </w:rPr>
        <w:t xml:space="preserve"> </w:t>
      </w:r>
      <w:r w:rsidRPr="00691131">
        <w:t>trục</w:t>
      </w:r>
      <w:r w:rsidRPr="00691131">
        <w:rPr>
          <w:spacing w:val="13"/>
        </w:rPr>
        <w:t xml:space="preserve"> </w:t>
      </w:r>
      <w:r w:rsidRPr="00691131">
        <w:t>Ox</w:t>
      </w:r>
      <w:r w:rsidRPr="00691131">
        <w:rPr>
          <w:spacing w:val="15"/>
        </w:rPr>
        <w:t xml:space="preserve"> </w:t>
      </w:r>
      <w:r w:rsidRPr="00691131">
        <w:t>thẳng</w:t>
      </w:r>
      <w:r w:rsidRPr="00691131">
        <w:rPr>
          <w:spacing w:val="10"/>
        </w:rPr>
        <w:t xml:space="preserve"> </w:t>
      </w:r>
      <w:r w:rsidRPr="00691131">
        <w:t>đứng,</w:t>
      </w:r>
      <w:r w:rsidRPr="00691131">
        <w:rPr>
          <w:spacing w:val="15"/>
        </w:rPr>
        <w:t xml:space="preserve"> </w:t>
      </w:r>
      <w:r w:rsidRPr="00691131">
        <w:t>gốc</w:t>
      </w:r>
      <w:r w:rsidRPr="00691131">
        <w:rPr>
          <w:spacing w:val="12"/>
        </w:rPr>
        <w:t xml:space="preserve"> </w:t>
      </w:r>
      <w:r w:rsidRPr="00691131">
        <w:t>tọa</w:t>
      </w:r>
      <w:r w:rsidRPr="00691131">
        <w:rPr>
          <w:spacing w:val="12"/>
        </w:rPr>
        <w:t xml:space="preserve"> </w:t>
      </w:r>
      <w:r w:rsidRPr="00691131">
        <w:t>độ</w:t>
      </w:r>
      <w:r w:rsidRPr="00691131">
        <w:rPr>
          <w:spacing w:val="14"/>
        </w:rPr>
        <w:t xml:space="preserve"> </w:t>
      </w:r>
      <w:r w:rsidRPr="00691131">
        <w:t>O</w:t>
      </w:r>
      <w:r w:rsidRPr="00691131">
        <w:rPr>
          <w:spacing w:val="12"/>
        </w:rPr>
        <w:t xml:space="preserve"> </w:t>
      </w:r>
      <w:r w:rsidRPr="00691131">
        <w:t>tại</w:t>
      </w:r>
      <w:r w:rsidRPr="00691131">
        <w:rPr>
          <w:spacing w:val="13"/>
        </w:rPr>
        <w:t xml:space="preserve"> </w:t>
      </w:r>
      <w:r w:rsidRPr="00691131">
        <w:t>vị</w:t>
      </w:r>
      <w:r w:rsidRPr="00691131">
        <w:rPr>
          <w:spacing w:val="13"/>
        </w:rPr>
        <w:t xml:space="preserve"> </w:t>
      </w:r>
      <w:r w:rsidRPr="00691131">
        <w:t>trí</w:t>
      </w:r>
      <w:r w:rsidRPr="00691131">
        <w:rPr>
          <w:spacing w:val="13"/>
        </w:rPr>
        <w:t xml:space="preserve"> </w:t>
      </w:r>
      <w:r w:rsidRPr="00691131">
        <w:t>cân</w:t>
      </w:r>
      <w:r w:rsidRPr="00691131">
        <w:rPr>
          <w:spacing w:val="13"/>
        </w:rPr>
        <w:t xml:space="preserve"> </w:t>
      </w:r>
      <w:r w:rsidRPr="00691131">
        <w:t>bằng,</w:t>
      </w:r>
      <w:r w:rsidRPr="00691131">
        <w:rPr>
          <w:spacing w:val="15"/>
        </w:rPr>
        <w:t xml:space="preserve"> </w:t>
      </w:r>
      <w:r w:rsidRPr="00691131">
        <w:t>chiều</w:t>
      </w:r>
      <w:r w:rsidRPr="00691131">
        <w:rPr>
          <w:spacing w:val="16"/>
        </w:rPr>
        <w:t xml:space="preserve"> </w:t>
      </w:r>
      <w:r w:rsidRPr="00691131">
        <w:t>dương</w:t>
      </w:r>
    </w:p>
    <w:p w:rsidR="00FE2564" w:rsidRPr="00691131" w:rsidRDefault="00FE2564">
      <w:pPr>
        <w:pStyle w:val="BodyText"/>
        <w:spacing w:before="31" w:line="458" w:lineRule="exact"/>
        <w:rPr>
          <w:lang w:val="vi-VN"/>
        </w:rPr>
      </w:pPr>
      <w:r w:rsidRPr="00691131">
        <w:t>hướng xuống. Hệ dao động điều hòa với phương trình x = 4cos(5πt + xo bị dãn 2cm lần đầu tiên (kể từ sau thời điểm t = 0) là</w:t>
      </w:r>
      <w:r w:rsidRPr="00691131">
        <w:rPr>
          <w:lang w:val="vi-VN"/>
        </w:rPr>
        <w:t xml:space="preserve"> bao nhiêu?</w:t>
      </w:r>
    </w:p>
    <w:p w:rsidR="00FE2564" w:rsidRPr="00691131" w:rsidRDefault="00FE2564">
      <w:pPr>
        <w:pStyle w:val="BodyText"/>
        <w:spacing w:line="406" w:lineRule="exact"/>
        <w:ind w:left="69"/>
        <w:rPr>
          <w:lang w:val="vi-VN"/>
        </w:rPr>
      </w:pPr>
      <w:r w:rsidRPr="00691131">
        <w:rPr>
          <w:lang w:val="vi-VN"/>
        </w:rPr>
        <w:t>(Omega)</w:t>
      </w:r>
      <w:r w:rsidRPr="00691131">
        <w:rPr>
          <w:vertAlign w:val="superscript"/>
          <w:lang w:val="vi-VN"/>
        </w:rPr>
        <w:t>2</w:t>
      </w:r>
      <w:r w:rsidRPr="00691131">
        <w:rPr>
          <w:lang w:val="vi-VN"/>
        </w:rPr>
        <w:t xml:space="preserve"> = (5pi)</w:t>
      </w:r>
      <w:r w:rsidRPr="00691131">
        <w:rPr>
          <w:vertAlign w:val="superscript"/>
          <w:lang w:val="vi-VN"/>
        </w:rPr>
        <w:t>2</w:t>
      </w:r>
      <w:r w:rsidRPr="00691131">
        <w:rPr>
          <w:lang w:val="vi-VN"/>
        </w:rPr>
        <w:t xml:space="preserve">= 250=k/m. suy ra  Denta l= (mg)/k suy ra </w:t>
      </w:r>
    </w:p>
    <w:p w:rsidR="00FE2564" w:rsidRPr="00691131" w:rsidRDefault="00FE2564">
      <w:pPr>
        <w:pStyle w:val="BodyText"/>
        <w:spacing w:line="406" w:lineRule="exact"/>
        <w:ind w:left="69"/>
      </w:pPr>
      <w:r w:rsidRPr="00691131">
        <w:rPr>
          <w:lang w:val="vi-VN"/>
        </w:rPr>
        <w:t>denta l0,04m=4cm nên lò xo giãn 2cm là x=-2cm. Anpha bằng pi/3. suy ra t=T/6=1/15=0,066667=0,07s</w:t>
      </w:r>
      <w:r w:rsidRPr="00691131">
        <w:rPr>
          <w:i/>
          <w:spacing w:val="-56"/>
          <w:w w:val="90"/>
          <w:position w:val="15"/>
          <w:sz w:val="25"/>
          <w:u w:val="single"/>
        </w:rPr>
        <w:t xml:space="preserve"> </w:t>
      </w:r>
      <w:r w:rsidRPr="00691131">
        <w:rPr>
          <w:i/>
          <w:position w:val="15"/>
          <w:sz w:val="25"/>
          <w:u w:val="single"/>
        </w:rPr>
        <w:t></w:t>
      </w:r>
      <w:r w:rsidRPr="00691131">
        <w:rPr>
          <w:i/>
          <w:position w:val="15"/>
          <w:sz w:val="25"/>
        </w:rPr>
        <w:t xml:space="preserve"> </w:t>
      </w:r>
      <w:r w:rsidRPr="00691131">
        <w:t>) cm. Thời điểm vật qua vị trí lò</w:t>
      </w:r>
    </w:p>
    <w:p w:rsidR="00FE2564" w:rsidRPr="00691131" w:rsidRDefault="00FE2564">
      <w:pPr>
        <w:spacing w:line="276" w:lineRule="auto"/>
        <w:jc w:val="both"/>
        <w:rPr>
          <w:rFonts w:ascii="Times New Roman" w:hAnsi="Times New Roman"/>
          <w:color w:val="000000"/>
          <w:szCs w:val="26"/>
          <w:lang w:val="vi-VN"/>
        </w:rPr>
      </w:pPr>
      <w:r w:rsidRPr="00691131">
        <w:rPr>
          <w:rFonts w:ascii="Times New Roman" w:hAnsi="Times New Roman"/>
          <w:w w:val="94"/>
        </w:rPr>
        <w:lastRenderedPageBreak/>
        <w:t>3</w:t>
      </w:r>
    </w:p>
    <w:p w:rsidR="00D62F24" w:rsidRDefault="00D62F24" w:rsidP="00691131">
      <w:pPr>
        <w:jc w:val="both"/>
        <w:rPr>
          <w:rFonts w:ascii="Times New Roman" w:hAnsi="Times New Roman"/>
          <w:b/>
          <w:i/>
          <w:color w:val="000000"/>
          <w:szCs w:val="26"/>
        </w:rPr>
      </w:pPr>
    </w:p>
    <w:p w:rsidR="00D62F24" w:rsidRDefault="00D62F24" w:rsidP="00691131">
      <w:pPr>
        <w:jc w:val="both"/>
        <w:rPr>
          <w:rFonts w:ascii="Times New Roman" w:hAnsi="Times New Roman"/>
          <w:b/>
          <w:i/>
          <w:color w:val="000000"/>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rPr>
          <w:rFonts w:ascii="Times New Roman" w:hAnsi="Times New Roman"/>
          <w:b/>
          <w:bCs/>
          <w:color w:val="000000"/>
          <w:szCs w:val="26"/>
        </w:rPr>
      </w:pPr>
    </w:p>
    <w:p w:rsidR="00FE2564" w:rsidRPr="00691131" w:rsidRDefault="00FE2564" w:rsidP="00691131">
      <w:pPr>
        <w:rPr>
          <w:rFonts w:ascii="Times New Roman" w:hAnsi="Times New Roman"/>
          <w:color w:val="000000"/>
          <w:szCs w:val="26"/>
        </w:rPr>
      </w:pPr>
      <w:r w:rsidRPr="00691131">
        <w:rPr>
          <w:rFonts w:ascii="Times New Roman" w:hAnsi="Times New Roman"/>
          <w:b/>
          <w:bCs/>
          <w:color w:val="000000"/>
          <w:szCs w:val="26"/>
        </w:rPr>
        <w:t>PHẦN 1. Câu trắc nghiệm nhiều phương án lựa chọn. Thí sinh trả lời từ câu 1 đến câu 18. Mỗi câu hỏi thí sinh chỉ chọn một phương án.</w:t>
      </w:r>
    </w:p>
    <w:p w:rsidR="00FE2564" w:rsidRPr="00691131" w:rsidRDefault="00FE2564" w:rsidP="00691131">
      <w:pPr>
        <w:tabs>
          <w:tab w:val="left" w:pos="992"/>
        </w:tabs>
        <w:spacing w:before="120" w:line="276" w:lineRule="auto"/>
        <w:ind w:left="992" w:hanging="992"/>
        <w:jc w:val="both"/>
        <w:rPr>
          <w:rFonts w:ascii="Times New Roman" w:hAnsi="Times New Roman"/>
          <w:color w:val="000000"/>
          <w:szCs w:val="26"/>
        </w:rPr>
      </w:pPr>
      <w:r w:rsidRPr="00FC1DC2">
        <w:rPr>
          <w:rFonts w:ascii="Times New Roman" w:hAnsi="Times New Roman"/>
          <w:b/>
          <w:color w:val="C00000"/>
          <w:szCs w:val="26"/>
        </w:rPr>
        <w:t>Câu 1:</w:t>
      </w:r>
      <w:r w:rsidRPr="00691131">
        <w:rPr>
          <w:rFonts w:ascii="Times New Roman" w:hAnsi="Times New Roman"/>
          <w:b/>
          <w:color w:val="000000"/>
          <w:szCs w:val="26"/>
        </w:rPr>
        <w:t xml:space="preserve"> </w:t>
      </w:r>
      <w:r w:rsidRPr="00691131">
        <w:rPr>
          <w:rFonts w:ascii="Times New Roman" w:hAnsi="Times New Roman"/>
          <w:color w:val="000000"/>
          <w:szCs w:val="26"/>
        </w:rPr>
        <w:t>Một chất điểm dao động điều hòa với phương trình</w:t>
      </w:r>
      <w:r w:rsidRPr="00691131">
        <w:rPr>
          <w:rFonts w:ascii="Times New Roman" w:hAnsi="Times New Roman"/>
          <w:bCs/>
          <w:color w:val="000000"/>
          <w:szCs w:val="26"/>
        </w:rPr>
        <w:t xml:space="preserve"> x = Acos(ωt + φ)</w:t>
      </w:r>
      <w:r w:rsidRPr="00691131">
        <w:rPr>
          <w:rFonts w:ascii="Times New Roman" w:hAnsi="Times New Roman"/>
          <w:color w:val="000000"/>
          <w:szCs w:val="26"/>
          <w:vertAlign w:val="subscript"/>
        </w:rPr>
        <w:t>;</w:t>
      </w:r>
      <w:r w:rsidRPr="00691131">
        <w:rPr>
          <w:rFonts w:ascii="Times New Roman" w:hAnsi="Times New Roman"/>
          <w:bCs/>
          <w:color w:val="000000"/>
          <w:szCs w:val="26"/>
        </w:rPr>
        <w:t xml:space="preserve"> </w:t>
      </w:r>
      <w:r w:rsidRPr="00691131">
        <w:rPr>
          <w:rFonts w:ascii="Times New Roman" w:hAnsi="Times New Roman"/>
          <w:color w:val="000000"/>
          <w:szCs w:val="26"/>
        </w:rPr>
        <w:t>trong đó A, ω</w:t>
      </w:r>
      <w:r w:rsidRPr="00691131">
        <w:rPr>
          <w:rFonts w:ascii="Times New Roman" w:hAnsi="Times New Roman"/>
          <w:bCs/>
          <w:color w:val="000000"/>
          <w:szCs w:val="26"/>
        </w:rPr>
        <w:t xml:space="preserve"> </w:t>
      </w:r>
      <w:r w:rsidRPr="00691131">
        <w:rPr>
          <w:rFonts w:ascii="Times New Roman" w:hAnsi="Times New Roman"/>
          <w:color w:val="000000"/>
          <w:szCs w:val="26"/>
        </w:rPr>
        <w:t>là các hằng số dương. Pha của dao động ở thời điểm t là</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rPr>
      </w:pPr>
      <w:r w:rsidRPr="00691131">
        <w:rPr>
          <w:rFonts w:ascii="Times New Roman" w:hAnsi="Times New Roman"/>
          <w:b/>
          <w:color w:val="000000"/>
          <w:szCs w:val="26"/>
        </w:rPr>
        <w:tab/>
      </w:r>
      <w:r w:rsidRPr="00FC1DC2">
        <w:rPr>
          <w:rFonts w:ascii="Times New Roman" w:hAnsi="Times New Roman"/>
          <w:b/>
          <w:color w:val="0070C0"/>
          <w:szCs w:val="26"/>
        </w:rPr>
        <w:t xml:space="preserve">A. </w:t>
      </w:r>
      <w:r w:rsidRPr="00691131">
        <w:rPr>
          <w:rFonts w:ascii="Times New Roman" w:hAnsi="Times New Roman"/>
          <w:color w:val="000000"/>
          <w:szCs w:val="26"/>
        </w:rPr>
        <w:t>ωt + φ</w:t>
      </w:r>
      <w:r w:rsidRPr="00691131">
        <w:rPr>
          <w:rFonts w:ascii="Times New Roman" w:hAnsi="Times New Roman"/>
          <w:b/>
          <w:color w:val="000000"/>
          <w:szCs w:val="26"/>
        </w:rPr>
        <w:tab/>
      </w:r>
      <w:r w:rsidRPr="00FC1DC2">
        <w:rPr>
          <w:rFonts w:ascii="Times New Roman" w:hAnsi="Times New Roman"/>
          <w:b/>
          <w:color w:val="0070C0"/>
          <w:szCs w:val="26"/>
        </w:rPr>
        <w:t xml:space="preserve">B. </w:t>
      </w:r>
      <w:r w:rsidRPr="00691131">
        <w:rPr>
          <w:rFonts w:ascii="Times New Roman" w:hAnsi="Times New Roman"/>
          <w:color w:val="000000"/>
          <w:szCs w:val="26"/>
        </w:rPr>
        <w:t>ωt</w:t>
      </w:r>
      <w:r w:rsidRPr="00691131">
        <w:rPr>
          <w:rFonts w:ascii="Times New Roman" w:hAnsi="Times New Roman"/>
          <w:b/>
          <w:color w:val="000000"/>
          <w:szCs w:val="26"/>
        </w:rPr>
        <w:tab/>
      </w:r>
      <w:r w:rsidRPr="00FC1DC2">
        <w:rPr>
          <w:rFonts w:ascii="Times New Roman" w:hAnsi="Times New Roman"/>
          <w:b/>
          <w:color w:val="0070C0"/>
          <w:szCs w:val="26"/>
        </w:rPr>
        <w:t xml:space="preserve">C. </w:t>
      </w:r>
      <w:r w:rsidRPr="00691131">
        <w:rPr>
          <w:rFonts w:ascii="Times New Roman" w:hAnsi="Times New Roman"/>
          <w:color w:val="000000"/>
          <w:szCs w:val="26"/>
        </w:rPr>
        <w:t>ω</w:t>
      </w:r>
      <w:r w:rsidRPr="00691131">
        <w:rPr>
          <w:rFonts w:ascii="Times New Roman" w:hAnsi="Times New Roman"/>
          <w:b/>
          <w:color w:val="000000"/>
          <w:szCs w:val="26"/>
        </w:rPr>
        <w:tab/>
      </w:r>
      <w:r w:rsidRPr="00FC1DC2">
        <w:rPr>
          <w:rFonts w:ascii="Times New Roman" w:hAnsi="Times New Roman"/>
          <w:b/>
          <w:color w:val="0070C0"/>
          <w:szCs w:val="26"/>
        </w:rPr>
        <w:t xml:space="preserve">D. </w:t>
      </w:r>
      <w:r w:rsidRPr="00691131">
        <w:rPr>
          <w:rFonts w:ascii="Times New Roman" w:hAnsi="Times New Roman"/>
          <w:color w:val="000000"/>
          <w:szCs w:val="26"/>
        </w:rPr>
        <w:t>φ</w:t>
      </w:r>
    </w:p>
    <w:p w:rsidR="00FE2564" w:rsidRPr="00691131" w:rsidRDefault="00FE2564" w:rsidP="00691131">
      <w:pPr>
        <w:rPr>
          <w:rFonts w:ascii="Times New Roman" w:hAnsi="Times New Roman"/>
          <w:color w:val="000000"/>
          <w:szCs w:val="26"/>
          <w:lang w:val="pt-BR"/>
        </w:rPr>
      </w:pPr>
      <w:r w:rsidRPr="00FC1DC2">
        <w:rPr>
          <w:rFonts w:ascii="Times New Roman" w:hAnsi="Times New Roman"/>
          <w:b/>
          <w:color w:val="C00000"/>
          <w:szCs w:val="26"/>
          <w:lang w:val="pt-BR"/>
        </w:rPr>
        <w:t>Câu 2.</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pt-BR"/>
        </w:rPr>
        <w:t>Câu nào sau đây đúng khi nói về dao động</w:t>
      </w:r>
    </w:p>
    <w:p w:rsidR="00FE2564" w:rsidRPr="00691131" w:rsidRDefault="00FE2564" w:rsidP="00691131">
      <w:pPr>
        <w:ind w:left="180" w:hanging="180"/>
        <w:rPr>
          <w:rFonts w:ascii="Times New Roman" w:hAnsi="Times New Roman"/>
          <w:color w:val="000000"/>
          <w:szCs w:val="26"/>
          <w:lang w:val="pt-BR"/>
        </w:rPr>
      </w:pPr>
      <w:r w:rsidRPr="00FC1DC2">
        <w:rPr>
          <w:rFonts w:ascii="Times New Roman" w:hAnsi="Times New Roman"/>
          <w:b/>
          <w:color w:val="0070C0"/>
          <w:szCs w:val="26"/>
          <w:lang w:val="pt-BR"/>
        </w:rPr>
        <w:t xml:space="preserve">A. </w:t>
      </w:r>
      <w:r w:rsidRPr="00691131">
        <w:rPr>
          <w:rFonts w:ascii="Times New Roman" w:hAnsi="Times New Roman"/>
          <w:color w:val="000000"/>
          <w:szCs w:val="26"/>
          <w:lang w:val="pt-BR"/>
        </w:rPr>
        <w:t xml:space="preserve">Dao động là chuyển động của vật qua vị trí cân bằng           </w:t>
      </w:r>
    </w:p>
    <w:p w:rsidR="00FE2564" w:rsidRPr="00691131" w:rsidRDefault="00FE2564" w:rsidP="00691131">
      <w:pPr>
        <w:ind w:left="180" w:hanging="180"/>
        <w:rPr>
          <w:rFonts w:ascii="Times New Roman" w:hAnsi="Times New Roman"/>
          <w:b/>
          <w:color w:val="000000"/>
          <w:szCs w:val="26"/>
          <w:lang w:val="pt-BR"/>
        </w:rPr>
      </w:pPr>
      <w:r w:rsidRPr="00FC1DC2">
        <w:rPr>
          <w:rFonts w:ascii="Times New Roman" w:hAnsi="Times New Roman"/>
          <w:b/>
          <w:color w:val="0070C0"/>
          <w:szCs w:val="26"/>
          <w:lang w:val="pt-BR"/>
        </w:rPr>
        <w:t xml:space="preserve">B. </w:t>
      </w:r>
      <w:r w:rsidRPr="00691131">
        <w:rPr>
          <w:rFonts w:ascii="Times New Roman" w:hAnsi="Times New Roman"/>
          <w:color w:val="000000"/>
          <w:szCs w:val="26"/>
          <w:lang w:val="pt-BR"/>
        </w:rPr>
        <w:t xml:space="preserve">Dao động là chuyển động của vật qua lại quanh vị trí cân bằng     </w:t>
      </w:r>
    </w:p>
    <w:p w:rsidR="00FE2564" w:rsidRPr="00691131" w:rsidRDefault="00FE2564" w:rsidP="00691131">
      <w:pPr>
        <w:rPr>
          <w:rFonts w:ascii="Times New Roman" w:hAnsi="Times New Roman"/>
          <w:color w:val="000000"/>
          <w:szCs w:val="26"/>
          <w:lang w:val="pt-BR"/>
        </w:rPr>
      </w:pPr>
      <w:r w:rsidRPr="00FC1DC2">
        <w:rPr>
          <w:rFonts w:ascii="Times New Roman" w:hAnsi="Times New Roman"/>
          <w:b/>
          <w:color w:val="0070C0"/>
          <w:szCs w:val="26"/>
          <w:lang w:val="pt-BR"/>
        </w:rPr>
        <w:t xml:space="preserve">C. </w:t>
      </w:r>
      <w:r w:rsidRPr="00691131">
        <w:rPr>
          <w:rFonts w:ascii="Times New Roman" w:hAnsi="Times New Roman"/>
          <w:color w:val="000000"/>
          <w:szCs w:val="26"/>
          <w:lang w:val="pt-BR"/>
        </w:rPr>
        <w:t xml:space="preserve">Dao động là chuyển động của vật trên một đường thẳng        </w:t>
      </w:r>
    </w:p>
    <w:p w:rsidR="00FE2564" w:rsidRPr="00691131" w:rsidRDefault="00FE2564" w:rsidP="00691131">
      <w:pPr>
        <w:rPr>
          <w:rFonts w:ascii="Times New Roman" w:hAnsi="Times New Roman"/>
          <w:b/>
          <w:color w:val="000000"/>
          <w:szCs w:val="26"/>
          <w:lang w:val="pt-BR"/>
        </w:rPr>
      </w:pPr>
      <w:r w:rsidRPr="00FC1DC2">
        <w:rPr>
          <w:rFonts w:ascii="Times New Roman" w:hAnsi="Times New Roman"/>
          <w:b/>
          <w:color w:val="0070C0"/>
          <w:szCs w:val="26"/>
          <w:lang w:val="pt-BR"/>
        </w:rPr>
        <w:t xml:space="preserve">D. </w:t>
      </w:r>
      <w:r w:rsidRPr="00691131">
        <w:rPr>
          <w:rFonts w:ascii="Times New Roman" w:hAnsi="Times New Roman"/>
          <w:color w:val="000000"/>
          <w:szCs w:val="26"/>
          <w:lang w:val="pt-BR"/>
        </w:rPr>
        <w:t xml:space="preserve">Dao động là chuyển động của vật trên một đường cong     </w:t>
      </w:r>
    </w:p>
    <w:p w:rsidR="00FE2564" w:rsidRPr="00691131" w:rsidRDefault="00FE2564" w:rsidP="00691131">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olor w:val="000000"/>
          <w:szCs w:val="26"/>
        </w:rPr>
      </w:pPr>
      <w:r w:rsidRPr="00FC1DC2">
        <w:rPr>
          <w:rFonts w:ascii="Times New Roman" w:hAnsi="Times New Roman"/>
          <w:b/>
          <w:color w:val="C00000"/>
          <w:szCs w:val="26"/>
          <w:lang w:val="pt-BR"/>
        </w:rPr>
        <w:t>Câu 3.</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fr-FR"/>
        </w:rPr>
        <w:t xml:space="preserve">Một vật </w:t>
      </w:r>
      <w:r w:rsidRPr="00691131">
        <w:rPr>
          <w:rFonts w:ascii="Times New Roman" w:hAnsi="Times New Roman"/>
          <w:color w:val="000000"/>
          <w:szCs w:val="26"/>
        </w:rPr>
        <w:t>dao động điều hòa</w:t>
      </w:r>
      <w:r w:rsidRPr="00691131">
        <w:rPr>
          <w:rFonts w:ascii="Times New Roman" w:hAnsi="Times New Roman"/>
          <w:color w:val="000000"/>
          <w:szCs w:val="26"/>
          <w:lang w:val="fr-FR"/>
        </w:rPr>
        <w:t xml:space="preserve"> với theo phương trình </w:t>
      </w:r>
      <w:r w:rsidRPr="00691131">
        <w:rPr>
          <w:rFonts w:ascii="Times New Roman" w:eastAsia="Meiryo" w:hAnsi="Times New Roman"/>
          <w:color w:val="000000"/>
          <w:szCs w:val="26"/>
        </w:rPr>
        <w:t xml:space="preserve">x = Acos(ωt + φ) </w:t>
      </w:r>
      <w:r w:rsidRPr="00691131">
        <w:rPr>
          <w:rFonts w:ascii="Times New Roman" w:hAnsi="Times New Roman"/>
          <w:color w:val="000000"/>
          <w:szCs w:val="26"/>
          <w:lang w:val="fr-FR"/>
        </w:rPr>
        <w:t xml:space="preserve"> với </w:t>
      </w:r>
      <w:r w:rsidRPr="00691131">
        <w:rPr>
          <w:rFonts w:ascii="Times New Roman" w:eastAsia="Meiryo" w:hAnsi="Times New Roman"/>
          <w:color w:val="000000"/>
          <w:szCs w:val="26"/>
        </w:rPr>
        <w:t>A, ω, φ</w:t>
      </w:r>
      <w:r w:rsidRPr="00691131">
        <w:rPr>
          <w:rFonts w:ascii="Times New Roman" w:hAnsi="Times New Roman"/>
          <w:color w:val="000000"/>
          <w:szCs w:val="26"/>
        </w:rPr>
        <w:t xml:space="preserve"> </w:t>
      </w:r>
      <w:r w:rsidRPr="00691131">
        <w:rPr>
          <w:rFonts w:ascii="Times New Roman" w:hAnsi="Times New Roman"/>
          <w:color w:val="000000"/>
          <w:szCs w:val="26"/>
          <w:lang w:val="fr-FR"/>
        </w:rPr>
        <w:t>là hằng số thì pha của dao động</w:t>
      </w:r>
    </w:p>
    <w:p w:rsidR="00FE2564" w:rsidRPr="00691131" w:rsidRDefault="00FE2564" w:rsidP="00691131">
      <w:pPr>
        <w:widowControl w:val="0"/>
        <w:tabs>
          <w:tab w:val="left" w:pos="2750"/>
          <w:tab w:val="left" w:pos="5216"/>
          <w:tab w:val="left" w:pos="7682"/>
        </w:tabs>
        <w:ind w:left="426" w:hanging="284"/>
        <w:jc w:val="both"/>
        <w:rPr>
          <w:rFonts w:ascii="Times New Roman" w:hAnsi="Times New Roman"/>
          <w:color w:val="000000"/>
          <w:szCs w:val="26"/>
          <w:lang w:val="fr-FR"/>
        </w:rPr>
      </w:pPr>
      <w:r w:rsidRPr="00FC1DC2">
        <w:rPr>
          <w:rFonts w:ascii="Times New Roman" w:hAnsi="Times New Roman"/>
          <w:b/>
          <w:color w:val="0070C0"/>
          <w:szCs w:val="26"/>
          <w:lang w:val="fr-FR"/>
        </w:rPr>
        <w:t xml:space="preserve">A. </w:t>
      </w:r>
      <w:r w:rsidRPr="00691131">
        <w:rPr>
          <w:rFonts w:ascii="Times New Roman" w:hAnsi="Times New Roman"/>
          <w:color w:val="000000"/>
          <w:szCs w:val="26"/>
          <w:lang w:val="fr-FR"/>
        </w:rPr>
        <w:t>không đổi theo thời gian</w:t>
      </w:r>
      <w:r w:rsidRPr="00691131">
        <w:rPr>
          <w:rFonts w:ascii="Times New Roman" w:hAnsi="Times New Roman"/>
          <w:color w:val="000000"/>
          <w:szCs w:val="26"/>
          <w:lang w:val="fr-FR"/>
        </w:rPr>
        <w:tab/>
      </w:r>
      <w:r w:rsidRPr="00FC1DC2">
        <w:rPr>
          <w:rFonts w:ascii="Times New Roman" w:hAnsi="Times New Roman"/>
          <w:b/>
          <w:color w:val="0070C0"/>
          <w:szCs w:val="26"/>
          <w:lang w:val="fr-FR"/>
        </w:rPr>
        <w:t xml:space="preserve">B. </w:t>
      </w:r>
      <w:r w:rsidRPr="00691131">
        <w:rPr>
          <w:rFonts w:ascii="Times New Roman" w:hAnsi="Times New Roman"/>
          <w:color w:val="000000"/>
          <w:szCs w:val="26"/>
          <w:lang w:val="fr-FR"/>
        </w:rPr>
        <w:t>biến thiên điều hòa theo thời gian.</w:t>
      </w:r>
    </w:p>
    <w:p w:rsidR="00FE2564" w:rsidRPr="00691131" w:rsidRDefault="00FE2564" w:rsidP="00691131">
      <w:pPr>
        <w:widowControl w:val="0"/>
        <w:tabs>
          <w:tab w:val="left" w:pos="2750"/>
          <w:tab w:val="left" w:pos="5216"/>
          <w:tab w:val="left" w:pos="7682"/>
        </w:tabs>
        <w:ind w:left="426" w:hanging="284"/>
        <w:jc w:val="both"/>
        <w:rPr>
          <w:rFonts w:ascii="Times New Roman" w:hAnsi="Times New Roman"/>
          <w:color w:val="000000"/>
          <w:szCs w:val="26"/>
          <w:lang w:val="fr-FR"/>
        </w:rPr>
      </w:pPr>
      <w:r w:rsidRPr="00FC1DC2">
        <w:rPr>
          <w:rFonts w:ascii="Times New Roman" w:hAnsi="Times New Roman"/>
          <w:b/>
          <w:color w:val="0070C0"/>
          <w:szCs w:val="26"/>
          <w:lang w:val="fr-FR"/>
        </w:rPr>
        <w:t xml:space="preserve">C. </w:t>
      </w:r>
      <w:r w:rsidRPr="00691131">
        <w:rPr>
          <w:rFonts w:ascii="Times New Roman" w:hAnsi="Times New Roman"/>
          <w:color w:val="000000"/>
          <w:szCs w:val="26"/>
          <w:lang w:val="fr-FR"/>
        </w:rPr>
        <w:t>là hàm bậc nhất với thời gian</w:t>
      </w:r>
      <w:r w:rsidRPr="00691131">
        <w:rPr>
          <w:rFonts w:ascii="Times New Roman" w:hAnsi="Times New Roman"/>
          <w:color w:val="000000"/>
          <w:szCs w:val="26"/>
          <w:lang w:val="fr-FR"/>
        </w:rPr>
        <w:tab/>
      </w:r>
      <w:r w:rsidRPr="00FC1DC2">
        <w:rPr>
          <w:rFonts w:ascii="Times New Roman" w:hAnsi="Times New Roman"/>
          <w:b/>
          <w:color w:val="0070C0"/>
          <w:szCs w:val="26"/>
          <w:lang w:val="fr-FR"/>
        </w:rPr>
        <w:t xml:space="preserve">D. </w:t>
      </w:r>
      <w:r w:rsidRPr="00691131">
        <w:rPr>
          <w:rFonts w:ascii="Times New Roman" w:hAnsi="Times New Roman"/>
          <w:color w:val="000000"/>
          <w:szCs w:val="26"/>
          <w:lang w:val="fr-FR"/>
        </w:rPr>
        <w:t>là hàm bậc hai của thời gian.</w:t>
      </w:r>
    </w:p>
    <w:p w:rsidR="00FE2564" w:rsidRPr="00691131" w:rsidRDefault="00FE2564" w:rsidP="00691131">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rFonts w:ascii="Times New Roman" w:hAnsi="Times New Roman"/>
          <w:color w:val="000000"/>
          <w:szCs w:val="26"/>
          <w:lang w:val="fr-FR"/>
        </w:rPr>
      </w:pPr>
      <w:r w:rsidRPr="00FC1DC2">
        <w:rPr>
          <w:rFonts w:ascii="Times New Roman" w:hAnsi="Times New Roman"/>
          <w:b/>
          <w:color w:val="C00000"/>
          <w:szCs w:val="26"/>
          <w:lang w:val="pt-BR"/>
        </w:rPr>
        <w:t>Câu 4.</w:t>
      </w:r>
      <w:r w:rsidRPr="00691131">
        <w:rPr>
          <w:rFonts w:ascii="Times New Roman" w:hAnsi="Times New Roman"/>
          <w:b/>
          <w:color w:val="000000"/>
          <w:szCs w:val="26"/>
          <w:lang w:val="pt-BR"/>
        </w:rPr>
        <w:t xml:space="preserve"> </w:t>
      </w:r>
      <w:r w:rsidRPr="00691131">
        <w:rPr>
          <w:rFonts w:ascii="Times New Roman" w:hAnsi="Times New Roman"/>
          <w:color w:val="000000"/>
          <w:szCs w:val="26"/>
        </w:rPr>
        <w:t xml:space="preserve">Dao động điều hòa </w:t>
      </w:r>
      <w:r w:rsidRPr="00691131">
        <w:rPr>
          <w:rFonts w:ascii="Times New Roman" w:hAnsi="Times New Roman"/>
          <w:color w:val="000000"/>
          <w:szCs w:val="26"/>
          <w:lang w:val="fr-FR"/>
        </w:rPr>
        <w:t>có thể được coi như hình chiếu của một chuyển động tròn đều xuống một</w:t>
      </w:r>
    </w:p>
    <w:p w:rsidR="00FE2564" w:rsidRPr="00691131" w:rsidRDefault="00FE2564" w:rsidP="00691131">
      <w:pPr>
        <w:pStyle w:val="BodyText"/>
        <w:tabs>
          <w:tab w:val="left" w:pos="2750"/>
          <w:tab w:val="left" w:pos="5216"/>
          <w:tab w:val="left" w:pos="7682"/>
        </w:tabs>
        <w:spacing w:line="276" w:lineRule="auto"/>
        <w:ind w:left="426" w:hanging="284"/>
        <w:rPr>
          <w:color w:val="000000"/>
          <w:sz w:val="26"/>
          <w:szCs w:val="26"/>
          <w:lang w:val="fr-FR"/>
        </w:rPr>
      </w:pPr>
      <w:r w:rsidRPr="00FC1DC2">
        <w:rPr>
          <w:b/>
          <w:color w:val="0070C0"/>
          <w:sz w:val="26"/>
          <w:szCs w:val="26"/>
          <w:lang w:val="fr-FR"/>
        </w:rPr>
        <w:t xml:space="preserve">A. </w:t>
      </w:r>
      <w:r w:rsidRPr="00691131">
        <w:rPr>
          <w:color w:val="000000"/>
          <w:sz w:val="26"/>
          <w:szCs w:val="26"/>
          <w:lang w:val="fr-FR"/>
        </w:rPr>
        <w:t>đường thẳng bất kì</w:t>
      </w:r>
    </w:p>
    <w:p w:rsidR="00FE2564" w:rsidRPr="00691131" w:rsidRDefault="00FE2564" w:rsidP="00691131">
      <w:pPr>
        <w:pStyle w:val="BodyText"/>
        <w:tabs>
          <w:tab w:val="left" w:pos="2750"/>
          <w:tab w:val="left" w:pos="5216"/>
          <w:tab w:val="left" w:pos="7682"/>
        </w:tabs>
        <w:spacing w:line="276" w:lineRule="auto"/>
        <w:ind w:left="426" w:hanging="284"/>
        <w:rPr>
          <w:color w:val="000000"/>
          <w:sz w:val="26"/>
          <w:szCs w:val="26"/>
          <w:lang w:val="fr-FR"/>
        </w:rPr>
      </w:pPr>
      <w:r w:rsidRPr="00FC1DC2">
        <w:rPr>
          <w:b/>
          <w:color w:val="0070C0"/>
          <w:sz w:val="26"/>
          <w:szCs w:val="26"/>
          <w:lang w:val="fr-FR"/>
        </w:rPr>
        <w:t xml:space="preserve">B. </w:t>
      </w:r>
      <w:r w:rsidRPr="00691131">
        <w:rPr>
          <w:color w:val="000000"/>
          <w:sz w:val="26"/>
          <w:szCs w:val="26"/>
          <w:lang w:val="fr-FR"/>
        </w:rPr>
        <w:t>đường thẳng vuông góc với mặt phẳng quỹ đạo.</w:t>
      </w:r>
    </w:p>
    <w:p w:rsidR="00FE2564" w:rsidRPr="00691131" w:rsidRDefault="00FE2564" w:rsidP="00691131">
      <w:pPr>
        <w:pStyle w:val="BodyText"/>
        <w:tabs>
          <w:tab w:val="left" w:pos="2750"/>
          <w:tab w:val="left" w:pos="5216"/>
          <w:tab w:val="left" w:pos="7682"/>
        </w:tabs>
        <w:spacing w:line="276" w:lineRule="auto"/>
        <w:ind w:left="426" w:hanging="284"/>
        <w:rPr>
          <w:color w:val="000000"/>
          <w:sz w:val="26"/>
          <w:szCs w:val="26"/>
          <w:lang w:val="fr-FR"/>
        </w:rPr>
      </w:pPr>
      <w:r w:rsidRPr="00FC1DC2">
        <w:rPr>
          <w:b/>
          <w:color w:val="0070C0"/>
          <w:sz w:val="26"/>
          <w:szCs w:val="26"/>
          <w:lang w:val="fr-FR"/>
        </w:rPr>
        <w:t xml:space="preserve">C. </w:t>
      </w:r>
      <w:r w:rsidRPr="00691131">
        <w:rPr>
          <w:color w:val="000000"/>
          <w:sz w:val="26"/>
          <w:szCs w:val="26"/>
          <w:lang w:val="fr-FR"/>
        </w:rPr>
        <w:t>đường thẳng xiên góc với mặt phẳng quỹ đạo</w:t>
      </w:r>
    </w:p>
    <w:p w:rsidR="00FE2564" w:rsidRPr="00691131" w:rsidRDefault="00FE2564" w:rsidP="00691131">
      <w:pPr>
        <w:pStyle w:val="BodyText"/>
        <w:tabs>
          <w:tab w:val="left" w:pos="2750"/>
          <w:tab w:val="left" w:pos="5216"/>
          <w:tab w:val="left" w:pos="7682"/>
        </w:tabs>
        <w:spacing w:line="276" w:lineRule="auto"/>
        <w:ind w:left="426" w:hanging="284"/>
        <w:rPr>
          <w:color w:val="000000"/>
          <w:sz w:val="26"/>
          <w:szCs w:val="26"/>
          <w:lang w:val="fr-FR"/>
        </w:rPr>
      </w:pPr>
      <w:r w:rsidRPr="00FC1DC2">
        <w:rPr>
          <w:b/>
          <w:color w:val="0070C0"/>
          <w:sz w:val="26"/>
          <w:szCs w:val="26"/>
          <w:lang w:val="fr-FR"/>
        </w:rPr>
        <w:t xml:space="preserve">D. </w:t>
      </w:r>
      <w:r w:rsidRPr="00691131">
        <w:rPr>
          <w:color w:val="000000"/>
          <w:sz w:val="26"/>
          <w:szCs w:val="26"/>
          <w:lang w:val="fr-FR"/>
        </w:rPr>
        <w:t xml:space="preserve">đường thẳng nằm trong mặt phẳng </w:t>
      </w:r>
      <w:r w:rsidRPr="00691131">
        <w:rPr>
          <w:color w:val="000000"/>
          <w:spacing w:val="2"/>
          <w:sz w:val="26"/>
          <w:szCs w:val="26"/>
          <w:lang w:val="fr-FR"/>
        </w:rPr>
        <w:t xml:space="preserve">quỹ </w:t>
      </w:r>
      <w:r w:rsidRPr="00691131">
        <w:rPr>
          <w:color w:val="000000"/>
          <w:sz w:val="26"/>
          <w:szCs w:val="26"/>
          <w:lang w:val="fr-FR"/>
        </w:rPr>
        <w:t>đạo.</w:t>
      </w:r>
    </w:p>
    <w:p w:rsidR="00FE2564" w:rsidRPr="00691131" w:rsidRDefault="00FE2564" w:rsidP="00691131">
      <w:pPr>
        <w:tabs>
          <w:tab w:val="left" w:pos="992"/>
        </w:tabs>
        <w:spacing w:before="120" w:line="276" w:lineRule="auto"/>
        <w:ind w:left="992" w:hanging="992"/>
        <w:jc w:val="both"/>
        <w:rPr>
          <w:rFonts w:ascii="Times New Roman" w:eastAsia="Meiryo" w:hAnsi="Times New Roman"/>
          <w:color w:val="000000"/>
          <w:szCs w:val="26"/>
        </w:rPr>
      </w:pPr>
      <w:r w:rsidRPr="00FC1DC2">
        <w:rPr>
          <w:rFonts w:ascii="Times New Roman" w:eastAsia="Meiryo" w:hAnsi="Times New Roman"/>
          <w:b/>
          <w:color w:val="C00000"/>
          <w:szCs w:val="26"/>
        </w:rPr>
        <w:t>Câu 5:</w:t>
      </w:r>
      <w:r w:rsidRPr="00691131">
        <w:rPr>
          <w:rFonts w:ascii="Times New Roman" w:eastAsia="Meiryo" w:hAnsi="Times New Roman"/>
          <w:b/>
          <w:color w:val="000000"/>
          <w:szCs w:val="26"/>
        </w:rPr>
        <w:t xml:space="preserve"> </w:t>
      </w:r>
      <w:r w:rsidRPr="00691131">
        <w:rPr>
          <w:rFonts w:ascii="Times New Roman" w:eastAsia="Meiryo" w:hAnsi="Times New Roman"/>
          <w:color w:val="000000"/>
          <w:szCs w:val="26"/>
        </w:rPr>
        <w:t>Đối với dao động điều hòa, khoảng thời gian ngắn nhất sau đó trạng thái dao động lặp lại như cũ gọi là</w:t>
      </w:r>
    </w:p>
    <w:p w:rsidR="00FE2564" w:rsidRPr="00691131" w:rsidRDefault="00FE2564" w:rsidP="00691131">
      <w:pPr>
        <w:tabs>
          <w:tab w:val="left" w:pos="283"/>
          <w:tab w:val="left" w:pos="2835"/>
          <w:tab w:val="left" w:pos="5386"/>
          <w:tab w:val="left" w:pos="7937"/>
        </w:tabs>
        <w:spacing w:line="360" w:lineRule="auto"/>
        <w:jc w:val="both"/>
        <w:rPr>
          <w:rFonts w:ascii="Times New Roman" w:eastAsia="Meiryo" w:hAnsi="Times New Roman"/>
          <w:color w:val="000000"/>
          <w:szCs w:val="26"/>
        </w:rPr>
      </w:pPr>
      <w:r w:rsidRPr="00691131">
        <w:rPr>
          <w:rFonts w:ascii="Times New Roman" w:eastAsia="Meiryo" w:hAnsi="Times New Roman"/>
          <w:b/>
          <w:bCs/>
          <w:color w:val="000000"/>
          <w:szCs w:val="26"/>
        </w:rPr>
        <w:tab/>
      </w:r>
      <w:r w:rsidRPr="00FC1DC2">
        <w:rPr>
          <w:rFonts w:ascii="Times New Roman" w:eastAsia="Meiryo" w:hAnsi="Times New Roman"/>
          <w:b/>
          <w:bCs/>
          <w:color w:val="0070C0"/>
          <w:szCs w:val="26"/>
        </w:rPr>
        <w:t xml:space="preserve">A. </w:t>
      </w:r>
      <w:r w:rsidRPr="00691131">
        <w:rPr>
          <w:rFonts w:ascii="Times New Roman" w:eastAsia="Meiryo" w:hAnsi="Times New Roman"/>
          <w:color w:val="000000"/>
          <w:szCs w:val="26"/>
        </w:rPr>
        <w:t>tần số dao động.</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B. </w:t>
      </w:r>
      <w:r w:rsidRPr="00691131">
        <w:rPr>
          <w:rFonts w:ascii="Times New Roman" w:eastAsia="Meiryo" w:hAnsi="Times New Roman"/>
          <w:color w:val="000000"/>
          <w:szCs w:val="26"/>
        </w:rPr>
        <w:t>chu kỳ dao động.</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C. </w:t>
      </w:r>
      <w:r w:rsidRPr="00691131">
        <w:rPr>
          <w:rFonts w:ascii="Times New Roman" w:eastAsia="Meiryo" w:hAnsi="Times New Roman"/>
          <w:color w:val="000000"/>
          <w:szCs w:val="26"/>
        </w:rPr>
        <w:t>pha ban đầu.</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D. </w:t>
      </w:r>
      <w:r w:rsidRPr="00691131">
        <w:rPr>
          <w:rFonts w:ascii="Times New Roman" w:eastAsia="Meiryo" w:hAnsi="Times New Roman"/>
          <w:color w:val="000000"/>
          <w:szCs w:val="26"/>
        </w:rPr>
        <w:t>tần số góc.</w:t>
      </w:r>
    </w:p>
    <w:p w:rsidR="00FE2564" w:rsidRPr="00691131" w:rsidRDefault="00FE2564" w:rsidP="00691131">
      <w:pPr>
        <w:tabs>
          <w:tab w:val="left" w:pos="992"/>
        </w:tabs>
        <w:spacing w:before="120" w:line="276" w:lineRule="auto"/>
        <w:ind w:left="992" w:hanging="992"/>
        <w:jc w:val="both"/>
        <w:rPr>
          <w:rFonts w:ascii="Times New Roman" w:eastAsia="Meiryo" w:hAnsi="Times New Roman"/>
          <w:color w:val="000000"/>
          <w:szCs w:val="26"/>
        </w:rPr>
      </w:pPr>
      <w:r w:rsidRPr="00FC1DC2">
        <w:rPr>
          <w:rFonts w:ascii="Times New Roman" w:eastAsia="Meiryo" w:hAnsi="Times New Roman"/>
          <w:b/>
          <w:color w:val="C00000"/>
          <w:szCs w:val="26"/>
        </w:rPr>
        <w:t>Câu 6:</w:t>
      </w:r>
      <w:r w:rsidRPr="00691131">
        <w:rPr>
          <w:rFonts w:ascii="Times New Roman" w:eastAsia="Meiryo" w:hAnsi="Times New Roman"/>
          <w:b/>
          <w:color w:val="000000"/>
          <w:szCs w:val="26"/>
        </w:rPr>
        <w:t xml:space="preserve"> </w:t>
      </w:r>
      <w:r w:rsidRPr="00691131">
        <w:rPr>
          <w:rFonts w:ascii="Times New Roman" w:eastAsia="Meiryo" w:hAnsi="Times New Roman"/>
          <w:color w:val="000000"/>
          <w:szCs w:val="26"/>
        </w:rPr>
        <w:t>Đối với dao động tuần hoàn, số lần dao động được lặp lại trong một đơn vị thời gian gọi là</w:t>
      </w:r>
    </w:p>
    <w:p w:rsidR="00FE2564" w:rsidRPr="00691131" w:rsidRDefault="00FE2564" w:rsidP="00691131">
      <w:pPr>
        <w:tabs>
          <w:tab w:val="left" w:pos="283"/>
          <w:tab w:val="left" w:pos="2835"/>
          <w:tab w:val="left" w:pos="5386"/>
          <w:tab w:val="left" w:pos="7937"/>
        </w:tabs>
        <w:spacing w:line="360" w:lineRule="auto"/>
        <w:jc w:val="both"/>
        <w:rPr>
          <w:rFonts w:ascii="Times New Roman" w:eastAsia="Meiryo" w:hAnsi="Times New Roman"/>
          <w:color w:val="000000"/>
          <w:szCs w:val="26"/>
        </w:rPr>
      </w:pPr>
      <w:r w:rsidRPr="00691131">
        <w:rPr>
          <w:rFonts w:ascii="Times New Roman" w:eastAsia="Meiryo" w:hAnsi="Times New Roman"/>
          <w:b/>
          <w:bCs/>
          <w:color w:val="000000"/>
          <w:szCs w:val="26"/>
        </w:rPr>
        <w:tab/>
      </w:r>
      <w:r w:rsidRPr="00FC1DC2">
        <w:rPr>
          <w:rFonts w:ascii="Times New Roman" w:eastAsia="Meiryo" w:hAnsi="Times New Roman"/>
          <w:b/>
          <w:bCs/>
          <w:color w:val="0070C0"/>
          <w:szCs w:val="26"/>
        </w:rPr>
        <w:t xml:space="preserve">A. </w:t>
      </w:r>
      <w:r w:rsidRPr="00691131">
        <w:rPr>
          <w:rFonts w:ascii="Times New Roman" w:eastAsia="Meiryo" w:hAnsi="Times New Roman"/>
          <w:color w:val="000000"/>
          <w:szCs w:val="26"/>
        </w:rPr>
        <w:t>tần số dao động.</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B. </w:t>
      </w:r>
      <w:r w:rsidRPr="00691131">
        <w:rPr>
          <w:rFonts w:ascii="Times New Roman" w:eastAsia="Meiryo" w:hAnsi="Times New Roman"/>
          <w:color w:val="000000"/>
          <w:szCs w:val="26"/>
        </w:rPr>
        <w:t>chu kỳ dao động.</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C. </w:t>
      </w:r>
      <w:r w:rsidRPr="00691131">
        <w:rPr>
          <w:rFonts w:ascii="Times New Roman" w:eastAsia="Meiryo" w:hAnsi="Times New Roman"/>
          <w:color w:val="000000"/>
          <w:szCs w:val="26"/>
        </w:rPr>
        <w:t>pha ban đầu.</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D. </w:t>
      </w:r>
      <w:r w:rsidRPr="00691131">
        <w:rPr>
          <w:rFonts w:ascii="Times New Roman" w:eastAsia="Meiryo" w:hAnsi="Times New Roman"/>
          <w:color w:val="000000"/>
          <w:szCs w:val="26"/>
        </w:rPr>
        <w:t>tần số góc.</w:t>
      </w:r>
    </w:p>
    <w:p w:rsidR="00FE2564" w:rsidRPr="00691131" w:rsidRDefault="00FE2564" w:rsidP="00691131">
      <w:pPr>
        <w:spacing w:before="120" w:line="276" w:lineRule="auto"/>
        <w:rPr>
          <w:rFonts w:ascii="Times New Roman" w:hAnsi="Times New Roman"/>
          <w:b/>
          <w:bCs/>
          <w:color w:val="000000"/>
          <w:szCs w:val="26"/>
        </w:rPr>
      </w:pPr>
      <w:r w:rsidRPr="00FC1DC2">
        <w:rPr>
          <w:rFonts w:ascii="Times New Roman" w:hAnsi="Times New Roman"/>
          <w:b/>
          <w:color w:val="C00000"/>
          <w:szCs w:val="26"/>
          <w:lang w:val="pt-BR"/>
        </w:rPr>
        <w:t>Câu 7.</w:t>
      </w:r>
      <w:r w:rsidRPr="00691131">
        <w:rPr>
          <w:rFonts w:ascii="Times New Roman" w:hAnsi="Times New Roman"/>
          <w:b/>
          <w:color w:val="000000"/>
          <w:szCs w:val="26"/>
          <w:lang w:val="pt-BR"/>
        </w:rPr>
        <w:t xml:space="preserve"> </w:t>
      </w:r>
      <w:r w:rsidRPr="00691131">
        <w:rPr>
          <w:rFonts w:ascii="Times New Roman" w:hAnsi="Times New Roman"/>
          <w:bCs/>
          <w:color w:val="000000"/>
          <w:szCs w:val="26"/>
        </w:rPr>
        <w:t xml:space="preserve">Cho hai dao động điều hòa </w:t>
      </w:r>
      <w:r w:rsidRPr="00691131">
        <w:rPr>
          <w:rFonts w:ascii="Times New Roman" w:hAnsi="Times New Roman"/>
          <w:noProof/>
          <w:color w:val="000000"/>
          <w:position w:val="-10"/>
          <w:szCs w:val="26"/>
        </w:rPr>
        <w:object w:dxaOrig="1960" w:dyaOrig="340">
          <v:shape id="_x0000_i1397" type="#_x0000_t75" style="width:75.75pt;height:15.75pt" o:ole="">
            <v:imagedata r:id="rId568" o:title=""/>
          </v:shape>
          <o:OLEObject Type="Embed" ProgID="Equation.3" ShapeID="_x0000_i1397" DrawAspect="Content" ObjectID="_1823185071" r:id="rId569"/>
        </w:object>
      </w:r>
      <w:r w:rsidRPr="00691131">
        <w:rPr>
          <w:rFonts w:ascii="Times New Roman" w:hAnsi="Times New Roman"/>
          <w:bCs/>
          <w:color w:val="000000"/>
          <w:szCs w:val="26"/>
        </w:rPr>
        <w:t xml:space="preserve"> và </w:t>
      </w:r>
      <w:r w:rsidRPr="00691131">
        <w:rPr>
          <w:rFonts w:ascii="Times New Roman" w:hAnsi="Times New Roman"/>
          <w:noProof/>
          <w:color w:val="000000"/>
          <w:position w:val="-10"/>
          <w:szCs w:val="26"/>
        </w:rPr>
        <w:object w:dxaOrig="2040" w:dyaOrig="340">
          <v:shape id="_x0000_i1398" type="#_x0000_t75" style="width:84.75pt;height:18.75pt" o:ole="">
            <v:imagedata r:id="rId570" o:title=""/>
          </v:shape>
          <o:OLEObject Type="Embed" ProgID="Equation.3" ShapeID="_x0000_i1398" DrawAspect="Content" ObjectID="_1823185072" r:id="rId571"/>
        </w:object>
      </w:r>
      <w:r w:rsidRPr="00691131">
        <w:rPr>
          <w:rFonts w:ascii="Times New Roman" w:hAnsi="Times New Roman"/>
          <w:bCs/>
          <w:color w:val="000000"/>
          <w:szCs w:val="26"/>
        </w:rPr>
        <w:t xml:space="preserve"> (A</w:t>
      </w:r>
      <w:r w:rsidRPr="00691131">
        <w:rPr>
          <w:rFonts w:ascii="Times New Roman" w:hAnsi="Times New Roman"/>
          <w:bCs/>
          <w:color w:val="000000"/>
          <w:szCs w:val="26"/>
          <w:vertAlign w:val="subscript"/>
        </w:rPr>
        <w:t>1</w:t>
      </w:r>
      <w:r w:rsidRPr="00691131">
        <w:rPr>
          <w:rFonts w:ascii="Times New Roman" w:hAnsi="Times New Roman"/>
          <w:bCs/>
          <w:color w:val="000000"/>
          <w:szCs w:val="26"/>
        </w:rPr>
        <w:t>, A</w:t>
      </w:r>
      <w:r w:rsidRPr="00691131">
        <w:rPr>
          <w:rFonts w:ascii="Times New Roman" w:hAnsi="Times New Roman"/>
          <w:bCs/>
          <w:color w:val="000000"/>
          <w:szCs w:val="26"/>
          <w:vertAlign w:val="subscript"/>
        </w:rPr>
        <w:t>2</w:t>
      </w:r>
      <w:r w:rsidRPr="00691131">
        <w:rPr>
          <w:rFonts w:ascii="Times New Roman" w:hAnsi="Times New Roman"/>
          <w:bCs/>
          <w:color w:val="000000"/>
          <w:szCs w:val="26"/>
        </w:rPr>
        <w:t xml:space="preserve">, </w:t>
      </w:r>
      <w:r w:rsidRPr="00691131">
        <w:rPr>
          <w:rFonts w:ascii="Times New Roman" w:hAnsi="Times New Roman"/>
          <w:color w:val="000000"/>
          <w:szCs w:val="26"/>
        </w:rPr>
        <w:sym w:font="Symbol" w:char="F077"/>
      </w:r>
      <w:r w:rsidRPr="00691131">
        <w:rPr>
          <w:rFonts w:ascii="Times New Roman" w:hAnsi="Times New Roman"/>
          <w:bCs/>
          <w:color w:val="000000"/>
          <w:szCs w:val="26"/>
        </w:rPr>
        <w:t xml:space="preserve"> &gt; 0). Độ lệch pha của x</w:t>
      </w:r>
      <w:r w:rsidRPr="00691131">
        <w:rPr>
          <w:rFonts w:ascii="Times New Roman" w:hAnsi="Times New Roman"/>
          <w:bCs/>
          <w:color w:val="000000"/>
          <w:szCs w:val="26"/>
          <w:vertAlign w:val="subscript"/>
        </w:rPr>
        <w:t>2</w:t>
      </w:r>
      <w:r w:rsidRPr="00691131">
        <w:rPr>
          <w:rFonts w:ascii="Times New Roman" w:hAnsi="Times New Roman"/>
          <w:bCs/>
          <w:color w:val="000000"/>
          <w:szCs w:val="26"/>
        </w:rPr>
        <w:t xml:space="preserve"> so với x</w:t>
      </w:r>
      <w:r w:rsidRPr="00691131">
        <w:rPr>
          <w:rFonts w:ascii="Times New Roman" w:hAnsi="Times New Roman"/>
          <w:bCs/>
          <w:color w:val="000000"/>
          <w:szCs w:val="26"/>
          <w:vertAlign w:val="subscript"/>
        </w:rPr>
        <w:t>1</w:t>
      </w:r>
      <w:r w:rsidRPr="00691131">
        <w:rPr>
          <w:rFonts w:ascii="Times New Roman" w:hAnsi="Times New Roman"/>
          <w:bCs/>
          <w:color w:val="000000"/>
          <w:szCs w:val="26"/>
        </w:rPr>
        <w:t xml:space="preserve"> là</w:t>
      </w:r>
    </w:p>
    <w:p w:rsidR="00FE2564" w:rsidRPr="00691131" w:rsidRDefault="00FE2564" w:rsidP="00691131">
      <w:pPr>
        <w:tabs>
          <w:tab w:val="left" w:pos="283"/>
          <w:tab w:val="left" w:pos="2835"/>
          <w:tab w:val="left" w:pos="5386"/>
          <w:tab w:val="left" w:pos="7937"/>
        </w:tabs>
        <w:ind w:firstLine="283"/>
        <w:mirrorIndents/>
        <w:jc w:val="both"/>
        <w:rPr>
          <w:rFonts w:ascii="Times New Roman" w:hAnsi="Times New Roman"/>
          <w:bCs/>
          <w:color w:val="000000"/>
          <w:szCs w:val="26"/>
        </w:rPr>
      </w:pPr>
      <w:r w:rsidRPr="00FC1DC2">
        <w:rPr>
          <w:rFonts w:ascii="Times New Roman" w:hAnsi="Times New Roman"/>
          <w:b/>
          <w:bCs/>
          <w:color w:val="0070C0"/>
          <w:szCs w:val="26"/>
        </w:rPr>
        <w:t xml:space="preserve">A. </w:t>
      </w:r>
      <w:r w:rsidRPr="00691131">
        <w:rPr>
          <w:rFonts w:ascii="Times New Roman" w:hAnsi="Times New Roman"/>
          <w:bCs/>
          <w:noProof/>
          <w:color w:val="000000"/>
          <w:position w:val="-10"/>
          <w:szCs w:val="26"/>
        </w:rPr>
        <w:object w:dxaOrig="720" w:dyaOrig="340">
          <v:shape id="_x0000_i1399" type="#_x0000_t75" style="width:36pt;height:21.75pt" o:ole="">
            <v:imagedata r:id="rId572" o:title=""/>
          </v:shape>
          <o:OLEObject Type="Embed" ProgID="Equation.3" ShapeID="_x0000_i1399" DrawAspect="Content" ObjectID="_1823185073" r:id="rId573"/>
        </w:object>
      </w:r>
      <w:r w:rsidRPr="00691131">
        <w:rPr>
          <w:rFonts w:ascii="Times New Roman" w:hAnsi="Times New Roman"/>
          <w:bCs/>
          <w:color w:val="000000"/>
          <w:szCs w:val="26"/>
        </w:rPr>
        <w:t>.</w:t>
      </w:r>
      <w:r w:rsidRPr="00691131">
        <w:rPr>
          <w:rFonts w:ascii="Times New Roman" w:hAnsi="Times New Roman"/>
          <w:b/>
          <w:bCs/>
          <w:color w:val="000000"/>
          <w:szCs w:val="26"/>
        </w:rPr>
        <w:tab/>
      </w:r>
      <w:r w:rsidRPr="00FC1DC2">
        <w:rPr>
          <w:rFonts w:ascii="Times New Roman" w:hAnsi="Times New Roman"/>
          <w:b/>
          <w:bCs/>
          <w:color w:val="0070C0"/>
          <w:szCs w:val="26"/>
        </w:rPr>
        <w:t xml:space="preserve">B. </w:t>
      </w:r>
      <w:r w:rsidRPr="00691131">
        <w:rPr>
          <w:rFonts w:ascii="Times New Roman" w:hAnsi="Times New Roman"/>
          <w:bCs/>
          <w:noProof/>
          <w:color w:val="000000"/>
          <w:position w:val="-10"/>
          <w:szCs w:val="26"/>
        </w:rPr>
        <w:object w:dxaOrig="720" w:dyaOrig="340">
          <v:shape id="_x0000_i1400" type="#_x0000_t75" style="width:36pt;height:21.75pt" o:ole="">
            <v:imagedata r:id="rId574" o:title=""/>
          </v:shape>
          <o:OLEObject Type="Embed" ProgID="Equation.3" ShapeID="_x0000_i1400" DrawAspect="Content" ObjectID="_1823185074" r:id="rId575"/>
        </w:object>
      </w:r>
      <w:r w:rsidRPr="00691131">
        <w:rPr>
          <w:rFonts w:ascii="Times New Roman" w:hAnsi="Times New Roman"/>
          <w:bCs/>
          <w:color w:val="000000"/>
          <w:szCs w:val="26"/>
        </w:rPr>
        <w:t>.</w:t>
      </w:r>
      <w:r w:rsidRPr="00691131">
        <w:rPr>
          <w:rFonts w:ascii="Times New Roman" w:hAnsi="Times New Roman"/>
          <w:b/>
          <w:bCs/>
          <w:color w:val="000000"/>
          <w:szCs w:val="26"/>
        </w:rPr>
        <w:tab/>
      </w:r>
      <w:r w:rsidRPr="00FC1DC2">
        <w:rPr>
          <w:rFonts w:ascii="Times New Roman" w:hAnsi="Times New Roman"/>
          <w:b/>
          <w:bCs/>
          <w:color w:val="0070C0"/>
          <w:szCs w:val="26"/>
        </w:rPr>
        <w:t xml:space="preserve">C. </w:t>
      </w:r>
      <w:r w:rsidRPr="00691131">
        <w:rPr>
          <w:rFonts w:ascii="Times New Roman" w:hAnsi="Times New Roman"/>
          <w:bCs/>
          <w:noProof/>
          <w:color w:val="000000"/>
          <w:position w:val="-10"/>
          <w:szCs w:val="26"/>
        </w:rPr>
        <w:object w:dxaOrig="720" w:dyaOrig="340">
          <v:shape id="_x0000_i1401" type="#_x0000_t75" style="width:36pt;height:21.75pt" o:ole="">
            <v:imagedata r:id="rId576" o:title=""/>
          </v:shape>
          <o:OLEObject Type="Embed" ProgID="Equation.3" ShapeID="_x0000_i1401" DrawAspect="Content" ObjectID="_1823185075" r:id="rId577"/>
        </w:object>
      </w:r>
      <w:r w:rsidRPr="00691131">
        <w:rPr>
          <w:rFonts w:ascii="Times New Roman" w:hAnsi="Times New Roman"/>
          <w:bCs/>
          <w:color w:val="000000"/>
          <w:szCs w:val="26"/>
        </w:rPr>
        <w:t>.</w:t>
      </w:r>
      <w:r w:rsidRPr="00691131">
        <w:rPr>
          <w:rFonts w:ascii="Times New Roman" w:hAnsi="Times New Roman"/>
          <w:b/>
          <w:bCs/>
          <w:color w:val="000000"/>
          <w:szCs w:val="26"/>
        </w:rPr>
        <w:tab/>
      </w:r>
      <w:r w:rsidRPr="00FC1DC2">
        <w:rPr>
          <w:rFonts w:ascii="Times New Roman" w:hAnsi="Times New Roman"/>
          <w:b/>
          <w:bCs/>
          <w:color w:val="0070C0"/>
          <w:szCs w:val="26"/>
        </w:rPr>
        <w:t xml:space="preserve">D. </w:t>
      </w:r>
      <w:r w:rsidRPr="00691131">
        <w:rPr>
          <w:rFonts w:ascii="Times New Roman" w:hAnsi="Times New Roman"/>
          <w:bCs/>
          <w:noProof/>
          <w:color w:val="000000"/>
          <w:position w:val="-14"/>
          <w:szCs w:val="26"/>
        </w:rPr>
        <w:object w:dxaOrig="820" w:dyaOrig="400">
          <v:shape id="_x0000_i1402" type="#_x0000_t75" style="width:42.75pt;height:21.75pt" o:ole="">
            <v:imagedata r:id="rId578" o:title=""/>
          </v:shape>
          <o:OLEObject Type="Embed" ProgID="Equation.3" ShapeID="_x0000_i1402" DrawAspect="Content" ObjectID="_1823185076" r:id="rId579"/>
        </w:object>
      </w:r>
      <w:r w:rsidRPr="00691131">
        <w:rPr>
          <w:rFonts w:ascii="Times New Roman" w:hAnsi="Times New Roman"/>
          <w:bCs/>
          <w:color w:val="000000"/>
          <w:szCs w:val="26"/>
        </w:rPr>
        <w:t>.</w:t>
      </w:r>
    </w:p>
    <w:p w:rsidR="00FE2564" w:rsidRPr="00691131" w:rsidRDefault="00FE2564" w:rsidP="00691131">
      <w:pPr>
        <w:tabs>
          <w:tab w:val="left" w:pos="992"/>
        </w:tabs>
        <w:spacing w:before="120" w:line="276" w:lineRule="auto"/>
        <w:ind w:left="992" w:hanging="992"/>
        <w:jc w:val="both"/>
        <w:rPr>
          <w:rFonts w:ascii="Times New Roman" w:eastAsia="Meiryo" w:hAnsi="Times New Roman"/>
          <w:color w:val="000000"/>
          <w:szCs w:val="26"/>
          <w:lang w:val="nl-NL"/>
        </w:rPr>
      </w:pPr>
      <w:r w:rsidRPr="00FC1DC2">
        <w:rPr>
          <w:rFonts w:ascii="Times New Roman" w:hAnsi="Times New Roman"/>
          <w:b/>
          <w:color w:val="C00000"/>
          <w:szCs w:val="26"/>
          <w:lang w:val="pt-BR"/>
        </w:rPr>
        <w:t>Câu 8.</w:t>
      </w:r>
      <w:r w:rsidRPr="00691131">
        <w:rPr>
          <w:rFonts w:ascii="Times New Roman" w:hAnsi="Times New Roman"/>
          <w:b/>
          <w:color w:val="000000"/>
          <w:szCs w:val="26"/>
          <w:lang w:val="pt-BR"/>
        </w:rPr>
        <w:t xml:space="preserve"> </w:t>
      </w:r>
      <w:r w:rsidRPr="00691131">
        <w:rPr>
          <w:rFonts w:ascii="Times New Roman" w:eastAsia="Meiryo" w:hAnsi="Times New Roman"/>
          <w:color w:val="000000"/>
          <w:szCs w:val="26"/>
          <w:lang w:val="nl-NL"/>
        </w:rPr>
        <w:t>Một vật dao động điều hoà theo phương trình x = 2cos(5</w:t>
      </w:r>
      <w:r w:rsidRPr="00691131">
        <w:rPr>
          <w:rFonts w:ascii="Times New Roman" w:eastAsia="Meiryo" w:hAnsi="Times New Roman"/>
          <w:color w:val="000000"/>
          <w:szCs w:val="26"/>
        </w:rPr>
        <w:t>π</w:t>
      </w:r>
      <w:r w:rsidRPr="00691131">
        <w:rPr>
          <w:rFonts w:ascii="Times New Roman" w:eastAsia="Meiryo" w:hAnsi="Times New Roman"/>
          <w:color w:val="000000"/>
          <w:szCs w:val="26"/>
          <w:lang w:val="nl-NL"/>
        </w:rPr>
        <w:t xml:space="preserve">t + </w:t>
      </w:r>
      <w:r w:rsidR="00577657" w:rsidRPr="00C03169">
        <w:rPr>
          <w:rFonts w:ascii="Times New Roman" w:eastAsia="Meiryo" w:hAnsi="Times New Roman"/>
          <w:color w:val="000000"/>
          <w:szCs w:val="26"/>
          <w:lang w:val="nl-NL"/>
        </w:rPr>
        <w:fldChar w:fldCharType="begin"/>
      </w:r>
      <w:r w:rsidR="00577657" w:rsidRPr="00C03169">
        <w:rPr>
          <w:rFonts w:ascii="Times New Roman" w:eastAsia="Meiryo" w:hAnsi="Times New Roman"/>
          <w:color w:val="000000"/>
          <w:szCs w:val="26"/>
          <w:lang w:val="nl-NL"/>
        </w:rPr>
        <w:instrText xml:space="preserve"> QUOTE </w:instrText>
      </w:r>
      <w:r w:rsidR="004038D9">
        <w:rPr>
          <w:rFonts w:ascii="Times New Roman" w:eastAsia="Meiryo" w:hAnsi="Times New Roman"/>
          <w:position w:val="-14"/>
        </w:rPr>
        <w:pict>
          <v:shape id="_x0000_i1403"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14E8D&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14E8D&quot; wsp:rsidP=&quot;00314E8D&quot;&gt;&lt;m:oMathPara&gt;&lt;m:oMath&gt;&lt;m:f&gt;&lt;m:fPr&gt;&lt;m:ctrlPr&gt;&lt;w:rPr&gt;&lt;w:rFonts w:ascii=&quot;Cambria Math&quot; w:fareast=&quot;Meiryo&quot; w:h-ansi=&quot;Cambria Math&quot;/&gt;&lt;wx:font wx:val=&quot;Cambria Math&quot;/&gt;&lt;w:i/&gt;&lt;w:color w:val=&quot;000000&quot;/&gt;&lt;w:sz-cs w:val=&quot;26&quot;/&gt;&lt;w:lang w:val=&quot;NL&quot;/&gt;&lt;/w:rPr&gt;&lt;/m:ctrlPr&gt;&lt;/m:fPr&gt;&lt;m:num&gt;&lt;m:r&gt;&lt;w:rPr&gt;&lt;w:rFonts w:ascii=&quot;Cambria Math&quot; w:fareast=&quot;Meiryo&quot; w:h-ansi=&quot;Cambria Math&quot;/&gt;&lt;wx:font wx:val=&quot;Cambria Math&quot;/&gt;&lt;w:i/&gt;&lt;w:color w:val=&quot;000000&quot;/&gt;&lt;w:sz-cs w:val=&quot;26&quot;/&gt;&lt;w:lang w:val=&quot;NL&quot;/&gt;&lt;/w:rPr&gt;&lt;m:t&gt;Ï€&lt;/m:t&gt;&lt;/m:r&gt;&lt;/m:num&gt;&lt;m:den&gt;&lt;m:r&gt;&lt;w:rPr&gt;&lt;w:rFonts w:ascii=&quot;Cambria Math&quot; w:fareast=&quot;Meiryo&quot; w:h-ansi=&quot;Cambria Math&quot;/&gt;&lt;wx:font wx:val=&quot;Cambria Math&quot;/&gt;&lt;w:i/&gt;&lt;w:color w:val=&quot;000000&quot;/&gt;&lt;w:sz-cs w:val=&quot;26&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eastAsia="Meiryo" w:hAnsi="Times New Roman"/>
          <w:color w:val="000000"/>
          <w:szCs w:val="26"/>
          <w:lang w:val="nl-NL"/>
        </w:rPr>
        <w:instrText xml:space="preserve"> </w:instrText>
      </w:r>
      <w:r w:rsidR="00577657" w:rsidRPr="00C03169">
        <w:rPr>
          <w:rFonts w:ascii="Times New Roman" w:eastAsia="Meiryo" w:hAnsi="Times New Roman"/>
          <w:color w:val="000000"/>
          <w:szCs w:val="26"/>
          <w:lang w:val="nl-NL"/>
        </w:rPr>
        <w:fldChar w:fldCharType="separate"/>
      </w:r>
      <w:r w:rsidR="004038D9">
        <w:rPr>
          <w:rFonts w:ascii="Times New Roman" w:eastAsia="Meiryo" w:hAnsi="Times New Roman"/>
          <w:position w:val="-14"/>
        </w:rPr>
        <w:pict>
          <v:shape id="_x0000_i1404"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14E8D&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14E8D&quot; wsp:rsidP=&quot;00314E8D&quot;&gt;&lt;m:oMathPara&gt;&lt;m:oMath&gt;&lt;m:f&gt;&lt;m:fPr&gt;&lt;m:ctrlPr&gt;&lt;w:rPr&gt;&lt;w:rFonts w:ascii=&quot;Cambria Math&quot; w:fareast=&quot;Meiryo&quot; w:h-ansi=&quot;Cambria Math&quot;/&gt;&lt;wx:font wx:val=&quot;Cambria Math&quot;/&gt;&lt;w:i/&gt;&lt;w:color w:val=&quot;000000&quot;/&gt;&lt;w:sz-cs w:val=&quot;26&quot;/&gt;&lt;w:lang w:val=&quot;NL&quot;/&gt;&lt;/w:rPr&gt;&lt;/m:ctrlPr&gt;&lt;/m:fPr&gt;&lt;m:num&gt;&lt;m:r&gt;&lt;w:rPr&gt;&lt;w:rFonts w:ascii=&quot;Cambria Math&quot; w:fareast=&quot;Meiryo&quot; w:h-ansi=&quot;Cambria Math&quot;/&gt;&lt;wx:font wx:val=&quot;Cambria Math&quot;/&gt;&lt;w:i/&gt;&lt;w:color w:val=&quot;000000&quot;/&gt;&lt;w:sz-cs w:val=&quot;26&quot;/&gt;&lt;w:lang w:val=&quot;NL&quot;/&gt;&lt;/w:rPr&gt;&lt;m:t&gt;Ï€&lt;/m:t&gt;&lt;/m:r&gt;&lt;/m:num&gt;&lt;m:den&gt;&lt;m:r&gt;&lt;w:rPr&gt;&lt;w:rFonts w:ascii=&quot;Cambria Math&quot; w:fareast=&quot;Meiryo&quot; w:h-ansi=&quot;Cambria Math&quot;/&gt;&lt;wx:font wx:val=&quot;Cambria Math&quot;/&gt;&lt;w:i/&gt;&lt;w:color w:val=&quot;000000&quot;/&gt;&lt;w:sz-cs w:val=&quot;26&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eastAsia="Meiryo" w:hAnsi="Times New Roman"/>
          <w:color w:val="000000"/>
          <w:szCs w:val="26"/>
          <w:lang w:val="nl-NL"/>
        </w:rPr>
        <w:fldChar w:fldCharType="end"/>
      </w:r>
      <w:r w:rsidRPr="00691131">
        <w:rPr>
          <w:rFonts w:ascii="Times New Roman" w:eastAsia="Meiryo" w:hAnsi="Times New Roman"/>
          <w:color w:val="000000"/>
          <w:szCs w:val="26"/>
          <w:lang w:val="nl-NL"/>
        </w:rPr>
        <w:t>)cm. Tần số góc của vật là</w:t>
      </w:r>
    </w:p>
    <w:p w:rsidR="00FE2564" w:rsidRPr="00691131" w:rsidRDefault="00FE2564" w:rsidP="00691131">
      <w:pPr>
        <w:tabs>
          <w:tab w:val="left" w:pos="283"/>
          <w:tab w:val="left" w:pos="2835"/>
          <w:tab w:val="left" w:pos="5386"/>
          <w:tab w:val="left" w:pos="7937"/>
        </w:tabs>
        <w:spacing w:line="360" w:lineRule="auto"/>
        <w:jc w:val="both"/>
        <w:rPr>
          <w:rFonts w:ascii="Times New Roman" w:eastAsia="Meiryo" w:hAnsi="Times New Roman"/>
          <w:color w:val="000000"/>
          <w:szCs w:val="26"/>
        </w:rPr>
      </w:pPr>
      <w:r w:rsidRPr="00691131">
        <w:rPr>
          <w:rFonts w:ascii="Times New Roman" w:eastAsia="Meiryo" w:hAnsi="Times New Roman"/>
          <w:b/>
          <w:bCs/>
          <w:color w:val="000000"/>
          <w:szCs w:val="26"/>
          <w:lang w:val="nl-NL"/>
        </w:rPr>
        <w:tab/>
      </w:r>
      <w:r w:rsidRPr="00FC1DC2">
        <w:rPr>
          <w:rFonts w:ascii="Times New Roman" w:eastAsia="Meiryo" w:hAnsi="Times New Roman"/>
          <w:b/>
          <w:bCs/>
          <w:color w:val="0070C0"/>
          <w:szCs w:val="26"/>
          <w:lang w:val="nl-NL"/>
        </w:rPr>
        <w:t xml:space="preserve">A. </w:t>
      </w:r>
      <w:r w:rsidRPr="00691131">
        <w:rPr>
          <w:rFonts w:ascii="Times New Roman" w:eastAsia="Meiryo" w:hAnsi="Times New Roman"/>
          <w:color w:val="000000"/>
          <w:szCs w:val="26"/>
        </w:rPr>
        <w:t>ω</w:t>
      </w:r>
      <w:r w:rsidRPr="00691131">
        <w:rPr>
          <w:rFonts w:ascii="Times New Roman" w:eastAsia="Meiryo" w:hAnsi="Times New Roman"/>
          <w:color w:val="000000"/>
          <w:szCs w:val="26"/>
          <w:lang w:val="nl-NL"/>
        </w:rPr>
        <w:t xml:space="preserve"> = </w:t>
      </w:r>
      <w:r w:rsidR="00577657" w:rsidRPr="00C03169">
        <w:rPr>
          <w:rFonts w:ascii="Times New Roman" w:eastAsia="Meiryo" w:hAnsi="Times New Roman"/>
          <w:color w:val="000000"/>
          <w:szCs w:val="26"/>
          <w:lang w:val="nl-NL"/>
        </w:rPr>
        <w:fldChar w:fldCharType="begin"/>
      </w:r>
      <w:r w:rsidR="00577657" w:rsidRPr="00C03169">
        <w:rPr>
          <w:rFonts w:ascii="Times New Roman" w:eastAsia="Meiryo" w:hAnsi="Times New Roman"/>
          <w:color w:val="000000"/>
          <w:szCs w:val="26"/>
          <w:lang w:val="nl-NL"/>
        </w:rPr>
        <w:instrText xml:space="preserve"> QUOTE </w:instrText>
      </w:r>
      <w:r w:rsidR="004038D9">
        <w:rPr>
          <w:rFonts w:ascii="Times New Roman" w:eastAsia="Meiryo" w:hAnsi="Times New Roman"/>
          <w:position w:val="-14"/>
        </w:rPr>
        <w:pict>
          <v:shape id="_x0000_i1405"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3544&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3544&quot; wsp:rsidP=&quot;00973544&quot;&gt;&lt;m:oMathPara&gt;&lt;m:oMath&gt;&lt;m:f&gt;&lt;m:fPr&gt;&lt;m:ctrlPr&gt;&lt;w:rPr&gt;&lt;w:rFonts w:ascii=&quot;Cambria Math&quot; w:fareast=&quot;Meiryo&quot; w:h-ansi=&quot;Cambria Math&quot;/&gt;&lt;wx:font wx:val=&quot;Cambria Math&quot;/&gt;&lt;w:i/&gt;&lt;w:color w:val=&quot;000000&quot;/&gt;&lt;w:sz-cs w:val=&quot;26&quot;/&gt;&lt;w:lang w:val=&quot;NL&quot;/&gt;&lt;/w:rPr&gt;&lt;/m:ctrlPr&gt;&lt;/m:fPr&gt;&lt;m:num&gt;&lt;m:r&gt;&lt;w:rPr&gt;&lt;w:rFonts w:ascii=&quot;Cambria Math&quot; w:fareast=&quot;Meiryo&quot; w:h-ansi=&quot;Cambria Math&quot;/&gt;&lt;wx:font wx:val=&quot;Cambria Math&quot;/&gt;&lt;w:i/&gt;&lt;w:color w:val=&quot;000000&quot;/&gt;&lt;w:sz-cs w:val=&quot;26&quot;/&gt;&lt;w:lang w:val=&quot;NL&quot;/&gt;&lt;/w:rPr&gt;&lt;m:t&gt;Ï€&lt;/m:t&gt;&lt;/m:r&gt;&lt;/m:num&gt;&lt;m:den&gt;&lt;m:r&gt;&lt;w:rPr&gt;&lt;w:rFonts w:ascii=&quot;Cambria Math&quot; w:fareast=&quot;Meiryo&quot; w:h-ansi=&quot;Cambria Math&quot;/&gt;&lt;wx:font wx:val=&quot;Cambria Math&quot;/&gt;&lt;w:i/&gt;&lt;w:color w:val=&quot;000000&quot;/&gt;&lt;w:sz-cs w:val=&quot;26&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eastAsia="Meiryo" w:hAnsi="Times New Roman"/>
          <w:color w:val="000000"/>
          <w:szCs w:val="26"/>
          <w:lang w:val="nl-NL"/>
        </w:rPr>
        <w:instrText xml:space="preserve"> </w:instrText>
      </w:r>
      <w:r w:rsidR="00577657" w:rsidRPr="00C03169">
        <w:rPr>
          <w:rFonts w:ascii="Times New Roman" w:eastAsia="Meiryo" w:hAnsi="Times New Roman"/>
          <w:color w:val="000000"/>
          <w:szCs w:val="26"/>
          <w:lang w:val="nl-NL"/>
        </w:rPr>
        <w:fldChar w:fldCharType="separate"/>
      </w:r>
      <w:r w:rsidR="004038D9">
        <w:rPr>
          <w:rFonts w:ascii="Times New Roman" w:eastAsia="Meiryo" w:hAnsi="Times New Roman"/>
          <w:position w:val="-14"/>
        </w:rPr>
        <w:pict>
          <v:shape id="_x0000_i1406"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73544&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73544&quot; wsp:rsidP=&quot;00973544&quot;&gt;&lt;m:oMathPara&gt;&lt;m:oMath&gt;&lt;m:f&gt;&lt;m:fPr&gt;&lt;m:ctrlPr&gt;&lt;w:rPr&gt;&lt;w:rFonts w:ascii=&quot;Cambria Math&quot; w:fareast=&quot;Meiryo&quot; w:h-ansi=&quot;Cambria Math&quot;/&gt;&lt;wx:font wx:val=&quot;Cambria Math&quot;/&gt;&lt;w:i/&gt;&lt;w:color w:val=&quot;000000&quot;/&gt;&lt;w:sz-cs w:val=&quot;26&quot;/&gt;&lt;w:lang w:val=&quot;NL&quot;/&gt;&lt;/w:rPr&gt;&lt;/m:ctrlPr&gt;&lt;/m:fPr&gt;&lt;m:num&gt;&lt;m:r&gt;&lt;w:rPr&gt;&lt;w:rFonts w:ascii=&quot;Cambria Math&quot; w:fareast=&quot;Meiryo&quot; w:h-ansi=&quot;Cambria Math&quot;/&gt;&lt;wx:font wx:val=&quot;Cambria Math&quot;/&gt;&lt;w:i/&gt;&lt;w:color w:val=&quot;000000&quot;/&gt;&lt;w:sz-cs w:val=&quot;26&quot;/&gt;&lt;w:lang w:val=&quot;NL&quot;/&gt;&lt;/w:rPr&gt;&lt;m:t&gt;Ï€&lt;/m:t&gt;&lt;/m:r&gt;&lt;/m:num&gt;&lt;m:den&gt;&lt;m:r&gt;&lt;w:rPr&gt;&lt;w:rFonts w:ascii=&quot;Cambria Math&quot; w:fareast=&quot;Meiryo&quot; w:h-ansi=&quot;Cambria Math&quot;/&gt;&lt;wx:font wx:val=&quot;Cambria Math&quot;/&gt;&lt;w:i/&gt;&lt;w:color w:val=&quot;000000&quot;/&gt;&lt;w:sz-cs w:val=&quot;26&quot;/&gt;&lt;w:lang w:val=&quot;NL&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eastAsia="Meiryo" w:hAnsi="Times New Roman"/>
          <w:color w:val="000000"/>
          <w:szCs w:val="26"/>
          <w:lang w:val="nl-NL"/>
        </w:rPr>
        <w:fldChar w:fldCharType="end"/>
      </w:r>
      <w:r w:rsidRPr="00691131">
        <w:rPr>
          <w:rFonts w:ascii="Times New Roman" w:eastAsia="Meiryo" w:hAnsi="Times New Roman"/>
          <w:color w:val="000000"/>
          <w:szCs w:val="26"/>
          <w:lang w:val="nl-NL"/>
        </w:rPr>
        <w:t xml:space="preserve"> (rad/s).</w:t>
      </w:r>
      <w:r w:rsidRPr="00691131">
        <w:rPr>
          <w:rFonts w:ascii="Times New Roman" w:eastAsia="Meiryo" w:hAnsi="Times New Roman"/>
          <w:color w:val="000000"/>
          <w:szCs w:val="26"/>
          <w:lang w:val="nl-NL"/>
        </w:rPr>
        <w:tab/>
      </w:r>
      <w:r w:rsidRPr="00FC1DC2">
        <w:rPr>
          <w:rFonts w:ascii="Times New Roman" w:eastAsia="Meiryo" w:hAnsi="Times New Roman"/>
          <w:b/>
          <w:bCs/>
          <w:color w:val="0070C0"/>
          <w:szCs w:val="26"/>
        </w:rPr>
        <w:t xml:space="preserve">B. </w:t>
      </w:r>
      <w:r w:rsidRPr="00691131">
        <w:rPr>
          <w:rFonts w:ascii="Times New Roman" w:eastAsia="Meiryo" w:hAnsi="Times New Roman"/>
          <w:color w:val="000000"/>
          <w:szCs w:val="26"/>
        </w:rPr>
        <w:t>ω = 5πt (rad/s).</w:t>
      </w:r>
      <w:r w:rsidRPr="00691131">
        <w:rPr>
          <w:rFonts w:ascii="Times New Roman" w:eastAsia="Meiryo" w:hAnsi="Times New Roman"/>
          <w:b/>
          <w:bCs/>
          <w:color w:val="000000"/>
          <w:szCs w:val="26"/>
        </w:rPr>
        <w:tab/>
      </w:r>
      <w:r w:rsidRPr="00FC1DC2">
        <w:rPr>
          <w:rFonts w:ascii="Times New Roman" w:eastAsia="Meiryo" w:hAnsi="Times New Roman"/>
          <w:b/>
          <w:bCs/>
          <w:color w:val="0070C0"/>
          <w:szCs w:val="26"/>
        </w:rPr>
        <w:t xml:space="preserve">C. </w:t>
      </w:r>
      <w:r w:rsidRPr="00691131">
        <w:rPr>
          <w:rFonts w:ascii="Times New Roman" w:eastAsia="Meiryo" w:hAnsi="Times New Roman"/>
          <w:color w:val="000000"/>
          <w:szCs w:val="26"/>
        </w:rPr>
        <w:t>ω = 5π (rad/s).</w:t>
      </w:r>
      <w:r w:rsidRPr="00691131">
        <w:rPr>
          <w:rFonts w:ascii="Times New Roman" w:eastAsia="Meiryo" w:hAnsi="Times New Roman"/>
          <w:color w:val="000000"/>
          <w:szCs w:val="26"/>
        </w:rPr>
        <w:tab/>
      </w:r>
      <w:r w:rsidRPr="00FC1DC2">
        <w:rPr>
          <w:rFonts w:ascii="Times New Roman" w:eastAsia="Meiryo" w:hAnsi="Times New Roman"/>
          <w:b/>
          <w:bCs/>
          <w:color w:val="0070C0"/>
          <w:szCs w:val="26"/>
        </w:rPr>
        <w:t xml:space="preserve">D. </w:t>
      </w:r>
      <w:r w:rsidRPr="00691131">
        <w:rPr>
          <w:rFonts w:ascii="Times New Roman" w:eastAsia="Meiryo" w:hAnsi="Times New Roman"/>
          <w:color w:val="000000"/>
          <w:szCs w:val="26"/>
        </w:rPr>
        <w:t>ω = 2 (rad/s).</w:t>
      </w:r>
    </w:p>
    <w:p w:rsidR="00FE2564" w:rsidRPr="00691131" w:rsidRDefault="00FE2564" w:rsidP="00691131">
      <w:pPr>
        <w:tabs>
          <w:tab w:val="left" w:pos="992"/>
        </w:tabs>
        <w:spacing w:before="120" w:line="276" w:lineRule="auto"/>
        <w:ind w:left="992" w:hanging="992"/>
        <w:jc w:val="both"/>
        <w:rPr>
          <w:rFonts w:ascii="Times New Roman" w:hAnsi="Times New Roman"/>
          <w:b/>
          <w:color w:val="000000"/>
          <w:szCs w:val="26"/>
          <w:lang w:val="fr-FR"/>
        </w:rPr>
      </w:pPr>
    </w:p>
    <w:p w:rsidR="00FE2564" w:rsidRPr="00691131" w:rsidRDefault="00FE2564" w:rsidP="00691131">
      <w:pPr>
        <w:tabs>
          <w:tab w:val="left" w:pos="992"/>
        </w:tabs>
        <w:spacing w:before="120" w:line="276" w:lineRule="auto"/>
        <w:ind w:left="992" w:hanging="992"/>
        <w:jc w:val="both"/>
        <w:rPr>
          <w:rFonts w:ascii="Times New Roman" w:hAnsi="Times New Roman"/>
          <w:color w:val="000000"/>
          <w:szCs w:val="26"/>
          <w:lang w:val="fr-FR"/>
        </w:rPr>
      </w:pPr>
      <w:r w:rsidRPr="00FC1DC2">
        <w:rPr>
          <w:rFonts w:ascii="Times New Roman" w:hAnsi="Times New Roman"/>
          <w:b/>
          <w:color w:val="C00000"/>
          <w:szCs w:val="26"/>
          <w:lang w:val="fr-FR"/>
        </w:rPr>
        <w:lastRenderedPageBreak/>
        <w:t>Câu 9:</w:t>
      </w:r>
      <w:r w:rsidRPr="00691131">
        <w:rPr>
          <w:rFonts w:ascii="Times New Roman" w:hAnsi="Times New Roman"/>
          <w:b/>
          <w:color w:val="000000"/>
          <w:szCs w:val="26"/>
          <w:lang w:val="fr-FR"/>
        </w:rPr>
        <w:t xml:space="preserve"> </w:t>
      </w:r>
      <w:r w:rsidRPr="00691131">
        <w:rPr>
          <w:rFonts w:ascii="Times New Roman" w:hAnsi="Times New Roman"/>
          <w:color w:val="000000"/>
          <w:szCs w:val="26"/>
        </w:rPr>
        <w:t>Một vật dao động điều hoà theo phương trình x = 4cos(5</w:t>
      </w:r>
      <w:r w:rsidRPr="00691131">
        <w:rPr>
          <w:rFonts w:ascii="Times New Roman" w:hAnsi="Times New Roman"/>
          <w:color w:val="000000"/>
          <w:szCs w:val="26"/>
        </w:rPr>
        <w:sym w:font="Symbol" w:char="F070"/>
      </w:r>
      <w:r w:rsidRPr="00691131">
        <w:rPr>
          <w:rFonts w:ascii="Times New Roman" w:hAnsi="Times New Roman"/>
          <w:color w:val="000000"/>
          <w:szCs w:val="26"/>
        </w:rPr>
        <w:t xml:space="preserve">t +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14"/>
        </w:rPr>
        <w:pict>
          <v:shape id="_x0000_i1407"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1F19D7&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F19D7&quot; wsp:rsidP=&quot;001F19D7&quot;&gt;&lt;m:oMathPara&gt;&lt;m:oMath&gt;&lt;m:f&gt;&lt;m:fPr&gt;&lt;m:ctrlPr&gt;&lt;w:rPr&gt;&lt;w:rFonts w:ascii=&quot;Cambria Math&quot; w:h-ansi=&quot;Cambria Math&quot;/&gt;&lt;wx:font wx:val=&quot;Cambria Math&quot;/&gt;&lt;w:i/&gt;&lt;w:color w:val=&quot;000000&quot;/&gt;&lt;w:sz-cs w:val=&quot;26&quot;/&gt;&lt;/w:rPr&gt;&lt;/m:ctrlPr&gt;&lt;/m:fPr&gt;&lt;m:num&gt;&lt;m:r&gt;&lt;w:rPr&gt;&lt;w:rFonts w:ascii=&quot;Cambria Math&quot; w:h-ansi=&quot;Cambria Math&quot;/&gt;&lt;wx:font wx:val=&quot;Cambria Math&quot;/&gt;&lt;w:i/&gt;&lt;w:color w:val=&quot;000000&quot;/&gt;&lt;w:sz-cs w:val=&quot;26&quot;/&gt;&lt;/w:rPr&gt;&lt;m:t&gt;Ï€&lt;/m:t&gt;&lt;/m:r&gt;&lt;/m:num&gt;&lt;m:den&gt;&lt;m:r&gt;&lt;w:rPr&gt;&lt;w:rFonts w:ascii=&quot;Cambria Math&quot; w:h-ansi=&quot;Cambria Math&quot;/&gt;&lt;wx:font wx:val=&quot;Cambria Math&quot;/&gt;&lt;w:i/&gt;&lt;w:color w:val=&quot;000000&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14"/>
        </w:rPr>
        <w:pict>
          <v:shape id="_x0000_i1408"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1F19D7&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F19D7&quot; wsp:rsidP=&quot;001F19D7&quot;&gt;&lt;m:oMathPara&gt;&lt;m:oMath&gt;&lt;m:f&gt;&lt;m:fPr&gt;&lt;m:ctrlPr&gt;&lt;w:rPr&gt;&lt;w:rFonts w:ascii=&quot;Cambria Math&quot; w:h-ansi=&quot;Cambria Math&quot;/&gt;&lt;wx:font wx:val=&quot;Cambria Math&quot;/&gt;&lt;w:i/&gt;&lt;w:color w:val=&quot;000000&quot;/&gt;&lt;w:sz-cs w:val=&quot;26&quot;/&gt;&lt;/w:rPr&gt;&lt;/m:ctrlPr&gt;&lt;/m:fPr&gt;&lt;m:num&gt;&lt;m:r&gt;&lt;w:rPr&gt;&lt;w:rFonts w:ascii=&quot;Cambria Math&quot; w:h-ansi=&quot;Cambria Math&quot;/&gt;&lt;wx:font wx:val=&quot;Cambria Math&quot;/&gt;&lt;w:i/&gt;&lt;w:color w:val=&quot;000000&quot;/&gt;&lt;w:sz-cs w:val=&quot;26&quot;/&gt;&lt;/w:rPr&gt;&lt;m:t&gt;Ï€&lt;/m:t&gt;&lt;/m:r&gt;&lt;/m:num&gt;&lt;m:den&gt;&lt;m:r&gt;&lt;w:rPr&gt;&lt;w:rFonts w:ascii=&quot;Cambria Math&quot; w:h-ansi=&quot;Cambria Math&quot;/&gt;&lt;wx:font wx:val=&quot;Cambria Math&quot;/&gt;&lt;w:i/&gt;&lt;w:color w:val=&quot;000000&quot;/&gt;&lt;w:sz-cs w:val=&quot;26&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0"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 xml:space="preserve">) cm. </w:t>
      </w:r>
      <w:r w:rsidRPr="00691131">
        <w:rPr>
          <w:rFonts w:ascii="Times New Roman" w:hAnsi="Times New Roman"/>
          <w:color w:val="000000"/>
          <w:szCs w:val="26"/>
          <w:lang w:val="fr-FR"/>
        </w:rPr>
        <w:t>Số dao động trong 2s là</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rPr>
      </w:pPr>
      <w:r w:rsidRPr="00691131">
        <w:rPr>
          <w:rFonts w:ascii="Times New Roman" w:hAnsi="Times New Roman"/>
          <w:b/>
          <w:color w:val="000000"/>
          <w:szCs w:val="26"/>
          <w:lang w:val="fr-FR"/>
        </w:rPr>
        <w:tab/>
      </w:r>
      <w:r w:rsidRPr="00691131">
        <w:rPr>
          <w:rFonts w:ascii="Times New Roman" w:hAnsi="Times New Roman"/>
          <w:b/>
          <w:color w:val="000000"/>
          <w:szCs w:val="26"/>
        </w:rPr>
        <w:t>A.</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409" type="#_x0000_t75" style="width: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45BF1&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45BF1&quot; wsp:rsidP=&quot;00945BF1&quot;&gt;&lt;m:oMathPara&gt;&lt;m:oMath&gt;&lt;m:r&gt;&lt;w:rPr&gt;&lt;w:rFonts w:ascii=&quot;Cambria Math&quot; w:h-ansi=&quot;Cambria Math&quot;/&gt;&lt;wx:font wx:val=&quot;Cambria Math&quot;/&gt;&lt;w:i/&gt;&lt;w:color w:val=&quot;000000&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1"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410" type="#_x0000_t75" style="width: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45BF1&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45BF1&quot; wsp:rsidP=&quot;00945BF1&quot;&gt;&lt;m:oMathPara&gt;&lt;m:oMath&gt;&lt;m:r&gt;&lt;w:rPr&gt;&lt;w:rFonts w:ascii=&quot;Cambria Math&quot; w:h-ansi=&quot;Cambria Math&quot;/&gt;&lt;wx:font wx:val=&quot;Cambria Math&quot;/&gt;&lt;w:i/&gt;&lt;w:color w:val=&quot;000000&quot;/&gt;&lt;w:sz-cs w:val=&quot;26&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1"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5</w:t>
      </w:r>
      <w:r w:rsidRPr="00691131">
        <w:rPr>
          <w:rFonts w:ascii="Times New Roman" w:hAnsi="Times New Roman"/>
          <w:color w:val="000000"/>
          <w:szCs w:val="26"/>
        </w:rPr>
        <w:tab/>
      </w:r>
      <w:r w:rsidRPr="00691131">
        <w:rPr>
          <w:rFonts w:ascii="Times New Roman" w:hAnsi="Times New Roman"/>
          <w:b/>
          <w:color w:val="000000"/>
          <w:szCs w:val="26"/>
        </w:rPr>
        <w:t>B.</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411"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01771&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01771&quot; wsp:rsidP=&quot;00E01771&quot;&gt;&lt;m:oMathPara&gt;&lt;m:oMath&gt;&lt;m:r&gt;&lt;w:rPr&gt;&lt;w:rFonts w:ascii=&quot;Cambria Math&quot; w:h-ansi=&quot;Cambria Math&quot;/&gt;&lt;wx:font wx:val=&quot;Cambria Math&quot;/&gt;&lt;w:i/&gt;&lt;w:color w:val=&quot;000000&quot;/&gt;&lt;w:sz-cs w:val=&quot;26&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2"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412"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01771&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01771&quot; wsp:rsidP=&quot;00E01771&quot;&gt;&lt;m:oMathPara&gt;&lt;m:oMath&gt;&lt;m:r&gt;&lt;w:rPr&gt;&lt;w:rFonts w:ascii=&quot;Cambria Math&quot; w:h-ansi=&quot;Cambria Math&quot;/&gt;&lt;wx:font wx:val=&quot;Cambria Math&quot;/&gt;&lt;w:i/&gt;&lt;w:color w:val=&quot;000000&quot;/&gt;&lt;w:sz-cs w:val=&quot;26&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2"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ab/>
      </w:r>
      <w:r w:rsidRPr="00FC1DC2">
        <w:rPr>
          <w:rFonts w:ascii="Times New Roman" w:hAnsi="Times New Roman"/>
          <w:b/>
          <w:color w:val="0070C0"/>
          <w:szCs w:val="26"/>
        </w:rPr>
        <w:t xml:space="preserve">C. </w:t>
      </w:r>
      <w:r w:rsidR="00577657" w:rsidRPr="00C03169">
        <w:rPr>
          <w:rFonts w:ascii="Times New Roman" w:hAnsi="Times New Roman"/>
          <w:b/>
          <w:color w:val="000000"/>
          <w:szCs w:val="26"/>
        </w:rPr>
        <w:fldChar w:fldCharType="begin"/>
      </w:r>
      <w:r w:rsidR="00577657" w:rsidRPr="00C03169">
        <w:rPr>
          <w:rFonts w:ascii="Times New Roman" w:hAnsi="Times New Roman"/>
          <w:b/>
          <w:color w:val="000000"/>
          <w:szCs w:val="26"/>
        </w:rPr>
        <w:instrText xml:space="preserve"> QUOTE </w:instrText>
      </w:r>
      <w:r w:rsidR="004038D9">
        <w:rPr>
          <w:rFonts w:ascii="Times New Roman" w:hAnsi="Times New Roman"/>
          <w:position w:val="-6"/>
        </w:rPr>
        <w:pict>
          <v:shape id="_x0000_i1413" type="#_x0000_t75" style="width:17.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B337B&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B337B&quot; wsp:rsidP=&quot;000B337B&quot;&gt;&lt;m:oMathPara&gt;&lt;m:oMath&gt;&lt;m:r&gt;&lt;w:rPr&gt;&lt;w:rFonts w:ascii=&quot;Cambria Math&quot; w:h-ansi=&quot;Cambria Math&quot;/&gt;&lt;wx:font wx:val=&quot;Cambria Math&quot;/&gt;&lt;w:i/&gt;&lt;w:color w:val=&quot;000000&quot;/&gt;&lt;w:sz-cs w:val=&quot;26&quot;/&gt;&lt;/w:rPr&gt;&lt;m:t&gt;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3" o:title="" chromakey="white"/>
          </v:shape>
        </w:pict>
      </w:r>
      <w:r w:rsidR="00577657" w:rsidRPr="00C03169">
        <w:rPr>
          <w:rFonts w:ascii="Times New Roman" w:hAnsi="Times New Roman"/>
          <w:b/>
          <w:color w:val="000000"/>
          <w:szCs w:val="26"/>
        </w:rPr>
        <w:instrText xml:space="preserve"> </w:instrText>
      </w:r>
      <w:r w:rsidR="00577657" w:rsidRPr="00C03169">
        <w:rPr>
          <w:rFonts w:ascii="Times New Roman" w:hAnsi="Times New Roman"/>
          <w:b/>
          <w:color w:val="000000"/>
          <w:szCs w:val="26"/>
        </w:rPr>
        <w:fldChar w:fldCharType="separate"/>
      </w:r>
      <w:r w:rsidR="004038D9">
        <w:rPr>
          <w:rFonts w:ascii="Times New Roman" w:hAnsi="Times New Roman"/>
          <w:position w:val="-6"/>
        </w:rPr>
        <w:pict>
          <v:shape id="_x0000_i1414" type="#_x0000_t75" style="width:17.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B337B&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B337B&quot; wsp:rsidP=&quot;000B337B&quot;&gt;&lt;m:oMathPara&gt;&lt;m:oMath&gt;&lt;m:r&gt;&lt;w:rPr&gt;&lt;w:rFonts w:ascii=&quot;Cambria Math&quot; w:h-ansi=&quot;Cambria Math&quot;/&gt;&lt;wx:font wx:val=&quot;Cambria Math&quot;/&gt;&lt;w:i/&gt;&lt;w:color w:val=&quot;000000&quot;/&gt;&lt;w:sz-cs w:val=&quot;26&quot;/&gt;&lt;/w:rPr&gt;&lt;m:t&gt;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3" o:title="" chromakey="white"/>
          </v:shape>
        </w:pict>
      </w:r>
      <w:r w:rsidR="00577657" w:rsidRPr="00C03169">
        <w:rPr>
          <w:rFonts w:ascii="Times New Roman" w:hAnsi="Times New Roman"/>
          <w:b/>
          <w:color w:val="000000"/>
          <w:szCs w:val="26"/>
        </w:rPr>
        <w:fldChar w:fldCharType="end"/>
      </w:r>
      <w:r w:rsidRPr="00691131">
        <w:rPr>
          <w:rFonts w:ascii="Times New Roman" w:hAnsi="Times New Roman"/>
          <w:b/>
          <w:color w:val="000000"/>
          <w:szCs w:val="26"/>
        </w:rPr>
        <w:tab/>
      </w:r>
      <w:r w:rsidRPr="00FC1DC2">
        <w:rPr>
          <w:rFonts w:ascii="Times New Roman" w:hAnsi="Times New Roman"/>
          <w:b/>
          <w:color w:val="0070C0"/>
          <w:szCs w:val="26"/>
        </w:rPr>
        <w:t xml:space="preserve">D.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415"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2BF0&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2BF0&quot; wsp:rsidP=&quot;00002BF0&quot;&gt;&lt;m:oMathPara&gt;&lt;m:oMath&gt;&lt;m:r&gt;&lt;w:rPr&gt;&lt;w:rFonts w:ascii=&quot;Cambria Math&quot; w:h-ansi=&quot;Cambria Math&quot;/&gt;&lt;wx:font wx:val=&quot;Cambria Math&quot;/&gt;&lt;w:i/&gt;&lt;w:color w:val=&quot;000000&quot;/&gt;&lt;w:sz-cs w:val=&quot;26&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4"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416"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2BF0&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2BF0&quot; wsp:rsidP=&quot;00002BF0&quot;&gt;&lt;m:oMathPara&gt;&lt;m:oMath&gt;&lt;m:r&gt;&lt;w:rPr&gt;&lt;w:rFonts w:ascii=&quot;Cambria Math&quot; w:h-ansi=&quot;Cambria Math&quot;/&gt;&lt;wx:font wx:val=&quot;Cambria Math&quot;/&gt;&lt;w:i/&gt;&lt;w:color w:val=&quot;000000&quot;/&gt;&lt;w:sz-cs w:val=&quot;26&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4" o:title="" chromakey="white"/>
          </v:shape>
        </w:pict>
      </w:r>
      <w:r w:rsidR="00577657" w:rsidRPr="00C03169">
        <w:rPr>
          <w:rFonts w:ascii="Times New Roman" w:hAnsi="Times New Roman"/>
          <w:color w:val="000000"/>
          <w:szCs w:val="26"/>
        </w:rPr>
        <w:fldChar w:fldCharType="end"/>
      </w:r>
    </w:p>
    <w:p w:rsidR="00FE2564" w:rsidRPr="00691131" w:rsidRDefault="00FE2564" w:rsidP="00691131">
      <w:pPr>
        <w:tabs>
          <w:tab w:val="left" w:pos="992"/>
        </w:tabs>
        <w:spacing w:before="120" w:line="276" w:lineRule="auto"/>
        <w:ind w:left="992" w:hanging="992"/>
        <w:jc w:val="both"/>
        <w:rPr>
          <w:rFonts w:ascii="Times New Roman" w:hAnsi="Times New Roman"/>
          <w:color w:val="000000"/>
          <w:szCs w:val="26"/>
          <w:lang w:val="pt-BR"/>
        </w:rPr>
      </w:pPr>
      <w:r w:rsidRPr="00FC1DC2">
        <w:rPr>
          <w:rFonts w:ascii="Times New Roman" w:hAnsi="Times New Roman"/>
          <w:b/>
          <w:color w:val="C00000"/>
          <w:szCs w:val="26"/>
          <w:lang w:val="pt-BR"/>
        </w:rPr>
        <w:t>Câu 10:</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pt-BR"/>
        </w:rPr>
        <w:t xml:space="preserve">Hệ thức nào liên hệ giữa gia tốc a, tần số góc </w:t>
      </w:r>
      <w:r w:rsidR="004038D9">
        <w:rPr>
          <w:rFonts w:ascii="Times New Roman" w:hAnsi="Times New Roman"/>
          <w:noProof/>
          <w:color w:val="000000"/>
          <w:szCs w:val="26"/>
        </w:rPr>
        <w:pict>
          <v:shape id="Hình ảnh 12690" o:spid="_x0000_i1417" type="#_x0000_t75" style="width:12pt;height:10.5pt;visibility:visible">
            <v:imagedata r:id="rId585" o:title=""/>
          </v:shape>
        </w:pict>
      </w:r>
      <w:r w:rsidRPr="00691131">
        <w:rPr>
          <w:rFonts w:ascii="Times New Roman" w:hAnsi="Times New Roman"/>
          <w:color w:val="000000"/>
          <w:szCs w:val="26"/>
          <w:lang w:val="pt-BR"/>
        </w:rPr>
        <w:t xml:space="preserve"> và li độ x là đúng?</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rPr>
      </w:pPr>
      <w:r w:rsidRPr="00691131">
        <w:rPr>
          <w:rFonts w:ascii="Times New Roman" w:hAnsi="Times New Roman"/>
          <w:b/>
          <w:color w:val="000000"/>
          <w:szCs w:val="26"/>
          <w:lang w:val="pt-BR"/>
        </w:rPr>
        <w:tab/>
      </w:r>
      <w:r w:rsidRPr="00FC1DC2">
        <w:rPr>
          <w:rFonts w:ascii="Times New Roman" w:hAnsi="Times New Roman"/>
          <w:b/>
          <w:color w:val="0070C0"/>
          <w:szCs w:val="26"/>
        </w:rPr>
        <w:t xml:space="preserve">A. </w:t>
      </w:r>
      <w:r w:rsidRPr="00691131">
        <w:rPr>
          <w:rFonts w:ascii="Times New Roman" w:hAnsi="Times New Roman"/>
          <w:color w:val="000000"/>
          <w:szCs w:val="26"/>
        </w:rPr>
        <w:t>a = ω</w:t>
      </w:r>
      <w:r w:rsidRPr="00691131">
        <w:rPr>
          <w:rFonts w:ascii="Times New Roman" w:hAnsi="Times New Roman"/>
          <w:color w:val="000000"/>
          <w:szCs w:val="26"/>
          <w:vertAlign w:val="superscript"/>
        </w:rPr>
        <w:t>2</w:t>
      </w:r>
      <w:r w:rsidRPr="00691131">
        <w:rPr>
          <w:rFonts w:ascii="Times New Roman" w:hAnsi="Times New Roman"/>
          <w:color w:val="000000"/>
          <w:szCs w:val="26"/>
        </w:rPr>
        <w:t>x.</w:t>
      </w:r>
      <w:r w:rsidRPr="00691131">
        <w:rPr>
          <w:rFonts w:ascii="Times New Roman" w:hAnsi="Times New Roman"/>
          <w:color w:val="000000"/>
          <w:szCs w:val="26"/>
        </w:rPr>
        <w:tab/>
      </w:r>
      <w:r w:rsidRPr="00FC1DC2">
        <w:rPr>
          <w:rFonts w:ascii="Times New Roman" w:hAnsi="Times New Roman"/>
          <w:b/>
          <w:color w:val="0070C0"/>
          <w:szCs w:val="26"/>
        </w:rPr>
        <w:t xml:space="preserve">B. </w:t>
      </w:r>
      <w:r w:rsidRPr="00691131">
        <w:rPr>
          <w:rFonts w:ascii="Times New Roman" w:hAnsi="Times New Roman"/>
          <w:color w:val="000000"/>
          <w:szCs w:val="26"/>
        </w:rPr>
        <w:t>a = ωx.</w:t>
      </w:r>
      <w:r w:rsidRPr="00691131">
        <w:rPr>
          <w:rFonts w:ascii="Times New Roman" w:hAnsi="Times New Roman"/>
          <w:b/>
          <w:color w:val="000000"/>
          <w:szCs w:val="26"/>
        </w:rPr>
        <w:tab/>
      </w:r>
      <w:r w:rsidRPr="00FC1DC2">
        <w:rPr>
          <w:rFonts w:ascii="Times New Roman" w:hAnsi="Times New Roman"/>
          <w:b/>
          <w:color w:val="0070C0"/>
          <w:szCs w:val="26"/>
        </w:rPr>
        <w:t xml:space="preserve">C. </w:t>
      </w:r>
      <w:r w:rsidRPr="00691131">
        <w:rPr>
          <w:rFonts w:ascii="Times New Roman" w:hAnsi="Times New Roman"/>
          <w:color w:val="000000"/>
          <w:szCs w:val="26"/>
        </w:rPr>
        <w:t>a = -ωx.</w:t>
      </w:r>
      <w:r w:rsidRPr="00691131">
        <w:rPr>
          <w:rFonts w:ascii="Times New Roman" w:hAnsi="Times New Roman"/>
          <w:b/>
          <w:color w:val="000000"/>
          <w:szCs w:val="26"/>
        </w:rPr>
        <w:tab/>
      </w:r>
      <w:r w:rsidRPr="00FC1DC2">
        <w:rPr>
          <w:rFonts w:ascii="Times New Roman" w:hAnsi="Times New Roman"/>
          <w:b/>
          <w:color w:val="0070C0"/>
          <w:szCs w:val="26"/>
        </w:rPr>
        <w:t xml:space="preserve">D. </w:t>
      </w:r>
      <w:r w:rsidRPr="00691131">
        <w:rPr>
          <w:rFonts w:ascii="Times New Roman" w:hAnsi="Times New Roman"/>
          <w:color w:val="000000"/>
          <w:szCs w:val="26"/>
        </w:rPr>
        <w:t>a = -ω</w:t>
      </w:r>
      <w:r w:rsidRPr="00691131">
        <w:rPr>
          <w:rFonts w:ascii="Times New Roman" w:hAnsi="Times New Roman"/>
          <w:color w:val="000000"/>
          <w:szCs w:val="26"/>
          <w:vertAlign w:val="superscript"/>
        </w:rPr>
        <w:t>2</w:t>
      </w:r>
      <w:r w:rsidRPr="00691131">
        <w:rPr>
          <w:rFonts w:ascii="Times New Roman" w:hAnsi="Times New Roman"/>
          <w:color w:val="000000"/>
          <w:szCs w:val="26"/>
        </w:rPr>
        <w:t>x.</w:t>
      </w:r>
    </w:p>
    <w:p w:rsidR="00FE2564" w:rsidRPr="00691131" w:rsidRDefault="00FE2564" w:rsidP="00691131">
      <w:pPr>
        <w:tabs>
          <w:tab w:val="left" w:pos="992"/>
        </w:tabs>
        <w:spacing w:before="120" w:line="276" w:lineRule="auto"/>
        <w:ind w:left="992" w:hanging="992"/>
        <w:jc w:val="both"/>
        <w:rPr>
          <w:rFonts w:ascii="Times New Roman" w:hAnsi="Times New Roman"/>
          <w:color w:val="000000"/>
          <w:szCs w:val="26"/>
        </w:rPr>
      </w:pPr>
      <w:r w:rsidRPr="00FC1DC2">
        <w:rPr>
          <w:rFonts w:ascii="Times New Roman" w:hAnsi="Times New Roman"/>
          <w:b/>
          <w:color w:val="C00000"/>
          <w:szCs w:val="26"/>
        </w:rPr>
        <w:t>Câu 11:</w:t>
      </w:r>
      <w:r w:rsidRPr="00691131">
        <w:rPr>
          <w:rFonts w:ascii="Times New Roman" w:hAnsi="Times New Roman"/>
          <w:b/>
          <w:color w:val="000000"/>
          <w:szCs w:val="26"/>
        </w:rPr>
        <w:t xml:space="preserve"> </w:t>
      </w:r>
      <w:r w:rsidRPr="00691131">
        <w:rPr>
          <w:rFonts w:ascii="Times New Roman" w:hAnsi="Times New Roman"/>
          <w:color w:val="000000"/>
          <w:szCs w:val="26"/>
        </w:rPr>
        <w:t xml:space="preserve">Trong dao động điều hòa </w:t>
      </w:r>
      <w:r w:rsidRPr="00691131">
        <w:rPr>
          <w:rFonts w:ascii="Times New Roman" w:hAnsi="Times New Roman"/>
          <w:color w:val="000000"/>
          <w:szCs w:val="26"/>
          <w:lang w:val="nl-NL"/>
        </w:rPr>
        <w:t xml:space="preserve">có phương trình li độ </w:t>
      </w:r>
      <w:r w:rsidRPr="00691131">
        <w:rPr>
          <w:rFonts w:ascii="Times New Roman" w:hAnsi="Times New Roman"/>
          <w:color w:val="000000"/>
          <w:szCs w:val="26"/>
        </w:rPr>
        <w:t>x = Acos(</w:t>
      </w:r>
      <w:r w:rsidRPr="00691131">
        <w:rPr>
          <w:rFonts w:ascii="Times New Roman" w:hAnsi="Times New Roman"/>
          <w:color w:val="000000"/>
          <w:szCs w:val="26"/>
        </w:rPr>
        <w:sym w:font="Symbol" w:char="F077"/>
      </w:r>
      <w:r w:rsidRPr="00691131">
        <w:rPr>
          <w:rFonts w:ascii="Times New Roman" w:hAnsi="Times New Roman"/>
          <w:color w:val="000000"/>
          <w:szCs w:val="26"/>
        </w:rPr>
        <w:t xml:space="preserve">t + </w:t>
      </w:r>
      <w:r w:rsidRPr="00691131">
        <w:rPr>
          <w:rFonts w:ascii="Times New Roman" w:hAnsi="Times New Roman"/>
          <w:color w:val="000000"/>
          <w:szCs w:val="26"/>
        </w:rPr>
        <w:sym w:font="Symbol" w:char="F06A"/>
      </w:r>
      <w:r w:rsidRPr="00691131">
        <w:rPr>
          <w:rFonts w:ascii="Times New Roman" w:hAnsi="Times New Roman"/>
          <w:color w:val="000000"/>
          <w:szCs w:val="26"/>
        </w:rPr>
        <w:t>), vận tốc biến đổi điều hòa theo phương trình là</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lang w:val="nl-NL"/>
        </w:rPr>
      </w:pPr>
      <w:r w:rsidRPr="00691131">
        <w:rPr>
          <w:rFonts w:ascii="Times New Roman" w:hAnsi="Times New Roman"/>
          <w:b/>
          <w:color w:val="000000"/>
          <w:szCs w:val="26"/>
          <w:lang w:val="nl-NL"/>
        </w:rPr>
        <w:tab/>
      </w:r>
      <w:r w:rsidRPr="00FC1DC2">
        <w:rPr>
          <w:rFonts w:ascii="Times New Roman" w:hAnsi="Times New Roman"/>
          <w:b/>
          <w:color w:val="0070C0"/>
          <w:szCs w:val="26"/>
          <w:lang w:val="nl-NL"/>
        </w:rPr>
        <w:t xml:space="preserve">A. </w:t>
      </w:r>
      <w:r w:rsidRPr="00691131">
        <w:rPr>
          <w:rFonts w:ascii="Times New Roman" w:hAnsi="Times New Roman"/>
          <w:color w:val="000000"/>
          <w:szCs w:val="26"/>
          <w:lang w:val="fr-FR"/>
        </w:rPr>
        <w:t>v = A</w:t>
      </w:r>
      <w:r w:rsidRPr="00691131">
        <w:rPr>
          <w:rFonts w:ascii="Times New Roman" w:hAnsi="Times New Roman"/>
          <w:color w:val="000000"/>
          <w:szCs w:val="26"/>
        </w:rPr>
        <w:sym w:font="Symbol" w:char="F077"/>
      </w:r>
      <w:r w:rsidRPr="00691131">
        <w:rPr>
          <w:rFonts w:ascii="Times New Roman" w:hAnsi="Times New Roman"/>
          <w:color w:val="000000"/>
          <w:szCs w:val="26"/>
          <w:lang w:val="fr-FR"/>
        </w:rPr>
        <w:t>cos(</w:t>
      </w:r>
      <w:r w:rsidRPr="00691131">
        <w:rPr>
          <w:rFonts w:ascii="Times New Roman" w:hAnsi="Times New Roman"/>
          <w:color w:val="000000"/>
          <w:szCs w:val="26"/>
        </w:rPr>
        <w:sym w:font="Symbol" w:char="F077"/>
      </w:r>
      <w:r w:rsidRPr="00691131">
        <w:rPr>
          <w:rFonts w:ascii="Times New Roman" w:hAnsi="Times New Roman"/>
          <w:color w:val="000000"/>
          <w:szCs w:val="26"/>
          <w:lang w:val="fr-FR"/>
        </w:rPr>
        <w:t xml:space="preserve">t + </w:t>
      </w:r>
      <w:r w:rsidRPr="00691131">
        <w:rPr>
          <w:rFonts w:ascii="Times New Roman" w:hAnsi="Times New Roman"/>
          <w:color w:val="000000"/>
          <w:szCs w:val="26"/>
        </w:rPr>
        <w:sym w:font="Symbol" w:char="F06A"/>
      </w:r>
      <w:r w:rsidRPr="00691131">
        <w:rPr>
          <w:rFonts w:ascii="Times New Roman" w:hAnsi="Times New Roman"/>
          <w:color w:val="000000"/>
          <w:szCs w:val="26"/>
          <w:lang w:val="fr-FR"/>
        </w:rPr>
        <w:t>).</w:t>
      </w:r>
      <w:r w:rsidRPr="00691131">
        <w:rPr>
          <w:rFonts w:ascii="Times New Roman" w:hAnsi="Times New Roman"/>
          <w:b/>
          <w:color w:val="000000"/>
          <w:szCs w:val="26"/>
          <w:lang w:val="nl-NL"/>
        </w:rPr>
        <w:tab/>
      </w:r>
      <w:r w:rsidRPr="00FC1DC2">
        <w:rPr>
          <w:rFonts w:ascii="Times New Roman" w:hAnsi="Times New Roman"/>
          <w:b/>
          <w:color w:val="0070C0"/>
          <w:szCs w:val="26"/>
          <w:lang w:val="nl-NL"/>
        </w:rPr>
        <w:t xml:space="preserve">B. </w:t>
      </w:r>
      <w:r w:rsidRPr="00691131">
        <w:rPr>
          <w:rFonts w:ascii="Times New Roman" w:hAnsi="Times New Roman"/>
          <w:color w:val="000000"/>
          <w:szCs w:val="26"/>
          <w:lang w:val="fr-FR"/>
        </w:rPr>
        <w:t>v = -A</w:t>
      </w:r>
      <w:r w:rsidRPr="00691131">
        <w:rPr>
          <w:rFonts w:ascii="Times New Roman" w:hAnsi="Times New Roman"/>
          <w:color w:val="000000"/>
          <w:szCs w:val="26"/>
        </w:rPr>
        <w:sym w:font="Symbol" w:char="F077"/>
      </w:r>
      <w:r w:rsidRPr="00691131">
        <w:rPr>
          <w:rFonts w:ascii="Times New Roman" w:hAnsi="Times New Roman"/>
          <w:color w:val="000000"/>
          <w:szCs w:val="26"/>
          <w:lang w:val="fr-FR"/>
        </w:rPr>
        <w:t>sin(</w:t>
      </w:r>
      <w:r w:rsidRPr="00691131">
        <w:rPr>
          <w:rFonts w:ascii="Times New Roman" w:hAnsi="Times New Roman"/>
          <w:color w:val="000000"/>
          <w:szCs w:val="26"/>
        </w:rPr>
        <w:sym w:font="Symbol" w:char="F077"/>
      </w:r>
      <w:r w:rsidRPr="00691131">
        <w:rPr>
          <w:rFonts w:ascii="Times New Roman" w:hAnsi="Times New Roman"/>
          <w:color w:val="000000"/>
          <w:szCs w:val="26"/>
          <w:lang w:val="fr-FR"/>
        </w:rPr>
        <w:t xml:space="preserve">t + </w:t>
      </w:r>
      <w:r w:rsidRPr="00691131">
        <w:rPr>
          <w:rFonts w:ascii="Times New Roman" w:hAnsi="Times New Roman"/>
          <w:color w:val="000000"/>
          <w:szCs w:val="26"/>
        </w:rPr>
        <w:sym w:font="Symbol" w:char="F06A"/>
      </w:r>
      <w:r w:rsidRPr="00691131">
        <w:rPr>
          <w:rFonts w:ascii="Times New Roman" w:hAnsi="Times New Roman"/>
          <w:color w:val="000000"/>
          <w:szCs w:val="26"/>
          <w:lang w:val="fr-FR"/>
        </w:rPr>
        <w:t>).</w:t>
      </w:r>
      <w:r w:rsidRPr="00691131">
        <w:rPr>
          <w:rFonts w:ascii="Times New Roman" w:hAnsi="Times New Roman"/>
          <w:b/>
          <w:color w:val="000000"/>
          <w:szCs w:val="26"/>
          <w:lang w:val="nl-NL"/>
        </w:rPr>
        <w:tab/>
      </w:r>
      <w:r w:rsidRPr="00FC1DC2">
        <w:rPr>
          <w:rFonts w:ascii="Times New Roman" w:hAnsi="Times New Roman"/>
          <w:b/>
          <w:color w:val="0070C0"/>
          <w:szCs w:val="26"/>
          <w:lang w:val="nl-NL"/>
        </w:rPr>
        <w:t xml:space="preserve">C. </w:t>
      </w:r>
      <w:r w:rsidRPr="00691131">
        <w:rPr>
          <w:rFonts w:ascii="Times New Roman" w:hAnsi="Times New Roman"/>
          <w:color w:val="000000"/>
          <w:szCs w:val="26"/>
          <w:lang w:val="fr-FR"/>
        </w:rPr>
        <w:t>v = Acos(</w:t>
      </w:r>
      <w:r w:rsidRPr="00691131">
        <w:rPr>
          <w:rFonts w:ascii="Times New Roman" w:hAnsi="Times New Roman"/>
          <w:color w:val="000000"/>
          <w:szCs w:val="26"/>
        </w:rPr>
        <w:sym w:font="Symbol" w:char="F077"/>
      </w:r>
      <w:r w:rsidRPr="00691131">
        <w:rPr>
          <w:rFonts w:ascii="Times New Roman" w:hAnsi="Times New Roman"/>
          <w:color w:val="000000"/>
          <w:szCs w:val="26"/>
          <w:lang w:val="fr-FR"/>
        </w:rPr>
        <w:t xml:space="preserve">t + </w:t>
      </w:r>
      <w:r w:rsidRPr="00691131">
        <w:rPr>
          <w:rFonts w:ascii="Times New Roman" w:hAnsi="Times New Roman"/>
          <w:color w:val="000000"/>
          <w:szCs w:val="26"/>
        </w:rPr>
        <w:sym w:font="Symbol" w:char="F06A"/>
      </w:r>
      <w:r w:rsidRPr="00691131">
        <w:rPr>
          <w:rFonts w:ascii="Times New Roman" w:hAnsi="Times New Roman"/>
          <w:color w:val="000000"/>
          <w:szCs w:val="26"/>
          <w:lang w:val="fr-FR"/>
        </w:rPr>
        <w:t>).</w:t>
      </w:r>
      <w:r w:rsidRPr="00691131">
        <w:rPr>
          <w:rFonts w:ascii="Times New Roman" w:hAnsi="Times New Roman"/>
          <w:b/>
          <w:color w:val="000000"/>
          <w:szCs w:val="26"/>
          <w:lang w:val="nl-NL"/>
        </w:rPr>
        <w:tab/>
      </w:r>
      <w:r w:rsidRPr="00FC1DC2">
        <w:rPr>
          <w:rFonts w:ascii="Times New Roman" w:hAnsi="Times New Roman"/>
          <w:b/>
          <w:color w:val="0070C0"/>
          <w:szCs w:val="26"/>
          <w:lang w:val="nl-NL"/>
        </w:rPr>
        <w:t xml:space="preserve">D. </w:t>
      </w:r>
      <w:r w:rsidRPr="00691131">
        <w:rPr>
          <w:rFonts w:ascii="Times New Roman" w:hAnsi="Times New Roman"/>
          <w:color w:val="000000"/>
          <w:szCs w:val="26"/>
          <w:lang w:val="nl-NL"/>
        </w:rPr>
        <w:t>v = -Asin(</w:t>
      </w:r>
      <w:r w:rsidRPr="00691131">
        <w:rPr>
          <w:rFonts w:ascii="Times New Roman" w:hAnsi="Times New Roman"/>
          <w:color w:val="000000"/>
          <w:szCs w:val="26"/>
        </w:rPr>
        <w:sym w:font="Symbol" w:char="F077"/>
      </w:r>
      <w:r w:rsidRPr="00691131">
        <w:rPr>
          <w:rFonts w:ascii="Times New Roman" w:hAnsi="Times New Roman"/>
          <w:color w:val="000000"/>
          <w:szCs w:val="26"/>
          <w:lang w:val="nl-NL"/>
        </w:rPr>
        <w:t xml:space="preserve">t + </w:t>
      </w:r>
      <w:r w:rsidRPr="00691131">
        <w:rPr>
          <w:rFonts w:ascii="Times New Roman" w:hAnsi="Times New Roman"/>
          <w:color w:val="000000"/>
          <w:szCs w:val="26"/>
        </w:rPr>
        <w:sym w:font="Symbol" w:char="F06A"/>
      </w:r>
      <w:r w:rsidRPr="00691131">
        <w:rPr>
          <w:rFonts w:ascii="Times New Roman" w:hAnsi="Times New Roman"/>
          <w:color w:val="000000"/>
          <w:szCs w:val="26"/>
          <w:lang w:val="nl-NL"/>
        </w:rPr>
        <w:t>).</w:t>
      </w:r>
    </w:p>
    <w:p w:rsidR="00FE2564" w:rsidRPr="00691131" w:rsidRDefault="00FE2564" w:rsidP="00691131">
      <w:pPr>
        <w:tabs>
          <w:tab w:val="left" w:pos="992"/>
        </w:tabs>
        <w:spacing w:before="120" w:line="276" w:lineRule="auto"/>
        <w:ind w:left="992" w:hanging="992"/>
        <w:jc w:val="both"/>
        <w:rPr>
          <w:rFonts w:ascii="Times New Roman" w:hAnsi="Times New Roman"/>
          <w:color w:val="000000"/>
          <w:szCs w:val="26"/>
          <w:lang w:val="nl-NL"/>
        </w:rPr>
      </w:pPr>
      <w:r w:rsidRPr="00FC1DC2">
        <w:rPr>
          <w:rFonts w:ascii="Times New Roman" w:hAnsi="Times New Roman"/>
          <w:b/>
          <w:color w:val="C00000"/>
          <w:szCs w:val="26"/>
          <w:lang w:val="nl-NL"/>
        </w:rPr>
        <w:t>Câu 12:</w:t>
      </w:r>
      <w:r w:rsidRPr="00691131">
        <w:rPr>
          <w:rFonts w:ascii="Times New Roman" w:hAnsi="Times New Roman"/>
          <w:b/>
          <w:color w:val="000000"/>
          <w:szCs w:val="26"/>
          <w:lang w:val="nl-NL"/>
        </w:rPr>
        <w:t xml:space="preserve"> </w:t>
      </w:r>
      <w:r w:rsidRPr="00691131">
        <w:rPr>
          <w:rFonts w:ascii="Times New Roman" w:hAnsi="Times New Roman"/>
          <w:color w:val="000000"/>
          <w:szCs w:val="26"/>
          <w:lang w:val="nl-NL"/>
        </w:rPr>
        <w:t>Một vật dao động điều hòa trên trục Ox. Vận tốc của vật</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rPr>
      </w:pPr>
      <w:r w:rsidRPr="00691131">
        <w:rPr>
          <w:rFonts w:ascii="Times New Roman" w:hAnsi="Times New Roman"/>
          <w:b/>
          <w:color w:val="000000"/>
          <w:szCs w:val="26"/>
          <w:lang w:val="nl-NL"/>
        </w:rPr>
        <w:tab/>
      </w:r>
      <w:r w:rsidRPr="00FC1DC2">
        <w:rPr>
          <w:rFonts w:ascii="Times New Roman" w:hAnsi="Times New Roman"/>
          <w:b/>
          <w:color w:val="0070C0"/>
          <w:szCs w:val="26"/>
          <w:lang w:val="nl-NL"/>
        </w:rPr>
        <w:t xml:space="preserve">A. </w:t>
      </w:r>
      <w:r w:rsidRPr="00691131">
        <w:rPr>
          <w:rFonts w:ascii="Times New Roman" w:hAnsi="Times New Roman"/>
          <w:color w:val="000000"/>
          <w:szCs w:val="26"/>
          <w:lang w:val="nl-NL"/>
        </w:rPr>
        <w:t>là hàm bậc hai của thời gian.</w:t>
      </w:r>
      <w:r w:rsidRPr="00691131">
        <w:rPr>
          <w:rFonts w:ascii="Times New Roman" w:hAnsi="Times New Roman"/>
          <w:b/>
          <w:color w:val="000000"/>
          <w:szCs w:val="26"/>
          <w:lang w:val="nl-NL"/>
        </w:rPr>
        <w:tab/>
      </w:r>
      <w:r w:rsidRPr="00FC1DC2">
        <w:rPr>
          <w:rFonts w:ascii="Times New Roman" w:hAnsi="Times New Roman"/>
          <w:b/>
          <w:color w:val="0070C0"/>
          <w:szCs w:val="26"/>
        </w:rPr>
        <w:t xml:space="preserve">B. </w:t>
      </w:r>
      <w:r w:rsidRPr="00691131">
        <w:rPr>
          <w:rFonts w:ascii="Times New Roman" w:hAnsi="Times New Roman"/>
          <w:color w:val="000000"/>
          <w:szCs w:val="26"/>
        </w:rPr>
        <w:t>biến thiên điều hòa theo thời gian.</w:t>
      </w:r>
    </w:p>
    <w:p w:rsidR="00FE2564" w:rsidRPr="00691131" w:rsidRDefault="00FE2564" w:rsidP="00691131">
      <w:pPr>
        <w:tabs>
          <w:tab w:val="left" w:pos="283"/>
          <w:tab w:val="left" w:pos="2835"/>
          <w:tab w:val="left" w:pos="5386"/>
          <w:tab w:val="left" w:pos="7937"/>
        </w:tabs>
        <w:spacing w:line="360" w:lineRule="auto"/>
        <w:jc w:val="both"/>
        <w:rPr>
          <w:rFonts w:ascii="Times New Roman" w:hAnsi="Times New Roman"/>
          <w:color w:val="000000"/>
          <w:szCs w:val="26"/>
        </w:rPr>
      </w:pPr>
      <w:r w:rsidRPr="00691131">
        <w:rPr>
          <w:rFonts w:ascii="Times New Roman" w:hAnsi="Times New Roman"/>
          <w:b/>
          <w:color w:val="000000"/>
          <w:szCs w:val="26"/>
        </w:rPr>
        <w:tab/>
      </w:r>
      <w:r w:rsidRPr="00FC1DC2">
        <w:rPr>
          <w:rFonts w:ascii="Times New Roman" w:hAnsi="Times New Roman"/>
          <w:b/>
          <w:color w:val="0070C0"/>
          <w:szCs w:val="26"/>
        </w:rPr>
        <w:t xml:space="preserve">C. </w:t>
      </w:r>
      <w:r w:rsidRPr="00691131">
        <w:rPr>
          <w:rFonts w:ascii="Times New Roman" w:hAnsi="Times New Roman"/>
          <w:color w:val="000000"/>
          <w:szCs w:val="26"/>
        </w:rPr>
        <w:t>luôn có giá trị không đổi.</w:t>
      </w:r>
      <w:r w:rsidRPr="00691131">
        <w:rPr>
          <w:rFonts w:ascii="Times New Roman" w:hAnsi="Times New Roman"/>
          <w:b/>
          <w:color w:val="000000"/>
          <w:szCs w:val="26"/>
        </w:rPr>
        <w:tab/>
      </w:r>
      <w:r w:rsidRPr="00FC1DC2">
        <w:rPr>
          <w:rFonts w:ascii="Times New Roman" w:hAnsi="Times New Roman"/>
          <w:b/>
          <w:color w:val="0070C0"/>
          <w:szCs w:val="26"/>
        </w:rPr>
        <w:t xml:space="preserve">D. </w:t>
      </w:r>
      <w:r w:rsidRPr="00691131">
        <w:rPr>
          <w:rFonts w:ascii="Times New Roman" w:hAnsi="Times New Roman"/>
          <w:color w:val="000000"/>
          <w:szCs w:val="26"/>
        </w:rPr>
        <w:t>luôn có giá trị dương.</w:t>
      </w:r>
    </w:p>
    <w:p w:rsidR="00FE2564" w:rsidRPr="00691131" w:rsidRDefault="00FE2564" w:rsidP="00691131">
      <w:pPr>
        <w:widowControl w:val="0"/>
        <w:autoSpaceDE w:val="0"/>
        <w:autoSpaceDN w:val="0"/>
        <w:adjustRightInd w:val="0"/>
        <w:spacing w:before="120" w:line="276" w:lineRule="auto"/>
        <w:rPr>
          <w:rFonts w:ascii="Times New Roman" w:hAnsi="Times New Roman"/>
          <w:b/>
          <w:color w:val="000000"/>
          <w:szCs w:val="26"/>
          <w:lang w:val="fr-FR"/>
        </w:rPr>
      </w:pPr>
      <w:r w:rsidRPr="00FC1DC2">
        <w:rPr>
          <w:rFonts w:ascii="Times New Roman" w:hAnsi="Times New Roman"/>
          <w:b/>
          <w:color w:val="C00000"/>
          <w:szCs w:val="26"/>
          <w:lang w:val="pt-BR"/>
        </w:rPr>
        <w:t>Câu 13.</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fr-FR"/>
        </w:rPr>
        <w:t>Một chất điểm có khối lượng m đang dao động điều hòa. Khi chất điểm có vận tốc v thì động năng của nó là</w:t>
      </w:r>
    </w:p>
    <w:p w:rsidR="00FE2564" w:rsidRPr="00691131" w:rsidRDefault="00FE2564" w:rsidP="00691131">
      <w:pPr>
        <w:tabs>
          <w:tab w:val="left" w:pos="283"/>
          <w:tab w:val="left" w:pos="2835"/>
          <w:tab w:val="left" w:pos="5386"/>
          <w:tab w:val="left" w:pos="7937"/>
        </w:tabs>
        <w:ind w:firstLine="283"/>
        <w:jc w:val="both"/>
        <w:rPr>
          <w:rFonts w:ascii="Times New Roman" w:hAnsi="Times New Roman"/>
          <w:color w:val="000000"/>
          <w:szCs w:val="26"/>
          <w:lang w:val="fr-FR"/>
        </w:rPr>
      </w:pPr>
      <w:r w:rsidRPr="00FC1DC2">
        <w:rPr>
          <w:rFonts w:ascii="Times New Roman" w:hAnsi="Times New Roman"/>
          <w:b/>
          <w:bCs/>
          <w:color w:val="0070C0"/>
          <w:szCs w:val="26"/>
          <w:lang w:val="fr-FR"/>
        </w:rPr>
        <w:t>A</w:t>
      </w:r>
      <w:r w:rsidRPr="00FC1DC2">
        <w:rPr>
          <w:rFonts w:ascii="Times New Roman" w:hAnsi="Times New Roman"/>
          <w:b/>
          <w:color w:val="0070C0"/>
          <w:szCs w:val="26"/>
          <w:lang w:val="fr-FR"/>
        </w:rPr>
        <w:t xml:space="preserve">. </w:t>
      </w:r>
      <w:r w:rsidRPr="00691131">
        <w:rPr>
          <w:rFonts w:ascii="Times New Roman" w:hAnsi="Times New Roman"/>
          <w:noProof/>
          <w:color w:val="000000"/>
          <w:position w:val="-6"/>
          <w:szCs w:val="26"/>
        </w:rPr>
        <w:object w:dxaOrig="440" w:dyaOrig="300">
          <v:shape id="_x0000_i1418" type="#_x0000_t75" style="width:21.75pt;height:14.25pt" o:ole="">
            <v:imagedata r:id="rId586" o:title=""/>
          </v:shape>
          <o:OLEObject Type="Embed" ProgID="Equation.DSMT4" ShapeID="_x0000_i1418" DrawAspect="Content" ObjectID="_1823185077" r:id="rId587"/>
        </w:object>
      </w:r>
      <w:r w:rsidRPr="00691131">
        <w:rPr>
          <w:rFonts w:ascii="Times New Roman" w:hAnsi="Times New Roman"/>
          <w:color w:val="000000"/>
          <w:szCs w:val="26"/>
          <w:lang w:val="fr-FR"/>
        </w:rPr>
        <w:t xml:space="preserve">. </w:t>
      </w:r>
      <w:r w:rsidRPr="00691131">
        <w:rPr>
          <w:rFonts w:ascii="Times New Roman" w:hAnsi="Times New Roman"/>
          <w:b/>
          <w:color w:val="000000"/>
          <w:szCs w:val="26"/>
          <w:lang w:val="fr-FR"/>
        </w:rPr>
        <w:tab/>
      </w:r>
      <w:r w:rsidRPr="00FC1DC2">
        <w:rPr>
          <w:rFonts w:ascii="Times New Roman" w:hAnsi="Times New Roman"/>
          <w:b/>
          <w:bCs/>
          <w:color w:val="0070C0"/>
          <w:szCs w:val="26"/>
          <w:lang w:val="fr-FR"/>
        </w:rPr>
        <w:t>B</w:t>
      </w:r>
      <w:r w:rsidRPr="00FC1DC2">
        <w:rPr>
          <w:rFonts w:ascii="Times New Roman" w:hAnsi="Times New Roman"/>
          <w:b/>
          <w:color w:val="0070C0"/>
          <w:szCs w:val="26"/>
          <w:lang w:val="fr-FR"/>
        </w:rPr>
        <w:t xml:space="preserve">. </w:t>
      </w:r>
      <w:r w:rsidRPr="00691131">
        <w:rPr>
          <w:rFonts w:ascii="Times New Roman" w:hAnsi="Times New Roman"/>
          <w:noProof/>
          <w:color w:val="000000"/>
          <w:position w:val="-22"/>
          <w:szCs w:val="26"/>
        </w:rPr>
        <w:object w:dxaOrig="480" w:dyaOrig="600">
          <v:shape id="_x0000_i1419" type="#_x0000_t75" style="width:21.75pt;height:29.25pt" o:ole="">
            <v:imagedata r:id="rId588" o:title=""/>
          </v:shape>
          <o:OLEObject Type="Embed" ProgID="Equation.DSMT4" ShapeID="_x0000_i1419" DrawAspect="Content" ObjectID="_1823185078" r:id="rId589"/>
        </w:object>
      </w:r>
      <w:r w:rsidRPr="00691131">
        <w:rPr>
          <w:rFonts w:ascii="Times New Roman" w:hAnsi="Times New Roman"/>
          <w:color w:val="000000"/>
          <w:szCs w:val="26"/>
          <w:lang w:val="fr-FR"/>
        </w:rPr>
        <w:t xml:space="preserve">. </w:t>
      </w:r>
      <w:r w:rsidRPr="00691131">
        <w:rPr>
          <w:rFonts w:ascii="Times New Roman" w:hAnsi="Times New Roman"/>
          <w:b/>
          <w:color w:val="000000"/>
          <w:szCs w:val="26"/>
          <w:lang w:val="fr-FR"/>
        </w:rPr>
        <w:tab/>
      </w:r>
      <w:r w:rsidRPr="00FC1DC2">
        <w:rPr>
          <w:rFonts w:ascii="Times New Roman" w:hAnsi="Times New Roman"/>
          <w:b/>
          <w:bCs/>
          <w:color w:val="0070C0"/>
          <w:szCs w:val="26"/>
          <w:lang w:val="fr-FR"/>
        </w:rPr>
        <w:t>C</w:t>
      </w:r>
      <w:r w:rsidRPr="00FC1DC2">
        <w:rPr>
          <w:rFonts w:ascii="Times New Roman" w:hAnsi="Times New Roman"/>
          <w:b/>
          <w:color w:val="0070C0"/>
          <w:szCs w:val="26"/>
          <w:lang w:val="fr-FR"/>
        </w:rPr>
        <w:t xml:space="preserve">. </w:t>
      </w:r>
      <w:r w:rsidRPr="00691131">
        <w:rPr>
          <w:rFonts w:ascii="Times New Roman" w:hAnsi="Times New Roman"/>
          <w:noProof/>
          <w:color w:val="000000"/>
          <w:position w:val="-6"/>
          <w:szCs w:val="26"/>
        </w:rPr>
        <w:object w:dxaOrig="440" w:dyaOrig="300">
          <v:shape id="_x0000_i1420" type="#_x0000_t75" style="width:21.75pt;height:14.25pt" o:ole="">
            <v:imagedata r:id="rId590" o:title=""/>
          </v:shape>
          <o:OLEObject Type="Embed" ProgID="Equation.DSMT4" ShapeID="_x0000_i1420" DrawAspect="Content" ObjectID="_1823185079" r:id="rId591"/>
        </w:object>
      </w:r>
      <w:r w:rsidRPr="00691131">
        <w:rPr>
          <w:rFonts w:ascii="Times New Roman" w:hAnsi="Times New Roman"/>
          <w:color w:val="000000"/>
          <w:szCs w:val="26"/>
          <w:lang w:val="fr-FR"/>
        </w:rPr>
        <w:t xml:space="preserve">. </w:t>
      </w:r>
      <w:r w:rsidRPr="00691131">
        <w:rPr>
          <w:rFonts w:ascii="Times New Roman" w:hAnsi="Times New Roman"/>
          <w:b/>
          <w:color w:val="000000"/>
          <w:szCs w:val="26"/>
          <w:lang w:val="fr-FR"/>
        </w:rPr>
        <w:tab/>
      </w:r>
      <w:r w:rsidRPr="00FC1DC2">
        <w:rPr>
          <w:rFonts w:ascii="Times New Roman" w:hAnsi="Times New Roman"/>
          <w:b/>
          <w:bCs/>
          <w:color w:val="0070C0"/>
          <w:szCs w:val="26"/>
          <w:lang w:val="fr-FR"/>
        </w:rPr>
        <w:t>D</w:t>
      </w:r>
      <w:r w:rsidRPr="00FC1DC2">
        <w:rPr>
          <w:rFonts w:ascii="Times New Roman" w:hAnsi="Times New Roman"/>
          <w:b/>
          <w:color w:val="0070C0"/>
          <w:szCs w:val="26"/>
          <w:lang w:val="fr-FR"/>
        </w:rPr>
        <w:t xml:space="preserve">. </w:t>
      </w:r>
      <w:r w:rsidRPr="00691131">
        <w:rPr>
          <w:rFonts w:ascii="Times New Roman" w:hAnsi="Times New Roman"/>
          <w:noProof/>
          <w:color w:val="000000"/>
          <w:position w:val="-22"/>
          <w:szCs w:val="26"/>
        </w:rPr>
        <w:object w:dxaOrig="499" w:dyaOrig="600">
          <v:shape id="_x0000_i1421" type="#_x0000_t75" style="width:29.25pt;height:29.25pt" o:ole="">
            <v:imagedata r:id="rId592" o:title=""/>
          </v:shape>
          <o:OLEObject Type="Embed" ProgID="Equation.DSMT4" ShapeID="_x0000_i1421" DrawAspect="Content" ObjectID="_1823185080" r:id="rId593"/>
        </w:object>
      </w:r>
      <w:r w:rsidRPr="00691131">
        <w:rPr>
          <w:rFonts w:ascii="Times New Roman" w:hAnsi="Times New Roman"/>
          <w:color w:val="000000"/>
          <w:szCs w:val="26"/>
          <w:lang w:val="fr-FR"/>
        </w:rPr>
        <w:t>.</w:t>
      </w:r>
    </w:p>
    <w:p w:rsidR="00FE2564" w:rsidRPr="00691131" w:rsidRDefault="00FE2564" w:rsidP="00691131">
      <w:pPr>
        <w:spacing w:before="120" w:line="276" w:lineRule="auto"/>
        <w:rPr>
          <w:rFonts w:ascii="Times New Roman" w:hAnsi="Times New Roman"/>
          <w:b/>
          <w:color w:val="000000"/>
          <w:szCs w:val="26"/>
        </w:rPr>
      </w:pPr>
      <w:r w:rsidRPr="00FC1DC2">
        <w:rPr>
          <w:rFonts w:ascii="Times New Roman" w:hAnsi="Times New Roman"/>
          <w:b/>
          <w:color w:val="C00000"/>
          <w:szCs w:val="26"/>
          <w:lang w:val="pt-BR"/>
        </w:rPr>
        <w:t>Câu 14.</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es-ES_tradnl"/>
        </w:rPr>
        <w:t xml:space="preserve">Chọn câu </w:t>
      </w:r>
      <w:r w:rsidRPr="00691131">
        <w:rPr>
          <w:rFonts w:ascii="Times New Roman" w:hAnsi="Times New Roman"/>
          <w:b/>
          <w:color w:val="000000"/>
          <w:szCs w:val="26"/>
          <w:lang w:val="es-ES_tradnl"/>
        </w:rPr>
        <w:t>sai</w:t>
      </w:r>
      <w:r w:rsidRPr="00691131">
        <w:rPr>
          <w:rFonts w:ascii="Times New Roman" w:hAnsi="Times New Roman"/>
          <w:color w:val="000000"/>
          <w:szCs w:val="26"/>
          <w:lang w:val="es-ES_tradnl"/>
        </w:rPr>
        <w:t>: Năng lượng của một vật dao động điều hòa</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lang w:val="es-ES_tradnl"/>
        </w:rPr>
      </w:pPr>
      <w:r w:rsidRPr="00FC1DC2">
        <w:rPr>
          <w:rFonts w:ascii="Times New Roman" w:hAnsi="Times New Roman"/>
          <w:b/>
          <w:color w:val="0070C0"/>
          <w:szCs w:val="26"/>
          <w:lang w:val="es-ES_tradnl"/>
        </w:rPr>
        <w:t xml:space="preserve">A. </w:t>
      </w:r>
      <w:r w:rsidRPr="00691131">
        <w:rPr>
          <w:rFonts w:ascii="Times New Roman" w:hAnsi="Times New Roman"/>
          <w:color w:val="000000"/>
          <w:szCs w:val="26"/>
          <w:lang w:val="es-ES_tradnl"/>
        </w:rPr>
        <w:t xml:space="preserve">Luôn luôn là một hằng số. </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lang w:val="es-ES_tradnl"/>
        </w:rPr>
      </w:pPr>
      <w:r w:rsidRPr="00FC1DC2">
        <w:rPr>
          <w:rFonts w:ascii="Times New Roman" w:hAnsi="Times New Roman"/>
          <w:b/>
          <w:color w:val="0070C0"/>
          <w:szCs w:val="26"/>
          <w:lang w:val="es-ES_tradnl"/>
        </w:rPr>
        <w:t xml:space="preserve">B. </w:t>
      </w:r>
      <w:r w:rsidRPr="00691131">
        <w:rPr>
          <w:rFonts w:ascii="Times New Roman" w:hAnsi="Times New Roman"/>
          <w:color w:val="000000"/>
          <w:szCs w:val="26"/>
          <w:lang w:val="es-ES_tradnl"/>
        </w:rPr>
        <w:t>Bằng động năng của vật khi qua vị trí cân bằng.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lang w:val="es-ES_tradnl"/>
        </w:rPr>
      </w:pPr>
      <w:r w:rsidRPr="00FC1DC2">
        <w:rPr>
          <w:rFonts w:ascii="Times New Roman" w:hAnsi="Times New Roman"/>
          <w:b/>
          <w:color w:val="0070C0"/>
          <w:szCs w:val="26"/>
          <w:lang w:val="es-ES_tradnl"/>
        </w:rPr>
        <w:t xml:space="preserve">C. </w:t>
      </w:r>
      <w:r w:rsidRPr="00691131">
        <w:rPr>
          <w:rFonts w:ascii="Times New Roman" w:hAnsi="Times New Roman"/>
          <w:color w:val="000000"/>
          <w:szCs w:val="26"/>
          <w:lang w:val="es-ES_tradnl"/>
        </w:rPr>
        <w:t>Bằng thế năng của vật khi qua vị trí cân biên.</w:t>
      </w:r>
    </w:p>
    <w:p w:rsidR="00FE2564" w:rsidRPr="00691131" w:rsidRDefault="00FE2564" w:rsidP="00691131">
      <w:pPr>
        <w:tabs>
          <w:tab w:val="left" w:pos="283"/>
          <w:tab w:val="left" w:pos="2835"/>
          <w:tab w:val="left" w:pos="5386"/>
          <w:tab w:val="left" w:pos="7937"/>
        </w:tabs>
        <w:ind w:firstLine="283"/>
        <w:jc w:val="both"/>
        <w:rPr>
          <w:rFonts w:ascii="Times New Roman" w:hAnsi="Times New Roman"/>
          <w:color w:val="000000"/>
          <w:szCs w:val="26"/>
          <w:lang w:val="es-ES_tradnl"/>
        </w:rPr>
      </w:pPr>
      <w:r w:rsidRPr="00FC1DC2">
        <w:rPr>
          <w:rFonts w:ascii="Times New Roman" w:hAnsi="Times New Roman"/>
          <w:b/>
          <w:color w:val="0070C0"/>
          <w:szCs w:val="26"/>
          <w:lang w:val="es-ES_tradnl"/>
        </w:rPr>
        <w:t xml:space="preserve">D. </w:t>
      </w:r>
      <w:r w:rsidRPr="00691131">
        <w:rPr>
          <w:rFonts w:ascii="Times New Roman" w:hAnsi="Times New Roman"/>
          <w:color w:val="000000"/>
          <w:szCs w:val="26"/>
          <w:lang w:val="es-ES_tradnl"/>
        </w:rPr>
        <w:t>Biến thiên tuần hoàn theo thời gian với chu kì T.</w:t>
      </w:r>
    </w:p>
    <w:p w:rsidR="00FE2564" w:rsidRPr="00691131" w:rsidRDefault="00FE2564" w:rsidP="00691131">
      <w:pPr>
        <w:tabs>
          <w:tab w:val="left" w:pos="810"/>
          <w:tab w:val="left" w:pos="990"/>
          <w:tab w:val="left" w:pos="1170"/>
        </w:tabs>
        <w:spacing w:line="276" w:lineRule="auto"/>
        <w:jc w:val="both"/>
        <w:rPr>
          <w:rFonts w:ascii="Times New Roman" w:hAnsi="Times New Roman"/>
          <w:color w:val="000000"/>
          <w:szCs w:val="26"/>
        </w:rPr>
      </w:pPr>
      <w:r w:rsidRPr="00FC1DC2">
        <w:rPr>
          <w:rFonts w:ascii="Times New Roman" w:hAnsi="Times New Roman"/>
          <w:b/>
          <w:color w:val="C00000"/>
          <w:szCs w:val="26"/>
          <w:lang w:val="pt-BR"/>
        </w:rPr>
        <w:t>Câu 15.</w:t>
      </w:r>
      <w:r w:rsidRPr="00691131">
        <w:rPr>
          <w:rFonts w:ascii="Times New Roman" w:hAnsi="Times New Roman"/>
          <w:b/>
          <w:color w:val="000000"/>
          <w:szCs w:val="26"/>
          <w:lang w:val="pt-BR"/>
        </w:rPr>
        <w:t xml:space="preserve"> </w:t>
      </w:r>
      <w:r w:rsidRPr="00691131">
        <w:rPr>
          <w:rFonts w:ascii="Times New Roman" w:hAnsi="Times New Roman"/>
          <w:color w:val="000000"/>
          <w:szCs w:val="26"/>
        </w:rPr>
        <w:t>Một vật có khối lượng 100g dao động điều hòa có vận tốc cực đại bằng 3 m/s và gia tốc cực đại là 30π (m/s</w:t>
      </w:r>
      <w:r w:rsidRPr="00691131">
        <w:rPr>
          <w:rFonts w:ascii="Times New Roman" w:hAnsi="Times New Roman"/>
          <w:color w:val="000000"/>
          <w:szCs w:val="26"/>
          <w:vertAlign w:val="superscript"/>
        </w:rPr>
        <w:t>2</w:t>
      </w:r>
      <w:r w:rsidRPr="00691131">
        <w:rPr>
          <w:rFonts w:ascii="Times New Roman" w:hAnsi="Times New Roman"/>
          <w:color w:val="000000"/>
          <w:szCs w:val="26"/>
        </w:rPr>
        <w:t xml:space="preserve">). Năng lượng của vật trong quá trình dao động là </w:t>
      </w:r>
    </w:p>
    <w:p w:rsidR="00FE2564" w:rsidRPr="00691131" w:rsidRDefault="00FE2564" w:rsidP="00691131">
      <w:pPr>
        <w:ind w:firstLine="720"/>
        <w:jc w:val="both"/>
        <w:rPr>
          <w:rFonts w:ascii="Times New Roman" w:hAnsi="Times New Roman"/>
          <w:color w:val="000000"/>
          <w:szCs w:val="26"/>
        </w:rPr>
      </w:pPr>
      <w:r w:rsidRPr="00FC1DC2">
        <w:rPr>
          <w:rFonts w:ascii="Times New Roman" w:hAnsi="Times New Roman"/>
          <w:b/>
          <w:color w:val="0070C0"/>
          <w:szCs w:val="26"/>
        </w:rPr>
        <w:t xml:space="preserve">A. </w:t>
      </w:r>
      <w:r w:rsidRPr="00691131">
        <w:rPr>
          <w:rFonts w:ascii="Times New Roman" w:hAnsi="Times New Roman"/>
          <w:color w:val="000000"/>
          <w:szCs w:val="26"/>
        </w:rPr>
        <w:t>1,8 J.</w:t>
      </w:r>
      <w:r w:rsidRPr="00691131">
        <w:rPr>
          <w:rFonts w:ascii="Times New Roman" w:hAnsi="Times New Roman"/>
          <w:color w:val="000000"/>
          <w:szCs w:val="26"/>
        </w:rPr>
        <w:tab/>
      </w:r>
      <w:r w:rsidRPr="00691131">
        <w:rPr>
          <w:rFonts w:ascii="Times New Roman" w:hAnsi="Times New Roman"/>
          <w:color w:val="000000"/>
          <w:szCs w:val="26"/>
        </w:rPr>
        <w:tab/>
      </w:r>
      <w:r w:rsidRPr="00FC1DC2">
        <w:rPr>
          <w:rFonts w:ascii="Times New Roman" w:hAnsi="Times New Roman"/>
          <w:b/>
          <w:color w:val="0070C0"/>
          <w:szCs w:val="26"/>
        </w:rPr>
        <w:t xml:space="preserve">B. </w:t>
      </w:r>
      <w:r w:rsidRPr="00691131">
        <w:rPr>
          <w:rFonts w:ascii="Times New Roman" w:hAnsi="Times New Roman"/>
          <w:color w:val="000000"/>
          <w:szCs w:val="26"/>
        </w:rPr>
        <w:t>9,01.</w:t>
      </w:r>
      <w:r w:rsidRPr="00691131">
        <w:rPr>
          <w:rFonts w:ascii="Times New Roman" w:hAnsi="Times New Roman"/>
          <w:color w:val="000000"/>
          <w:szCs w:val="26"/>
        </w:rPr>
        <w:tab/>
      </w:r>
      <w:r w:rsidRPr="00691131">
        <w:rPr>
          <w:rFonts w:ascii="Times New Roman" w:hAnsi="Times New Roman"/>
          <w:color w:val="000000"/>
          <w:szCs w:val="26"/>
        </w:rPr>
        <w:tab/>
      </w:r>
      <w:r w:rsidRPr="00FC1DC2">
        <w:rPr>
          <w:rFonts w:ascii="Times New Roman" w:hAnsi="Times New Roman"/>
          <w:b/>
          <w:color w:val="0070C0"/>
          <w:szCs w:val="26"/>
        </w:rPr>
        <w:t xml:space="preserve">C. </w:t>
      </w:r>
      <w:r w:rsidRPr="00691131">
        <w:rPr>
          <w:rFonts w:ascii="Times New Roman" w:hAnsi="Times New Roman"/>
          <w:color w:val="000000"/>
          <w:szCs w:val="26"/>
        </w:rPr>
        <w:t>0,9 J.</w:t>
      </w:r>
      <w:r w:rsidRPr="00691131">
        <w:rPr>
          <w:rFonts w:ascii="Times New Roman" w:hAnsi="Times New Roman"/>
          <w:color w:val="000000"/>
          <w:szCs w:val="26"/>
        </w:rPr>
        <w:tab/>
      </w:r>
      <w:r w:rsidRPr="00691131">
        <w:rPr>
          <w:rFonts w:ascii="Times New Roman" w:hAnsi="Times New Roman"/>
          <w:color w:val="000000"/>
          <w:szCs w:val="26"/>
        </w:rPr>
        <w:tab/>
      </w:r>
      <w:r w:rsidRPr="00691131">
        <w:rPr>
          <w:rFonts w:ascii="Times New Roman" w:hAnsi="Times New Roman"/>
          <w:color w:val="000000"/>
          <w:szCs w:val="26"/>
        </w:rPr>
        <w:tab/>
      </w:r>
      <w:r w:rsidRPr="00FC1DC2">
        <w:rPr>
          <w:rFonts w:ascii="Times New Roman" w:hAnsi="Times New Roman"/>
          <w:b/>
          <w:color w:val="0070C0"/>
          <w:szCs w:val="26"/>
        </w:rPr>
        <w:t xml:space="preserve">D. </w:t>
      </w:r>
      <w:r w:rsidRPr="00691131">
        <w:rPr>
          <w:rFonts w:ascii="Times New Roman" w:hAnsi="Times New Roman"/>
          <w:color w:val="000000"/>
          <w:szCs w:val="26"/>
        </w:rPr>
        <w:t>0,45 J.</w:t>
      </w:r>
    </w:p>
    <w:p w:rsidR="00FE2564" w:rsidRPr="00691131" w:rsidRDefault="00FE2564" w:rsidP="00691131">
      <w:pPr>
        <w:widowControl w:val="0"/>
        <w:spacing w:before="120" w:line="276" w:lineRule="auto"/>
        <w:rPr>
          <w:rFonts w:ascii="Times New Roman" w:hAnsi="Times New Roman"/>
          <w:b/>
          <w:color w:val="000000"/>
          <w:szCs w:val="26"/>
        </w:rPr>
      </w:pPr>
      <w:r w:rsidRPr="00FC1DC2">
        <w:rPr>
          <w:rFonts w:ascii="Times New Roman" w:hAnsi="Times New Roman"/>
          <w:b/>
          <w:color w:val="C00000"/>
          <w:szCs w:val="26"/>
          <w:lang w:val="pt-BR"/>
        </w:rPr>
        <w:t>Câu 16.</w:t>
      </w:r>
      <w:r w:rsidRPr="00691131">
        <w:rPr>
          <w:rFonts w:ascii="Times New Roman" w:hAnsi="Times New Roman"/>
          <w:b/>
          <w:color w:val="000000"/>
          <w:szCs w:val="26"/>
          <w:lang w:val="pt-BR"/>
        </w:rPr>
        <w:t xml:space="preserve"> </w:t>
      </w:r>
      <w:r w:rsidRPr="00691131">
        <w:rPr>
          <w:rFonts w:ascii="Times New Roman" w:hAnsi="Times New Roman"/>
          <w:color w:val="000000"/>
          <w:szCs w:val="26"/>
        </w:rPr>
        <w:t>Khi đến các trạm dừng để đón hoặc trả khách, xe buýt chỉ tạm dừng mà không tắt máy. Hành khách ngồi trên xe nhận thấy thân xe bị “rung”. Dao động của thân xe lúc đó là dao động</w:t>
      </w:r>
    </w:p>
    <w:p w:rsidR="00FE2564" w:rsidRPr="00691131" w:rsidRDefault="00FE2564" w:rsidP="00691131">
      <w:pPr>
        <w:tabs>
          <w:tab w:val="left" w:pos="283"/>
          <w:tab w:val="left" w:pos="2835"/>
          <w:tab w:val="left" w:pos="5386"/>
          <w:tab w:val="left" w:pos="7937"/>
        </w:tabs>
        <w:ind w:firstLine="283"/>
        <w:jc w:val="both"/>
        <w:rPr>
          <w:rFonts w:ascii="Times New Roman" w:hAnsi="Times New Roman"/>
          <w:color w:val="000000"/>
          <w:szCs w:val="26"/>
        </w:rPr>
      </w:pPr>
      <w:r w:rsidRPr="00FC1DC2">
        <w:rPr>
          <w:rFonts w:ascii="Times New Roman" w:hAnsi="Times New Roman"/>
          <w:b/>
          <w:color w:val="0070C0"/>
          <w:szCs w:val="26"/>
        </w:rPr>
        <w:t xml:space="preserve">A. </w:t>
      </w:r>
      <w:r w:rsidRPr="00691131">
        <w:rPr>
          <w:rFonts w:ascii="Times New Roman" w:hAnsi="Times New Roman"/>
          <w:color w:val="000000"/>
          <w:szCs w:val="26"/>
        </w:rPr>
        <w:t>cộng hưởng.</w:t>
      </w:r>
      <w:r w:rsidRPr="00691131">
        <w:rPr>
          <w:rFonts w:ascii="Times New Roman" w:hAnsi="Times New Roman"/>
          <w:b/>
          <w:color w:val="000000"/>
          <w:szCs w:val="26"/>
        </w:rPr>
        <w:tab/>
      </w:r>
      <w:r w:rsidRPr="00FC1DC2">
        <w:rPr>
          <w:rFonts w:ascii="Times New Roman" w:hAnsi="Times New Roman"/>
          <w:b/>
          <w:color w:val="0070C0"/>
          <w:szCs w:val="26"/>
        </w:rPr>
        <w:t xml:space="preserve">B. </w:t>
      </w:r>
      <w:r w:rsidRPr="00691131">
        <w:rPr>
          <w:rFonts w:ascii="Times New Roman" w:hAnsi="Times New Roman"/>
          <w:color w:val="000000"/>
          <w:szCs w:val="26"/>
        </w:rPr>
        <w:t>tắt dần.</w:t>
      </w:r>
      <w:r w:rsidRPr="00691131">
        <w:rPr>
          <w:rFonts w:ascii="Times New Roman" w:hAnsi="Times New Roman"/>
          <w:b/>
          <w:color w:val="000000"/>
          <w:szCs w:val="26"/>
        </w:rPr>
        <w:tab/>
      </w:r>
      <w:r w:rsidRPr="00FC1DC2">
        <w:rPr>
          <w:rFonts w:ascii="Times New Roman" w:hAnsi="Times New Roman"/>
          <w:b/>
          <w:color w:val="0070C0"/>
          <w:szCs w:val="26"/>
        </w:rPr>
        <w:t xml:space="preserve">C. </w:t>
      </w:r>
      <w:r w:rsidRPr="00691131">
        <w:rPr>
          <w:rFonts w:ascii="Times New Roman" w:hAnsi="Times New Roman"/>
          <w:color w:val="000000"/>
          <w:szCs w:val="26"/>
        </w:rPr>
        <w:t>cưỡng bức.</w:t>
      </w:r>
      <w:r w:rsidRPr="00691131">
        <w:rPr>
          <w:rFonts w:ascii="Times New Roman" w:hAnsi="Times New Roman"/>
          <w:b/>
          <w:color w:val="000000"/>
          <w:szCs w:val="26"/>
        </w:rPr>
        <w:tab/>
      </w:r>
      <w:r w:rsidRPr="00FC1DC2">
        <w:rPr>
          <w:rFonts w:ascii="Times New Roman" w:hAnsi="Times New Roman"/>
          <w:b/>
          <w:color w:val="0070C0"/>
          <w:szCs w:val="26"/>
        </w:rPr>
        <w:t xml:space="preserve">D. </w:t>
      </w:r>
      <w:r w:rsidRPr="00691131">
        <w:rPr>
          <w:rFonts w:ascii="Times New Roman" w:hAnsi="Times New Roman"/>
          <w:color w:val="000000"/>
          <w:szCs w:val="26"/>
        </w:rPr>
        <w:t>điều hòa.</w:t>
      </w:r>
    </w:p>
    <w:p w:rsidR="00FE2564" w:rsidRPr="00691131" w:rsidRDefault="00FE2564" w:rsidP="00691131">
      <w:pPr>
        <w:spacing w:before="120" w:line="276" w:lineRule="auto"/>
        <w:rPr>
          <w:rFonts w:ascii="Times New Roman" w:hAnsi="Times New Roman"/>
          <w:b/>
          <w:color w:val="000000"/>
          <w:szCs w:val="26"/>
        </w:rPr>
      </w:pPr>
      <w:r w:rsidRPr="00FC1DC2">
        <w:rPr>
          <w:rFonts w:ascii="Times New Roman" w:hAnsi="Times New Roman"/>
          <w:b/>
          <w:color w:val="C00000"/>
          <w:szCs w:val="26"/>
          <w:lang w:val="pt-BR"/>
        </w:rPr>
        <w:t>Câu 17.</w:t>
      </w:r>
      <w:r w:rsidRPr="00691131">
        <w:rPr>
          <w:rFonts w:ascii="Times New Roman" w:hAnsi="Times New Roman"/>
          <w:b/>
          <w:color w:val="000000"/>
          <w:szCs w:val="26"/>
          <w:lang w:val="pt-BR"/>
        </w:rPr>
        <w:t xml:space="preserve"> </w:t>
      </w:r>
      <w:r w:rsidRPr="00691131">
        <w:rPr>
          <w:rFonts w:ascii="Times New Roman" w:hAnsi="Times New Roman"/>
          <w:color w:val="000000"/>
          <w:szCs w:val="26"/>
        </w:rPr>
        <w:t>Hiện tượng cộng hưởng xảy ra khi</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rPr>
      </w:pPr>
      <w:r w:rsidRPr="00FC1DC2">
        <w:rPr>
          <w:rFonts w:ascii="Times New Roman" w:hAnsi="Times New Roman"/>
          <w:b/>
          <w:color w:val="0070C0"/>
          <w:szCs w:val="26"/>
        </w:rPr>
        <w:t xml:space="preserve">A. </w:t>
      </w:r>
      <w:r w:rsidRPr="00691131">
        <w:rPr>
          <w:rFonts w:ascii="Times New Roman" w:hAnsi="Times New Roman"/>
          <w:color w:val="000000"/>
          <w:szCs w:val="26"/>
        </w:rPr>
        <w:t>tần số của lực cưỡng bức bằng tần số riêng của hệ.</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rPr>
      </w:pPr>
      <w:r w:rsidRPr="00FC1DC2">
        <w:rPr>
          <w:rFonts w:ascii="Times New Roman" w:hAnsi="Times New Roman"/>
          <w:b/>
          <w:color w:val="0070C0"/>
          <w:szCs w:val="26"/>
        </w:rPr>
        <w:t xml:space="preserve">B. </w:t>
      </w:r>
      <w:r w:rsidRPr="00691131">
        <w:rPr>
          <w:rFonts w:ascii="Times New Roman" w:hAnsi="Times New Roman"/>
          <w:color w:val="000000"/>
          <w:szCs w:val="26"/>
        </w:rPr>
        <w:t>tần số dao động bằng tần số riêng của hệ.</w:t>
      </w:r>
    </w:p>
    <w:p w:rsidR="00FE2564" w:rsidRPr="00691131" w:rsidRDefault="00FE2564" w:rsidP="00691131">
      <w:pPr>
        <w:tabs>
          <w:tab w:val="left" w:pos="283"/>
          <w:tab w:val="left" w:pos="2835"/>
          <w:tab w:val="left" w:pos="5386"/>
          <w:tab w:val="left" w:pos="7937"/>
        </w:tabs>
        <w:ind w:firstLine="283"/>
        <w:jc w:val="both"/>
        <w:rPr>
          <w:rFonts w:ascii="Times New Roman" w:hAnsi="Times New Roman"/>
          <w:b/>
          <w:color w:val="000000"/>
          <w:szCs w:val="26"/>
        </w:rPr>
      </w:pPr>
      <w:r w:rsidRPr="00FC1DC2">
        <w:rPr>
          <w:rFonts w:ascii="Times New Roman" w:hAnsi="Times New Roman"/>
          <w:b/>
          <w:color w:val="0070C0"/>
          <w:szCs w:val="26"/>
        </w:rPr>
        <w:t xml:space="preserve">C. </w:t>
      </w:r>
      <w:r w:rsidRPr="00691131">
        <w:rPr>
          <w:rFonts w:ascii="Times New Roman" w:hAnsi="Times New Roman"/>
          <w:color w:val="000000"/>
          <w:szCs w:val="26"/>
        </w:rPr>
        <w:t>tần số của lực cưỡng bức nhỏ hơn tần số riêng của hệ.</w:t>
      </w:r>
    </w:p>
    <w:p w:rsidR="00FE2564" w:rsidRPr="00691131" w:rsidRDefault="00FE2564" w:rsidP="00691131">
      <w:pPr>
        <w:tabs>
          <w:tab w:val="left" w:pos="283"/>
          <w:tab w:val="left" w:pos="2835"/>
          <w:tab w:val="left" w:pos="5386"/>
          <w:tab w:val="left" w:pos="7937"/>
        </w:tabs>
        <w:ind w:firstLine="283"/>
        <w:jc w:val="both"/>
        <w:rPr>
          <w:rFonts w:ascii="Times New Roman" w:hAnsi="Times New Roman"/>
          <w:color w:val="000000"/>
          <w:szCs w:val="26"/>
        </w:rPr>
      </w:pPr>
      <w:r w:rsidRPr="00FC1DC2">
        <w:rPr>
          <w:rFonts w:ascii="Times New Roman" w:hAnsi="Times New Roman"/>
          <w:b/>
          <w:color w:val="0070C0"/>
          <w:szCs w:val="26"/>
        </w:rPr>
        <w:t xml:space="preserve">D. </w:t>
      </w:r>
      <w:r w:rsidRPr="00691131">
        <w:rPr>
          <w:rFonts w:ascii="Times New Roman" w:hAnsi="Times New Roman"/>
          <w:color w:val="000000"/>
          <w:szCs w:val="26"/>
        </w:rPr>
        <w:t>tần số của lực cưỡng bức lớn hơn tần số riêng của hệ.</w:t>
      </w:r>
    </w:p>
    <w:p w:rsidR="00FE2564" w:rsidRPr="00691131" w:rsidRDefault="00FE2564" w:rsidP="00691131">
      <w:pPr>
        <w:tabs>
          <w:tab w:val="left" w:pos="240"/>
          <w:tab w:val="left" w:pos="810"/>
          <w:tab w:val="left" w:pos="993"/>
        </w:tabs>
        <w:spacing w:line="276" w:lineRule="auto"/>
        <w:jc w:val="both"/>
        <w:rPr>
          <w:rFonts w:ascii="Times New Roman" w:hAnsi="Times New Roman"/>
          <w:color w:val="000000"/>
          <w:szCs w:val="26"/>
          <w:lang w:val="pt-BR"/>
        </w:rPr>
      </w:pPr>
      <w:r w:rsidRPr="00FC1DC2">
        <w:rPr>
          <w:rFonts w:ascii="Times New Roman" w:hAnsi="Times New Roman"/>
          <w:b/>
          <w:color w:val="C00000"/>
          <w:szCs w:val="26"/>
          <w:lang w:val="pt-BR"/>
        </w:rPr>
        <w:t>Câu 18.</w:t>
      </w:r>
      <w:r w:rsidRPr="00691131">
        <w:rPr>
          <w:rFonts w:ascii="Times New Roman" w:hAnsi="Times New Roman"/>
          <w:b/>
          <w:color w:val="000000"/>
          <w:szCs w:val="26"/>
          <w:lang w:val="pt-BR"/>
        </w:rPr>
        <w:t xml:space="preserve"> </w:t>
      </w:r>
      <w:r w:rsidRPr="00691131">
        <w:rPr>
          <w:rFonts w:ascii="Times New Roman" w:hAnsi="Times New Roman"/>
          <w:color w:val="000000"/>
          <w:szCs w:val="26"/>
          <w:lang w:val="pt-BR"/>
        </w:rPr>
        <w:t xml:space="preserve">Phát biểu nào </w:t>
      </w:r>
      <w:r w:rsidRPr="00691131">
        <w:rPr>
          <w:rFonts w:ascii="Times New Roman" w:hAnsi="Times New Roman"/>
          <w:b/>
          <w:color w:val="000000"/>
          <w:szCs w:val="26"/>
          <w:lang w:val="pt-BR"/>
        </w:rPr>
        <w:t>sai</w:t>
      </w:r>
      <w:r w:rsidRPr="00691131">
        <w:rPr>
          <w:rFonts w:ascii="Times New Roman" w:hAnsi="Times New Roman"/>
          <w:b/>
          <w:i/>
          <w:color w:val="000000"/>
          <w:szCs w:val="26"/>
          <w:lang w:val="pt-BR"/>
        </w:rPr>
        <w:t xml:space="preserve"> </w:t>
      </w:r>
      <w:r w:rsidRPr="00691131">
        <w:rPr>
          <w:rFonts w:ascii="Times New Roman" w:hAnsi="Times New Roman"/>
          <w:color w:val="000000"/>
          <w:szCs w:val="26"/>
          <w:lang w:val="pt-BR"/>
        </w:rPr>
        <w:t>khi nói về dao động tắt dần:</w:t>
      </w:r>
    </w:p>
    <w:p w:rsidR="00FE2564" w:rsidRPr="00691131" w:rsidRDefault="00FE2564" w:rsidP="00691131">
      <w:pPr>
        <w:tabs>
          <w:tab w:val="left" w:pos="240"/>
        </w:tabs>
        <w:jc w:val="both"/>
        <w:rPr>
          <w:rFonts w:ascii="Times New Roman" w:hAnsi="Times New Roman"/>
          <w:color w:val="000000"/>
          <w:szCs w:val="26"/>
          <w:lang w:val="pt-BR"/>
        </w:rPr>
      </w:pPr>
      <w:r w:rsidRPr="00691131">
        <w:rPr>
          <w:rFonts w:ascii="Times New Roman" w:hAnsi="Times New Roman"/>
          <w:color w:val="000000"/>
          <w:szCs w:val="26"/>
          <w:lang w:val="pt-BR"/>
        </w:rPr>
        <w:tab/>
      </w:r>
      <w:r w:rsidRPr="00FC1DC2">
        <w:rPr>
          <w:rFonts w:ascii="Times New Roman" w:hAnsi="Times New Roman"/>
          <w:b/>
          <w:color w:val="0070C0"/>
          <w:szCs w:val="26"/>
          <w:lang w:val="pt-BR"/>
        </w:rPr>
        <w:t xml:space="preserve">A. </w:t>
      </w:r>
      <w:r w:rsidRPr="00691131">
        <w:rPr>
          <w:rFonts w:ascii="Times New Roman" w:hAnsi="Times New Roman"/>
          <w:color w:val="000000"/>
          <w:szCs w:val="26"/>
          <w:lang w:val="pt-BR"/>
        </w:rPr>
        <w:t>Biên độ dao động giảm dần.</w:t>
      </w:r>
      <w:r w:rsidRPr="00691131">
        <w:rPr>
          <w:rFonts w:ascii="Times New Roman" w:hAnsi="Times New Roman"/>
          <w:color w:val="000000"/>
          <w:szCs w:val="26"/>
          <w:lang w:val="pt-BR"/>
        </w:rPr>
        <w:tab/>
      </w:r>
      <w:r w:rsidRPr="00691131">
        <w:rPr>
          <w:rFonts w:ascii="Times New Roman" w:hAnsi="Times New Roman"/>
          <w:color w:val="000000"/>
          <w:szCs w:val="26"/>
          <w:lang w:val="pt-BR"/>
        </w:rPr>
        <w:tab/>
      </w:r>
    </w:p>
    <w:p w:rsidR="00FE2564" w:rsidRPr="00691131" w:rsidRDefault="00FE2564" w:rsidP="00691131">
      <w:pPr>
        <w:tabs>
          <w:tab w:val="left" w:pos="240"/>
        </w:tabs>
        <w:ind w:left="270"/>
        <w:jc w:val="both"/>
        <w:rPr>
          <w:rFonts w:ascii="Times New Roman" w:hAnsi="Times New Roman"/>
          <w:color w:val="000000"/>
          <w:szCs w:val="26"/>
          <w:lang w:val="pt-BR"/>
        </w:rPr>
      </w:pPr>
      <w:r w:rsidRPr="00FC1DC2">
        <w:rPr>
          <w:rFonts w:ascii="Times New Roman" w:hAnsi="Times New Roman"/>
          <w:b/>
          <w:color w:val="0070C0"/>
          <w:szCs w:val="26"/>
          <w:lang w:val="pt-BR"/>
        </w:rPr>
        <w:t xml:space="preserve">B. </w:t>
      </w:r>
      <w:r w:rsidRPr="00691131">
        <w:rPr>
          <w:rFonts w:ascii="Times New Roman" w:hAnsi="Times New Roman"/>
          <w:color w:val="000000"/>
          <w:szCs w:val="26"/>
          <w:lang w:val="pt-BR"/>
        </w:rPr>
        <w:t>Cơ năng dao động giảm dần.</w:t>
      </w:r>
    </w:p>
    <w:p w:rsidR="00FE2564" w:rsidRPr="00691131" w:rsidRDefault="00FE2564" w:rsidP="00691131">
      <w:pPr>
        <w:tabs>
          <w:tab w:val="left" w:pos="240"/>
        </w:tabs>
        <w:jc w:val="both"/>
        <w:rPr>
          <w:rFonts w:ascii="Times New Roman" w:hAnsi="Times New Roman"/>
          <w:color w:val="000000"/>
          <w:szCs w:val="26"/>
          <w:lang w:val="pt-BR"/>
        </w:rPr>
      </w:pPr>
      <w:r w:rsidRPr="00691131">
        <w:rPr>
          <w:rFonts w:ascii="Times New Roman" w:hAnsi="Times New Roman"/>
          <w:color w:val="000000"/>
          <w:szCs w:val="26"/>
          <w:lang w:val="pt-BR"/>
        </w:rPr>
        <w:tab/>
      </w:r>
      <w:r w:rsidRPr="00FC1DC2">
        <w:rPr>
          <w:rFonts w:ascii="Times New Roman" w:hAnsi="Times New Roman"/>
          <w:b/>
          <w:color w:val="0070C0"/>
          <w:szCs w:val="26"/>
          <w:lang w:val="pt-BR"/>
        </w:rPr>
        <w:t xml:space="preserve">C. </w:t>
      </w:r>
      <w:r w:rsidRPr="00691131">
        <w:rPr>
          <w:rFonts w:ascii="Times New Roman" w:hAnsi="Times New Roman"/>
          <w:color w:val="000000"/>
          <w:szCs w:val="26"/>
          <w:lang w:val="pt-BR"/>
        </w:rPr>
        <w:t>Tần số dao động càng lớn thì sự tắt dần càng chậm.</w:t>
      </w:r>
    </w:p>
    <w:p w:rsidR="00FE2564" w:rsidRPr="00691131" w:rsidRDefault="00FE2564" w:rsidP="00691131">
      <w:pPr>
        <w:tabs>
          <w:tab w:val="left" w:pos="240"/>
        </w:tabs>
        <w:jc w:val="both"/>
        <w:rPr>
          <w:rFonts w:ascii="Times New Roman" w:hAnsi="Times New Roman"/>
          <w:color w:val="000000"/>
          <w:szCs w:val="26"/>
          <w:lang w:val="pt-BR"/>
        </w:rPr>
      </w:pPr>
      <w:r w:rsidRPr="00691131">
        <w:rPr>
          <w:rFonts w:ascii="Times New Roman" w:hAnsi="Times New Roman"/>
          <w:color w:val="000000"/>
          <w:szCs w:val="26"/>
          <w:lang w:val="pt-BR"/>
        </w:rPr>
        <w:tab/>
      </w:r>
      <w:r w:rsidRPr="00FC1DC2">
        <w:rPr>
          <w:rFonts w:ascii="Times New Roman" w:hAnsi="Times New Roman"/>
          <w:b/>
          <w:color w:val="0070C0"/>
          <w:szCs w:val="26"/>
          <w:lang w:val="pt-BR"/>
        </w:rPr>
        <w:t xml:space="preserve">D. </w:t>
      </w:r>
      <w:r w:rsidRPr="00691131">
        <w:rPr>
          <w:rFonts w:ascii="Times New Roman" w:hAnsi="Times New Roman"/>
          <w:color w:val="000000"/>
          <w:szCs w:val="26"/>
          <w:lang w:val="pt-BR"/>
        </w:rPr>
        <w:t>Lực cản và lực ma sát càng lớn thì sự tắt dần càng nhanh.</w:t>
      </w:r>
    </w:p>
    <w:p w:rsidR="00FE2564" w:rsidRPr="00691131" w:rsidRDefault="00FE2564" w:rsidP="00691131">
      <w:pPr>
        <w:rPr>
          <w:rFonts w:ascii="Times New Roman" w:hAnsi="Times New Roman"/>
          <w:color w:val="000000"/>
          <w:szCs w:val="26"/>
        </w:rPr>
      </w:pPr>
      <w:r w:rsidRPr="00691131">
        <w:rPr>
          <w:rFonts w:ascii="Times New Roman" w:hAnsi="Times New Roman"/>
          <w:b/>
          <w:bCs/>
          <w:color w:val="000000"/>
          <w:szCs w:val="26"/>
        </w:rPr>
        <w:t xml:space="preserve">PHẦN II. Câu trắc nghiệm đúng sai. Thí sinh trả lời từ câu 1 đến câu 4. Trong mỗi ý a), b), c), </w:t>
      </w:r>
      <w:r w:rsidRPr="00FC1DC2">
        <w:rPr>
          <w:rFonts w:ascii="Times New Roman" w:hAnsi="Times New Roman"/>
          <w:b/>
          <w:bCs/>
          <w:color w:val="0070C0"/>
          <w:szCs w:val="26"/>
        </w:rPr>
        <w:t xml:space="preserve">d) </w:t>
      </w:r>
      <w:r w:rsidRPr="00691131">
        <w:rPr>
          <w:rFonts w:ascii="Times New Roman" w:hAnsi="Times New Roman"/>
          <w:b/>
          <w:bCs/>
          <w:color w:val="000000"/>
          <w:szCs w:val="26"/>
        </w:rPr>
        <w:t>ở mỗi câu, thí sinh chọn đúng hoặc sai.</w:t>
      </w:r>
    </w:p>
    <w:p w:rsidR="00FE2564" w:rsidRPr="00691131" w:rsidRDefault="00FE2564" w:rsidP="00691131">
      <w:pPr>
        <w:rPr>
          <w:rFonts w:ascii="Times New Roman" w:hAnsi="Times New Roman"/>
          <w:color w:val="000000"/>
          <w:szCs w:val="26"/>
        </w:rPr>
      </w:pPr>
      <w:r w:rsidRPr="00FC1DC2">
        <w:rPr>
          <w:rFonts w:ascii="Times New Roman" w:hAnsi="Times New Roman"/>
          <w:b/>
          <w:color w:val="C00000"/>
          <w:szCs w:val="26"/>
        </w:rPr>
        <w:lastRenderedPageBreak/>
        <w:t>Câu 1:</w:t>
      </w:r>
      <w:r w:rsidRPr="00691131">
        <w:rPr>
          <w:rFonts w:ascii="Times New Roman" w:hAnsi="Times New Roman"/>
          <w:color w:val="000000"/>
          <w:szCs w:val="26"/>
        </w:rPr>
        <w:t xml:space="preserve"> Một vật dao động điều hòa với phương trình </w:t>
      </w:r>
      <w:r w:rsidRPr="00691131">
        <w:rPr>
          <w:rFonts w:ascii="Times New Roman" w:hAnsi="Times New Roman"/>
          <w:color w:val="000000"/>
          <w:position w:val="-28"/>
          <w:szCs w:val="26"/>
        </w:rPr>
        <w:object w:dxaOrig="2560" w:dyaOrig="680">
          <v:shape id="_x0000_i1422" type="#_x0000_t75" style="width:129pt;height:34.5pt" o:ole="">
            <v:imagedata r:id="rId594" o:title=""/>
          </v:shape>
          <o:OLEObject Type="Embed" ProgID="Equation.DSMT4" ShapeID="_x0000_i1422" DrawAspect="Content" ObjectID="_1823185081" r:id="rId595"/>
        </w:object>
      </w:r>
    </w:p>
    <w:p w:rsidR="00FE2564" w:rsidRPr="00691131" w:rsidRDefault="00FE2564" w:rsidP="00691131">
      <w:pPr>
        <w:tabs>
          <w:tab w:val="left" w:pos="426"/>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a) </w:t>
      </w:r>
      <w:r w:rsidRPr="00691131">
        <w:rPr>
          <w:rFonts w:ascii="Times New Roman" w:hAnsi="Times New Roman"/>
          <w:color w:val="000000"/>
          <w:szCs w:val="26"/>
        </w:rPr>
        <w:t xml:space="preserve">Biên độ dao động điều hòa của vật là </w:t>
      </w:r>
      <w:r w:rsidRPr="00691131">
        <w:rPr>
          <w:rFonts w:ascii="Times New Roman" w:hAnsi="Times New Roman"/>
          <w:color w:val="000000"/>
          <w:position w:val="-6"/>
          <w:szCs w:val="26"/>
        </w:rPr>
        <w:object w:dxaOrig="600" w:dyaOrig="279">
          <v:shape id="_x0000_i1423" type="#_x0000_t75" style="width:30.75pt;height:12.75pt" o:ole="">
            <v:imagedata r:id="rId596" o:title=""/>
          </v:shape>
          <o:OLEObject Type="Embed" ProgID="Equation.DSMT4" ShapeID="_x0000_i1423" DrawAspect="Content" ObjectID="_1823185082" r:id="rId597"/>
        </w:object>
      </w:r>
    </w:p>
    <w:p w:rsidR="00FE2564" w:rsidRPr="00691131" w:rsidRDefault="00FE2564" w:rsidP="00691131">
      <w:pPr>
        <w:tabs>
          <w:tab w:val="left" w:pos="426"/>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b) </w:t>
      </w:r>
      <w:r w:rsidRPr="00691131">
        <w:rPr>
          <w:rFonts w:ascii="Times New Roman" w:hAnsi="Times New Roman"/>
          <w:color w:val="000000"/>
          <w:szCs w:val="26"/>
        </w:rPr>
        <w:t xml:space="preserve">Pha ban đầu là </w:t>
      </w:r>
      <w:r w:rsidRPr="00691131">
        <w:rPr>
          <w:rFonts w:ascii="Times New Roman" w:hAnsi="Times New Roman"/>
          <w:color w:val="000000"/>
          <w:position w:val="-28"/>
          <w:szCs w:val="26"/>
        </w:rPr>
        <w:object w:dxaOrig="1120" w:dyaOrig="680">
          <v:shape id="_x0000_i1424" type="#_x0000_t75" style="width:57pt;height:34.5pt" o:ole="">
            <v:imagedata r:id="rId598" o:title=""/>
          </v:shape>
          <o:OLEObject Type="Embed" ProgID="Equation.DSMT4" ShapeID="_x0000_i1424" DrawAspect="Content" ObjectID="_1823185083" r:id="rId599"/>
        </w:object>
      </w:r>
    </w:p>
    <w:p w:rsidR="00FE2564" w:rsidRPr="00691131" w:rsidRDefault="00FE2564" w:rsidP="00691131">
      <w:pPr>
        <w:tabs>
          <w:tab w:val="left" w:pos="426"/>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c) </w:t>
      </w:r>
      <w:r w:rsidRPr="00691131">
        <w:rPr>
          <w:rFonts w:ascii="Times New Roman" w:hAnsi="Times New Roman"/>
          <w:color w:val="000000"/>
          <w:szCs w:val="26"/>
        </w:rPr>
        <w:t>Đồ thị sự phụ thuộc của x theo t là đường hình sin.</w:t>
      </w:r>
    </w:p>
    <w:p w:rsidR="00FE2564" w:rsidRPr="00691131" w:rsidRDefault="00FE2564" w:rsidP="00691131">
      <w:pPr>
        <w:tabs>
          <w:tab w:val="left" w:pos="426"/>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d) </w:t>
      </w:r>
      <w:r w:rsidRPr="00691131">
        <w:rPr>
          <w:rFonts w:ascii="Times New Roman" w:hAnsi="Times New Roman"/>
          <w:color w:val="000000"/>
          <w:szCs w:val="26"/>
        </w:rPr>
        <w:t>Chiều dài quỹ đạo là 4cm.</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color w:val="C00000"/>
          <w:szCs w:val="26"/>
        </w:rPr>
        <w:t>Câu 2:</w:t>
      </w:r>
      <w:r w:rsidRPr="00691131">
        <w:rPr>
          <w:rFonts w:ascii="Times New Roman" w:hAnsi="Times New Roman"/>
          <w:b/>
          <w:color w:val="000000"/>
          <w:szCs w:val="26"/>
        </w:rPr>
        <w:t xml:space="preserve">    </w:t>
      </w:r>
      <w:r w:rsidRPr="00691131">
        <w:rPr>
          <w:rFonts w:ascii="Times New Roman" w:hAnsi="Times New Roman"/>
          <w:color w:val="000000"/>
          <w:szCs w:val="26"/>
        </w:rPr>
        <w:t xml:space="preserve">Một vật dao động điều hòa với phương trình </w:t>
      </w:r>
      <w:r w:rsidRPr="00691131">
        <w:rPr>
          <w:rFonts w:ascii="Times New Roman" w:hAnsi="Times New Roman"/>
          <w:color w:val="000000"/>
          <w:position w:val="-28"/>
          <w:szCs w:val="26"/>
        </w:rPr>
        <w:object w:dxaOrig="2820" w:dyaOrig="680">
          <v:shape id="_x0000_i1425" type="#_x0000_t75" style="width:140.25pt;height:34.5pt" o:ole="">
            <v:imagedata r:id="rId600" o:title=""/>
          </v:shape>
          <o:OLEObject Type="Embed" ProgID="Equation.DSMT4" ShapeID="_x0000_i1425" DrawAspect="Content" ObjectID="_1823185084" r:id="rId601"/>
        </w:objec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a) </w:t>
      </w:r>
      <w:r w:rsidRPr="00691131">
        <w:rPr>
          <w:rFonts w:ascii="Times New Roman" w:hAnsi="Times New Roman"/>
          <w:color w:val="000000"/>
          <w:szCs w:val="26"/>
        </w:rPr>
        <w:t xml:space="preserve">Tần số dao động là 1Hz.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b) </w:t>
      </w:r>
      <w:r w:rsidRPr="00691131">
        <w:rPr>
          <w:rFonts w:ascii="Times New Roman" w:hAnsi="Times New Roman"/>
          <w:color w:val="000000"/>
          <w:szCs w:val="26"/>
        </w:rPr>
        <w:t xml:space="preserve">Chu kì dao động của vật là </w:t>
      </w:r>
      <w:r w:rsidRPr="00691131">
        <w:rPr>
          <w:rFonts w:ascii="Times New Roman" w:hAnsi="Times New Roman"/>
          <w:color w:val="000000"/>
          <w:position w:val="-6"/>
          <w:szCs w:val="26"/>
        </w:rPr>
        <w:object w:dxaOrig="360" w:dyaOrig="279">
          <v:shape id="_x0000_i1426" type="#_x0000_t75" style="width:19.5pt;height:12.75pt" o:ole="">
            <v:imagedata r:id="rId602" o:title=""/>
          </v:shape>
          <o:OLEObject Type="Embed" ProgID="Equation.DSMT4" ShapeID="_x0000_i1426" DrawAspect="Content" ObjectID="_1823185085" r:id="rId603"/>
        </w:object>
      </w:r>
      <w:r w:rsidRPr="00691131">
        <w:rPr>
          <w:rFonts w:ascii="Times New Roman" w:hAnsi="Times New Roman"/>
          <w:color w:val="000000"/>
          <w:szCs w:val="26"/>
        </w:rPr>
        <w:t xml:space="preserve">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c) </w:t>
      </w:r>
      <w:r w:rsidRPr="00691131">
        <w:rPr>
          <w:rFonts w:ascii="Times New Roman" w:hAnsi="Times New Roman"/>
          <w:color w:val="000000"/>
          <w:szCs w:val="26"/>
        </w:rPr>
        <w:t xml:space="preserve">Thời điểm ban đầu của vật đang ở li độ </w:t>
      </w:r>
      <w:r w:rsidRPr="00691131">
        <w:rPr>
          <w:rFonts w:ascii="Times New Roman" w:hAnsi="Times New Roman"/>
          <w:color w:val="000000"/>
          <w:position w:val="-6"/>
          <w:szCs w:val="26"/>
        </w:rPr>
        <w:object w:dxaOrig="600" w:dyaOrig="279">
          <v:shape id="_x0000_i1427" type="#_x0000_t75" style="width:30.75pt;height:12.75pt" o:ole="">
            <v:imagedata r:id="rId596" o:title=""/>
          </v:shape>
          <o:OLEObject Type="Embed" ProgID="Equation.DSMT4" ShapeID="_x0000_i1427" DrawAspect="Content" ObjectID="_1823185086" r:id="rId604"/>
        </w:object>
      </w:r>
      <w:r w:rsidRPr="00691131">
        <w:rPr>
          <w:rFonts w:ascii="Times New Roman" w:hAnsi="Times New Roman"/>
          <w:color w:val="000000"/>
          <w:szCs w:val="26"/>
        </w:rPr>
        <w:t xml:space="preserve">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d) </w:t>
      </w:r>
      <w:r w:rsidRPr="00691131">
        <w:rPr>
          <w:rFonts w:ascii="Times New Roman" w:hAnsi="Times New Roman"/>
          <w:color w:val="000000"/>
          <w:szCs w:val="26"/>
        </w:rPr>
        <w:t xml:space="preserve">Thời điểm ban đầu vật đang đi theo chiều dương. </w:t>
      </w:r>
    </w:p>
    <w:p w:rsidR="00FE2564" w:rsidRPr="00691131" w:rsidRDefault="00FE2564" w:rsidP="00691131">
      <w:pPr>
        <w:pStyle w:val="ListParagraph"/>
        <w:tabs>
          <w:tab w:val="left" w:pos="426"/>
          <w:tab w:val="left" w:pos="720"/>
          <w:tab w:val="left" w:pos="900"/>
        </w:tabs>
        <w:spacing w:line="276" w:lineRule="auto"/>
        <w:ind w:left="0"/>
        <w:jc w:val="both"/>
        <w:rPr>
          <w:color w:val="000000"/>
          <w:sz w:val="26"/>
          <w:szCs w:val="26"/>
        </w:rPr>
      </w:pPr>
      <w:r w:rsidRPr="00FC1DC2">
        <w:rPr>
          <w:b/>
          <w:color w:val="C00000"/>
          <w:sz w:val="26"/>
          <w:szCs w:val="26"/>
        </w:rPr>
        <w:t>Câu 3:</w:t>
      </w:r>
      <w:r w:rsidRPr="00691131">
        <w:rPr>
          <w:color w:val="000000"/>
          <w:sz w:val="26"/>
          <w:szCs w:val="26"/>
        </w:rPr>
        <w:t xml:space="preserve"> Phương trình dao động điều hoà là  </w:t>
      </w:r>
      <w:r w:rsidRPr="00691131">
        <w:rPr>
          <w:color w:val="000000"/>
          <w:position w:val="-28"/>
          <w:sz w:val="26"/>
          <w:szCs w:val="26"/>
        </w:rPr>
        <w:object w:dxaOrig="2700" w:dyaOrig="680">
          <v:shape id="_x0000_i1428" type="#_x0000_t75" style="width:135pt;height:34.5pt" o:ole="">
            <v:imagedata r:id="rId605" o:title=""/>
          </v:shape>
          <o:OLEObject Type="Embed" ProgID="Equation.DSMT4" ShapeID="_x0000_i1428" DrawAspect="Content" ObjectID="_1823185087" r:id="rId606"/>
        </w:objec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a) </w:t>
      </w:r>
      <w:r w:rsidRPr="00691131">
        <w:rPr>
          <w:rFonts w:ascii="Times New Roman" w:hAnsi="Times New Roman"/>
          <w:color w:val="000000"/>
          <w:szCs w:val="26"/>
        </w:rPr>
        <w:t xml:space="preserve">Vận tốc cực đại là </w:t>
      </w:r>
      <w:r w:rsidRPr="00691131">
        <w:rPr>
          <w:rFonts w:ascii="Times New Roman" w:hAnsi="Times New Roman"/>
          <w:color w:val="000000"/>
          <w:position w:val="-6"/>
          <w:szCs w:val="26"/>
        </w:rPr>
        <w:object w:dxaOrig="920" w:dyaOrig="279">
          <v:shape id="_x0000_i1429" type="#_x0000_t75" style="width:45.75pt;height:13.5pt" o:ole="">
            <v:imagedata r:id="rId607" o:title=""/>
          </v:shape>
          <o:OLEObject Type="Embed" ProgID="Equation.DSMT4" ShapeID="_x0000_i1429" DrawAspect="Content" ObjectID="_1823185088" r:id="rId608"/>
        </w:object>
      </w:r>
      <w:r w:rsidRPr="00691131">
        <w:rPr>
          <w:rFonts w:ascii="Times New Roman" w:hAnsi="Times New Roman"/>
          <w:color w:val="000000"/>
          <w:szCs w:val="26"/>
        </w:rPr>
        <w:t xml:space="preserve">.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b) </w:t>
      </w:r>
      <w:r w:rsidRPr="00691131">
        <w:rPr>
          <w:rFonts w:ascii="Times New Roman" w:hAnsi="Times New Roman"/>
          <w:color w:val="000000"/>
          <w:szCs w:val="26"/>
        </w:rPr>
        <w:t xml:space="preserve">Tại thời điểm ban đầu vật đi theo chiều âm.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c) </w:t>
      </w:r>
      <w:r w:rsidRPr="00691131">
        <w:rPr>
          <w:rFonts w:ascii="Times New Roman" w:hAnsi="Times New Roman"/>
          <w:color w:val="000000"/>
          <w:szCs w:val="26"/>
        </w:rPr>
        <w:t xml:space="preserve"> Tại thời điểm ban đầu gia tốc có giá trị âm.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d) </w:t>
      </w:r>
      <w:r w:rsidRPr="00691131">
        <w:rPr>
          <w:rFonts w:ascii="Times New Roman" w:hAnsi="Times New Roman"/>
          <w:bCs/>
          <w:color w:val="000000"/>
          <w:szCs w:val="26"/>
        </w:rPr>
        <w:t xml:space="preserve">Khi vật ở li độ 2,5cm thì độ lớn vận tốc là </w:t>
      </w:r>
      <w:r w:rsidRPr="00691131">
        <w:rPr>
          <w:rFonts w:ascii="Times New Roman" w:hAnsi="Times New Roman"/>
          <w:color w:val="000000"/>
          <w:position w:val="-6"/>
          <w:szCs w:val="26"/>
        </w:rPr>
        <w:object w:dxaOrig="820" w:dyaOrig="279">
          <v:shape id="_x0000_i1430" type="#_x0000_t75" style="width:41.25pt;height:13.5pt" o:ole="">
            <v:imagedata r:id="rId609" o:title=""/>
          </v:shape>
          <o:OLEObject Type="Embed" ProgID="Equation.DSMT4" ShapeID="_x0000_i1430" DrawAspect="Content" ObjectID="_1823185089" r:id="rId610"/>
        </w:object>
      </w:r>
      <w:r w:rsidRPr="00691131">
        <w:rPr>
          <w:rFonts w:ascii="Times New Roman" w:hAnsi="Times New Roman"/>
          <w:color w:val="000000"/>
          <w:szCs w:val="26"/>
        </w:rPr>
        <w:t xml:space="preserve">.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C00000"/>
          <w:szCs w:val="26"/>
        </w:rPr>
        <w:t>Câu 4:</w:t>
      </w:r>
      <w:r w:rsidRPr="00691131">
        <w:rPr>
          <w:rFonts w:ascii="Times New Roman" w:hAnsi="Times New Roman"/>
          <w:bCs/>
          <w:color w:val="000000"/>
          <w:szCs w:val="26"/>
        </w:rPr>
        <w:t xml:space="preserve">  </w:t>
      </w:r>
      <w:r w:rsidRPr="00691131">
        <w:rPr>
          <w:rFonts w:ascii="Times New Roman" w:hAnsi="Times New Roman"/>
          <w:color w:val="000000"/>
          <w:szCs w:val="26"/>
        </w:rPr>
        <w:t xml:space="preserve">Một con lắc lò xo gồm vật nhỏ và lò xo có độ cứng 20 N/m dao động điều hòa với chu kì 2 s. Khi pha của dao động là π/2 thì vận tốc của vật là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431" type="#_x0000_t75" style="width:72.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51B0&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51B0&quot; wsp:rsidP=&quot;007851B0&quot;&gt;&lt;m:oMathPara&gt;&lt;m:oMath&gt;&lt;m:r&gt;&lt;w:rPr&gt;&lt;w:rFonts w:ascii=&quot;Cambria Math&quot; w:h-ansi=&quot;Cambria Math&quot;/&gt;&lt;wx:font wx:val=&quot;Cambria Math&quot;/&gt;&lt;w:i/&gt;&lt;w:color w:val=&quot;000000&quot;/&gt;&lt;w:sz-cs w:val=&quot;26&quot;/&gt;&lt;/w:rPr&gt;&lt;m:t&gt;-20&lt;/m:t&gt;&lt;/m:r&gt;&lt;m:rad&gt;&lt;m:radPr&gt;&lt;m:degHide m:val=&quot;1&quot;/&gt;&lt;m:ctrlPr&gt;&lt;w:rPr&gt;&lt;w:rFonts w:ascii=&quot;Cambria Math&quot; w:h-ansi=&quot;Cambria Math&quot;/&gt;&lt;wx:font wx:val=&quot;Cambria Math&quot;/&gt;&lt;w:i/&gt;&lt;w:color w:val=&quot;000000&quot;/&gt;&lt;w:sz-cs w:val=&quot;26&quot;/&gt;&lt;/w:rPr&gt;&lt;/m:ctrlPr&gt;&lt;/m:radPr&gt;&lt;m:deg/&gt;&lt;m:e&gt;&lt;m:r&gt;&lt;w:rPr&gt;&lt;w:rFonts w:ascii=&quot;Cambria Math&quot; w:h-ansi=&quot;Cambria Math&quot;/&gt;&lt;wx:font wx:val=&quot;Cambria Math&quot;/&gt;&lt;w:i/&gt;&lt;w:color w:val=&quot;000000&quot;/&gt;&lt;w:sz-cs w:val=&quot;26&quot;/&gt;&lt;/w:rPr&gt;&lt;m:t&gt;3&lt;/m:t&gt;&lt;/m:r&gt;&lt;/m:e&gt;&lt;/m:rad&gt;&lt;m:r&gt;&lt;w:rPr&gt;&lt;w:rFonts w:ascii=&quot;Cambria Math&quot; w:h-ansi=&quot;Cambria Math&quot;/&gt;&lt;wx:font wx:val=&quot;Cambria Math&quot;/&gt;&lt;w:i/&gt;&lt;w:color w:val=&quot;000000&quot;/&gt;&lt;w:sz-cs w:val=&quot;26&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432" type="#_x0000_t75" style="width:72.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51B0&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51B0&quot; wsp:rsidP=&quot;007851B0&quot;&gt;&lt;m:oMathPara&gt;&lt;m:oMath&gt;&lt;m:r&gt;&lt;w:rPr&gt;&lt;w:rFonts w:ascii=&quot;Cambria Math&quot; w:h-ansi=&quot;Cambria Math&quot;/&gt;&lt;wx:font wx:val=&quot;Cambria Math&quot;/&gt;&lt;w:i/&gt;&lt;w:color w:val=&quot;000000&quot;/&gt;&lt;w:sz-cs w:val=&quot;26&quot;/&gt;&lt;/w:rPr&gt;&lt;m:t&gt;-20&lt;/m:t&gt;&lt;/m:r&gt;&lt;m:rad&gt;&lt;m:radPr&gt;&lt;m:degHide m:val=&quot;1&quot;/&gt;&lt;m:ctrlPr&gt;&lt;w:rPr&gt;&lt;w:rFonts w:ascii=&quot;Cambria Math&quot; w:h-ansi=&quot;Cambria Math&quot;/&gt;&lt;wx:font wx:val=&quot;Cambria Math&quot;/&gt;&lt;w:i/&gt;&lt;w:color w:val=&quot;000000&quot;/&gt;&lt;w:sz-cs w:val=&quot;26&quot;/&gt;&lt;/w:rPr&gt;&lt;/m:ctrlPr&gt;&lt;/m:radPr&gt;&lt;m:deg/&gt;&lt;m:e&gt;&lt;m:r&gt;&lt;w:rPr&gt;&lt;w:rFonts w:ascii=&quot;Cambria Math&quot; w:h-ansi=&quot;Cambria Math&quot;/&gt;&lt;wx:font wx:val=&quot;Cambria Math&quot;/&gt;&lt;w:i/&gt;&lt;w:color w:val=&quot;000000&quot;/&gt;&lt;w:sz-cs w:val=&quot;26&quot;/&gt;&lt;/w:rPr&gt;&lt;m:t&gt;3&lt;/m:t&gt;&lt;/m:r&gt;&lt;/m:e&gt;&lt;/m:rad&gt;&lt;m:r&gt;&lt;w:rPr&gt;&lt;w:rFonts w:ascii=&quot;Cambria Math&quot; w:h-ansi=&quot;Cambria Math&quot;/&gt;&lt;wx:font wx:val=&quot;Cambria Math&quot;/&gt;&lt;w:i/&gt;&lt;w:color w:val=&quot;000000&quot;/&gt;&lt;w:sz-cs w:val=&quot;26&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 Lấy π</w:t>
      </w:r>
      <w:r w:rsidRPr="00691131">
        <w:rPr>
          <w:rFonts w:ascii="Times New Roman" w:hAnsi="Times New Roman"/>
          <w:color w:val="000000"/>
          <w:szCs w:val="26"/>
          <w:vertAlign w:val="superscript"/>
        </w:rPr>
        <w:t>2</w:t>
      </w:r>
      <w:r w:rsidRPr="00691131">
        <w:rPr>
          <w:rFonts w:ascii="Times New Roman" w:hAnsi="Times New Roman"/>
          <w:color w:val="000000"/>
          <w:szCs w:val="26"/>
        </w:rPr>
        <w:t xml:space="preserve"> = 10.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a) </w:t>
      </w:r>
      <w:r w:rsidRPr="00691131">
        <w:rPr>
          <w:rFonts w:ascii="Times New Roman" w:hAnsi="Times New Roman"/>
          <w:color w:val="000000"/>
          <w:szCs w:val="26"/>
        </w:rPr>
        <w:t xml:space="preserve">Cơ năng của vật tỉ lệ thuận với bình phương biên độ. </w:t>
      </w:r>
    </w:p>
    <w:p w:rsidR="00FE2564" w:rsidRPr="00691131" w:rsidRDefault="00FE2564" w:rsidP="00691131">
      <w:pPr>
        <w:tabs>
          <w:tab w:val="left" w:pos="426"/>
        </w:tabs>
        <w:spacing w:line="276" w:lineRule="auto"/>
        <w:jc w:val="both"/>
        <w:rPr>
          <w:rFonts w:ascii="Times New Roman" w:hAnsi="Times New Roman"/>
          <w:bCs/>
          <w:color w:val="000000"/>
          <w:szCs w:val="26"/>
        </w:rPr>
      </w:pPr>
      <w:r w:rsidRPr="00FC1DC2">
        <w:rPr>
          <w:rFonts w:ascii="Times New Roman" w:hAnsi="Times New Roman"/>
          <w:b/>
          <w:color w:val="0070C0"/>
          <w:szCs w:val="26"/>
        </w:rPr>
        <w:t xml:space="preserve">b) </w:t>
      </w:r>
      <w:r w:rsidRPr="00691131">
        <w:rPr>
          <w:rFonts w:ascii="Times New Roman" w:hAnsi="Times New Roman"/>
          <w:color w:val="000000"/>
          <w:szCs w:val="26"/>
        </w:rPr>
        <w:t xml:space="preserve">Động năng và thế năng chuyển hóa qua lại lẫn nhau.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c) </w:t>
      </w:r>
      <w:r w:rsidRPr="00691131">
        <w:rPr>
          <w:rFonts w:ascii="Times New Roman" w:hAnsi="Times New Roman"/>
          <w:bCs/>
          <w:color w:val="000000"/>
          <w:szCs w:val="26"/>
        </w:rPr>
        <w:t xml:space="preserve">Tốc độ cực đại là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433" type="#_x0000_t75" style="width:6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AD6B82&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D6B82&quot; wsp:rsidP=&quot;00AD6B82&quot;&gt;&lt;m:oMathPara&gt;&lt;m:oMath&gt;&lt;m:r&gt;&lt;w:rPr&gt;&lt;w:rFonts w:ascii=&quot;Cambria Math&quot; w:h-ansi=&quot;Cambria Math&quot;/&gt;&lt;wx:font wx:val=&quot;Cambria Math&quot;/&gt;&lt;w:i/&gt;&lt;w:color w:val=&quot;000000&quot;/&gt;&lt;w:sz-cs w:val=&quot;26&quot;/&gt;&lt;/w:rPr&gt;&lt;m:t&gt;50&lt;/m:t&gt;&lt;/m:r&gt;&lt;m:rad&gt;&lt;m:radPr&gt;&lt;m:degHide m:val=&quot;1&quot;/&gt;&lt;m:ctrlPr&gt;&lt;w:rPr&gt;&lt;w:rFonts w:ascii=&quot;Cambria Math&quot; w:h-ansi=&quot;Cambria Math&quot;/&gt;&lt;wx:font wx:val=&quot;Cambria Math&quot;/&gt;&lt;w:i/&gt;&lt;w:color w:val=&quot;000000&quot;/&gt;&lt;w:sz-cs w:val=&quot;26&quot;/&gt;&lt;/w:rPr&gt;&lt;/m:ctrlPr&gt;&lt;/m:radPr&gt;&lt;m:deg/&gt;&lt;m:e&gt;&lt;m:r&gt;&lt;w:rPr&gt;&lt;w:rFonts w:ascii=&quot;Cambria Math&quot; w:h-ansi=&quot;Cambria Math&quot;/&gt;&lt;wx:font wx:val=&quot;Cambria Math&quot;/&gt;&lt;w:i/&gt;&lt;w:color w:val=&quot;000000&quot;/&gt;&lt;w:sz-cs w:val=&quot;26&quot;/&gt;&lt;/w:rPr&gt;&lt;m:t&gt;3&lt;/m:t&gt;&lt;/m:r&gt;&lt;/m:e&gt;&lt;/m:rad&gt;&lt;m:r&gt;&lt;w:rPr&gt;&lt;w:rFonts w:ascii=&quot;Cambria Math&quot; w:h-ansi=&quot;Cambria Math&quot;/&gt;&lt;wx:font wx:val=&quot;Cambria Math&quot;/&gt;&lt;w:i/&gt;&lt;w:color w:val=&quot;000000&quot;/&gt;&lt;w:sz-cs w:val=&quot;26&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434" type="#_x0000_t75" style="width:6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AD6B82&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AD6B82&quot; wsp:rsidP=&quot;00AD6B82&quot;&gt;&lt;m:oMathPara&gt;&lt;m:oMath&gt;&lt;m:r&gt;&lt;w:rPr&gt;&lt;w:rFonts w:ascii=&quot;Cambria Math&quot; w:h-ansi=&quot;Cambria Math&quot;/&gt;&lt;wx:font wx:val=&quot;Cambria Math&quot;/&gt;&lt;w:i/&gt;&lt;w:color w:val=&quot;000000&quot;/&gt;&lt;w:sz-cs w:val=&quot;26&quot;/&gt;&lt;/w:rPr&gt;&lt;m:t&gt;50&lt;/m:t&gt;&lt;/m:r&gt;&lt;m:rad&gt;&lt;m:radPr&gt;&lt;m:degHide m:val=&quot;1&quot;/&gt;&lt;m:ctrlPr&gt;&lt;w:rPr&gt;&lt;w:rFonts w:ascii=&quot;Cambria Math&quot; w:h-ansi=&quot;Cambria Math&quot;/&gt;&lt;wx:font wx:val=&quot;Cambria Math&quot;/&gt;&lt;w:i/&gt;&lt;w:color w:val=&quot;000000&quot;/&gt;&lt;w:sz-cs w:val=&quot;26&quot;/&gt;&lt;/w:rPr&gt;&lt;/m:ctrlPr&gt;&lt;/m:radPr&gt;&lt;m:deg/&gt;&lt;m:e&gt;&lt;m:r&gt;&lt;w:rPr&gt;&lt;w:rFonts w:ascii=&quot;Cambria Math&quot; w:h-ansi=&quot;Cambria Math&quot;/&gt;&lt;wx:font wx:val=&quot;Cambria Math&quot;/&gt;&lt;w:i/&gt;&lt;w:color w:val=&quot;000000&quot;/&gt;&lt;w:sz-cs w:val=&quot;26&quot;/&gt;&lt;/w:rPr&gt;&lt;m:t&gt;3&lt;/m:t&gt;&lt;/m:r&gt;&lt;/m:e&gt;&lt;/m:rad&gt;&lt;m:r&gt;&lt;w:rPr&gt;&lt;w:rFonts w:ascii=&quot;Cambria Math&quot; w:h-ansi=&quot;Cambria Math&quot;/&gt;&lt;wx:font wx:val=&quot;Cambria Math&quot;/&gt;&lt;w:i/&gt;&lt;w:color w:val=&quot;000000&quot;/&gt;&lt;w:sz-cs w:val=&quot;26&quot;/&gt;&lt;/w:rPr&gt;&lt;m:t&gt; cm/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 xml:space="preserve">.  </w:t>
      </w:r>
    </w:p>
    <w:p w:rsidR="00FE2564" w:rsidRPr="00691131" w:rsidRDefault="00FE2564" w:rsidP="00691131">
      <w:pPr>
        <w:tabs>
          <w:tab w:val="left" w:pos="426"/>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d) </w:t>
      </w:r>
      <w:r w:rsidRPr="00691131">
        <w:rPr>
          <w:rFonts w:ascii="Times New Roman" w:hAnsi="Times New Roman"/>
          <w:color w:val="000000"/>
          <w:szCs w:val="26"/>
        </w:rPr>
        <w:t xml:space="preserve">Khi vật đi qua vị trí có li độ 3π (cm) thì động năng của con lắc là 0,03 J.  </w:t>
      </w:r>
    </w:p>
    <w:p w:rsidR="00FE2564" w:rsidRPr="00691131" w:rsidRDefault="00FE2564" w:rsidP="00691131">
      <w:pPr>
        <w:spacing w:line="340" w:lineRule="exact"/>
        <w:rPr>
          <w:rFonts w:ascii="Times New Roman" w:hAnsi="Times New Roman"/>
          <w:color w:val="000000"/>
          <w:szCs w:val="26"/>
        </w:rPr>
      </w:pPr>
      <w:r w:rsidRPr="00691131">
        <w:rPr>
          <w:rFonts w:ascii="Times New Roman" w:hAnsi="Times New Roman"/>
          <w:b/>
          <w:bCs/>
          <w:color w:val="000000"/>
          <w:szCs w:val="26"/>
        </w:rPr>
        <w:t>PHẦN III. Câu trắc nghiệm trả lời ngắn. Thí sinh trả lời từ câu 1 đến câu 6.</w:t>
      </w:r>
    </w:p>
    <w:p w:rsidR="00FE2564" w:rsidRPr="00691131" w:rsidRDefault="00FE2564" w:rsidP="00691131">
      <w:pPr>
        <w:tabs>
          <w:tab w:val="left" w:pos="810"/>
          <w:tab w:val="left" w:pos="990"/>
        </w:tabs>
        <w:spacing w:line="276" w:lineRule="auto"/>
        <w:jc w:val="both"/>
        <w:rPr>
          <w:rFonts w:ascii="Times New Roman" w:hAnsi="Times New Roman"/>
          <w:color w:val="000000"/>
          <w:szCs w:val="26"/>
          <w:lang w:val="pt-BR"/>
        </w:rPr>
      </w:pPr>
      <w:r w:rsidRPr="00FC1DC2">
        <w:rPr>
          <w:rFonts w:ascii="Times New Roman" w:hAnsi="Times New Roman"/>
          <w:b/>
          <w:color w:val="C00000"/>
          <w:szCs w:val="26"/>
          <w:lang w:val="pt-BR"/>
        </w:rPr>
        <w:t>Câu 1:</w:t>
      </w:r>
      <w:r w:rsidRPr="00691131">
        <w:rPr>
          <w:rFonts w:ascii="Times New Roman" w:hAnsi="Times New Roman"/>
          <w:color w:val="000000"/>
          <w:szCs w:val="26"/>
          <w:lang w:val="pt-BR"/>
        </w:rPr>
        <w:t xml:space="preserve"> Một vật dao động theo phương trình </w:t>
      </w:r>
      <w:r w:rsidR="00577657" w:rsidRPr="00C03169">
        <w:rPr>
          <w:rFonts w:ascii="Times New Roman" w:hAnsi="Times New Roman"/>
          <w:color w:val="000000"/>
          <w:szCs w:val="26"/>
          <w:lang w:val="pt-BR"/>
        </w:rPr>
        <w:fldChar w:fldCharType="begin"/>
      </w:r>
      <w:r w:rsidR="00577657" w:rsidRPr="00C03169">
        <w:rPr>
          <w:rFonts w:ascii="Times New Roman" w:hAnsi="Times New Roman"/>
          <w:color w:val="000000"/>
          <w:szCs w:val="26"/>
          <w:lang w:val="pt-BR"/>
        </w:rPr>
        <w:instrText xml:space="preserve"> QUOTE </w:instrText>
      </w:r>
      <w:r w:rsidR="004038D9">
        <w:rPr>
          <w:rFonts w:ascii="Times New Roman" w:hAnsi="Times New Roman"/>
          <w:position w:val="-14"/>
        </w:rPr>
        <w:pict>
          <v:shape id="_x0000_i1435" type="#_x0000_t75" style="width:12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B2F3F&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B2F3F&quot; wsp:rsidP=&quot;001B2F3F&quot;&gt;&lt;m:oMathPara&gt;&lt;m:oMath&gt;&lt;m:r&gt;&lt;w:rPr&gt;&lt;w:rFonts w:ascii=&quot;Cambria Math&quot; w:h-ansi=&quot;Cambria Math&quot;/&gt;&lt;wx:font wx:val=&quot;Cambria Math&quot;/&gt;&lt;w:i/&gt;&lt;w:color w:val=&quot;000000&quot;/&gt;&lt;w:sz-cs w:val=&quot;26&quot;/&gt;&lt;/w:rPr&gt;&lt;m:t&gt;x=2,5c&lt;/m:t&gt;&lt;/m:r&gt;&lt;m:r&gt;&lt;m:rPr&gt;&lt;m:nor/&gt;&lt;/m:rPr&gt;&lt;w:rPr&gt;&lt;w:rFonts w:ascii=&quot;Times New Roman&quot; w:h-ansi=&quot;Times New Roman&quot;/&gt;&lt;wx:font wx:val=&quot;Times New Roman&quot;/&gt;&lt;w:color w:val=&quot;000000&quot;/&gt;&lt;w:sz-cs w:val=&quot;26&quot;/&gt;&lt;/w:rPr&gt;&lt;m:t&gt;os&lt;/m:t&gt;&lt;/m:r&gt;&lt;m:r&gt;&lt;m:rPr&gt;&lt;m:sty m:val=&quot;p&quot;/&gt;&lt;/m:rPr&gt;&lt;w:rPr&gt;&lt;w:rFonts w:ascii=&quot;Cambria Math&quot; w:h-ansi=&quot;Cambria Math&quot;/&gt;&lt;wx:font wx:val=&quot;Cambria Math&quot;/&gt;&lt;w:color w:val=&quot;000000&quot;/&gt;&lt;w:sz-cs w:val=&quot;26&quot;/&gt;&lt;/w:rPr&gt;&lt;m:t&gt;(&lt;/m:t&gt;&lt;/m:r&gt;&lt;m:r&gt;&lt;w:rPr&gt;&lt;w:rFonts w:ascii=&quot;Cambria Math&quot; w:h-ansi=&quot;Cambria Math&quot;/&gt;&lt;wx:font wx:val=&quot;Cambria Math&quot;/&gt;&lt;w:i/&gt;&lt;w:color w:val=&quot;000000&quot;/&gt;&lt;w:sz-cs w:val=&quot;26&quot;/&gt;&lt;/w:rPr&gt;&lt;m:t&gt;Ï€t&lt;/m:t&gt;&lt;/m:r&gt;&lt;m:r&gt;&lt;m:rPr&gt;&lt;m:sty m:val=&quot;p&quot;/&gt;&lt;/m:rPr&gt;&lt;w:rPr&gt;&lt;w:rFonts w:ascii=&quot;Cambria Math&quot; w:h-ansi=&quot;Cambria Math&quot;/&gt;&lt;wx:font wx:val=&quot;Cambria Math&quot;/&gt;&lt;w:color w:val=&quot;000000&quot;/&gt;&lt;w:sz-cs w:val=&quot;26&quot;/&gt;&lt;/w:rPr&gt;&lt;m:t&gt;+&lt;/m:t&gt;&lt;/m:r&gt;&lt;m:f&gt;&lt;m:fPr&gt;&lt;m:ctrlPr&gt;&lt;w:rPr&gt;&lt;w:rFonts w:ascii=&quot;Cambria Math&quot; w:h-ansi=&quot;Cambria Math&quot;/&gt;&lt;wx:font wx:val=&quot;Cambria Math&quot;/&gt;&lt;w:i/&gt;&lt;w:color w:val=&quot;000000&quot;/&gt;&lt;w:sz-cs w:val=&quot;26&quot;/&gt;&lt;/w:rPr&gt;&lt;/m:ctrlPr&gt;&lt;/m:fPr&gt;&lt;m:num&gt;&lt;m:r&gt;&lt;w:rPr&gt;&lt;w:rFonts w:ascii=&quot;Cambria Math&quot; w:h-ansi=&quot;Cambria Math&quot;/&gt;&lt;wx:font wx:val=&quot;Cambria Math&quot;/&gt;&lt;w:i/&gt;&lt;w:color w:val=&quot;000000&quot;/&gt;&lt;w:sz-cs w:val=&quot;26&quot;/&gt;&lt;/w:rPr&gt;&lt;m:t&gt;Ï€&lt;/m:t&gt;&lt;/m:r&gt;&lt;/m:num&gt;&lt;m:den&gt;&lt;m:r&gt;&lt;w:rPr&gt;&lt;w:rFonts w:ascii=&quot;Cambria Math&quot; w:h-ansi=&quot;Cambria Math&quot;/&gt;&lt;wx:font wx:val=&quot;Cambria Math&quot;/&gt;&lt;w:i/&gt;&lt;w:color w:val=&quot;000000&quot;/&gt;&lt;w:sz-cs w:val=&quot;26&quot;/&gt;&lt;/w:rPr&gt;&lt;m:t&gt;4&lt;/m:t&gt;&lt;/m:r&gt;&lt;/m:den&gt;&lt;/m:f&gt;&lt;m:r&gt;&lt;w:rPr&gt;&lt;w:rFonts w:ascii=&quot;Cambria Math&quot; w:h-ansi=&quot;Cambria Math&quot;/&gt;&lt;wx:font wx:val=&quot;Cambria Math&quot;/&gt;&lt;w:i/&gt;&lt;w:color w:val=&quot;000000&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3" o:title="" chromakey="white"/>
          </v:shape>
        </w:pict>
      </w:r>
      <w:r w:rsidR="00577657" w:rsidRPr="00C03169">
        <w:rPr>
          <w:rFonts w:ascii="Times New Roman" w:hAnsi="Times New Roman"/>
          <w:color w:val="000000"/>
          <w:szCs w:val="26"/>
          <w:lang w:val="pt-BR"/>
        </w:rPr>
        <w:instrText xml:space="preserve"> </w:instrText>
      </w:r>
      <w:r w:rsidR="00577657" w:rsidRPr="00C03169">
        <w:rPr>
          <w:rFonts w:ascii="Times New Roman" w:hAnsi="Times New Roman"/>
          <w:color w:val="000000"/>
          <w:szCs w:val="26"/>
          <w:lang w:val="pt-BR"/>
        </w:rPr>
        <w:fldChar w:fldCharType="separate"/>
      </w:r>
      <w:r w:rsidR="004038D9">
        <w:rPr>
          <w:rFonts w:ascii="Times New Roman" w:hAnsi="Times New Roman"/>
          <w:position w:val="-14"/>
        </w:rPr>
        <w:pict>
          <v:shape id="_x0000_i1436" type="#_x0000_t75" style="width:121.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B2F3F&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B2F3F&quot; wsp:rsidP=&quot;001B2F3F&quot;&gt;&lt;m:oMathPara&gt;&lt;m:oMath&gt;&lt;m:r&gt;&lt;w:rPr&gt;&lt;w:rFonts w:ascii=&quot;Cambria Math&quot; w:h-ansi=&quot;Cambria Math&quot;/&gt;&lt;wx:font wx:val=&quot;Cambria Math&quot;/&gt;&lt;w:i/&gt;&lt;w:color w:val=&quot;000000&quot;/&gt;&lt;w:sz-cs w:val=&quot;26&quot;/&gt;&lt;/w:rPr&gt;&lt;m:t&gt;x=2,5c&lt;/m:t&gt;&lt;/m:r&gt;&lt;m:r&gt;&lt;m:rPr&gt;&lt;m:nor/&gt;&lt;/m:rPr&gt;&lt;w:rPr&gt;&lt;w:rFonts w:ascii=&quot;Times New Roman&quot; w:h-ansi=&quot;Times New Roman&quot;/&gt;&lt;wx:font wx:val=&quot;Times New Roman&quot;/&gt;&lt;w:color w:val=&quot;000000&quot;/&gt;&lt;w:sz-cs w:val=&quot;26&quot;/&gt;&lt;/w:rPr&gt;&lt;m:t&gt;os&lt;/m:t&gt;&lt;/m:r&gt;&lt;m:r&gt;&lt;m:rPr&gt;&lt;m:sty m:val=&quot;p&quot;/&gt;&lt;/m:rPr&gt;&lt;w:rPr&gt;&lt;w:rFonts w:ascii=&quot;Cambria Math&quot; w:h-ansi=&quot;Cambria Math&quot;/&gt;&lt;wx:font wx:val=&quot;Cambria Math&quot;/&gt;&lt;w:color w:val=&quot;000000&quot;/&gt;&lt;w:sz-cs w:val=&quot;26&quot;/&gt;&lt;/w:rPr&gt;&lt;m:t&gt;(&lt;/m:t&gt;&lt;/m:r&gt;&lt;m:r&gt;&lt;w:rPr&gt;&lt;w:rFonts w:ascii=&quot;Cambria Math&quot; w:h-ansi=&quot;Cambria Math&quot;/&gt;&lt;wx:font wx:val=&quot;Cambria Math&quot;/&gt;&lt;w:i/&gt;&lt;w:color w:val=&quot;000000&quot;/&gt;&lt;w:sz-cs w:val=&quot;26&quot;/&gt;&lt;/w:rPr&gt;&lt;m:t&gt;Ï€t&lt;/m:t&gt;&lt;/m:r&gt;&lt;m:r&gt;&lt;m:rPr&gt;&lt;m:sty m:val=&quot;p&quot;/&gt;&lt;/m:rPr&gt;&lt;w:rPr&gt;&lt;w:rFonts w:ascii=&quot;Cambria Math&quot; w:h-ansi=&quot;Cambria Math&quot;/&gt;&lt;wx:font wx:val=&quot;Cambria Math&quot;/&gt;&lt;w:color w:val=&quot;000000&quot;/&gt;&lt;w:sz-cs w:val=&quot;26&quot;/&gt;&lt;/w:rPr&gt;&lt;m:t&gt;+&lt;/m:t&gt;&lt;/m:r&gt;&lt;m:f&gt;&lt;m:fPr&gt;&lt;m:ctrlPr&gt;&lt;w:rPr&gt;&lt;w:rFonts w:ascii=&quot;Cambria Math&quot; w:h-ansi=&quot;Cambria Math&quot;/&gt;&lt;wx:font wx:val=&quot;Cambria Math&quot;/&gt;&lt;w:i/&gt;&lt;w:color w:val=&quot;000000&quot;/&gt;&lt;w:sz-cs w:val=&quot;26&quot;/&gt;&lt;/w:rPr&gt;&lt;/m:ctrlPr&gt;&lt;/m:fPr&gt;&lt;m:num&gt;&lt;m:r&gt;&lt;w:rPr&gt;&lt;w:rFonts w:ascii=&quot;Cambria Math&quot; w:h-ansi=&quot;Cambria Math&quot;/&gt;&lt;wx:font wx:val=&quot;Cambria Math&quot;/&gt;&lt;w:i/&gt;&lt;w:color w:val=&quot;000000&quot;/&gt;&lt;w:sz-cs w:val=&quot;26&quot;/&gt;&lt;/w:rPr&gt;&lt;m:t&gt;Ï€&lt;/m:t&gt;&lt;/m:r&gt;&lt;/m:num&gt;&lt;m:den&gt;&lt;m:r&gt;&lt;w:rPr&gt;&lt;w:rFonts w:ascii=&quot;Cambria Math&quot; w:h-ansi=&quot;Cambria Math&quot;/&gt;&lt;wx:font wx:val=&quot;Cambria Math&quot;/&gt;&lt;w:i/&gt;&lt;w:color w:val=&quot;000000&quot;/&gt;&lt;w:sz-cs w:val=&quot;26&quot;/&gt;&lt;/w:rPr&gt;&lt;m:t&gt;4&lt;/m:t&gt;&lt;/m:r&gt;&lt;/m:den&gt;&lt;/m:f&gt;&lt;m:r&gt;&lt;w:rPr&gt;&lt;w:rFonts w:ascii=&quot;Cambria Math&quot; w:h-ansi=&quot;Cambria Math&quot;/&gt;&lt;wx:font wx:val=&quot;Cambria Math&quot;/&gt;&lt;w:i/&gt;&lt;w:color w:val=&quot;000000&quot;/&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3" o:title="" chromakey="white"/>
          </v:shape>
        </w:pict>
      </w:r>
      <w:r w:rsidR="00577657" w:rsidRPr="00C03169">
        <w:rPr>
          <w:rFonts w:ascii="Times New Roman" w:hAnsi="Times New Roman"/>
          <w:color w:val="000000"/>
          <w:szCs w:val="26"/>
          <w:lang w:val="pt-BR"/>
        </w:rPr>
        <w:fldChar w:fldCharType="end"/>
      </w:r>
      <w:r w:rsidRPr="00691131">
        <w:rPr>
          <w:rFonts w:ascii="Times New Roman" w:hAnsi="Times New Roman"/>
          <w:color w:val="000000"/>
          <w:szCs w:val="26"/>
          <w:lang w:val="pt-BR"/>
        </w:rPr>
        <w:t xml:space="preserve">. Vào thời điểm nào thì pha dao động đạt giá trị </w:t>
      </w:r>
      <w:r w:rsidRPr="00691131">
        <w:rPr>
          <w:rFonts w:ascii="Times New Roman" w:hAnsi="Times New Roman"/>
          <w:color w:val="000000"/>
          <w:szCs w:val="26"/>
        </w:rPr>
        <w:sym w:font="Symbol" w:char="F070"/>
      </w:r>
      <w:r w:rsidRPr="00691131">
        <w:rPr>
          <w:rFonts w:ascii="Times New Roman" w:hAnsi="Times New Roman"/>
          <w:color w:val="000000"/>
          <w:szCs w:val="26"/>
          <w:lang w:val="pt-BR"/>
        </w:rPr>
        <w:t>/3 rad, lúc ấy li độ x bằng bao nhiêu cm?</w:t>
      </w:r>
    </w:p>
    <w:p w:rsidR="00FE2564" w:rsidRPr="00691131" w:rsidRDefault="00FE2564" w:rsidP="00691131">
      <w:pPr>
        <w:tabs>
          <w:tab w:val="left" w:pos="810"/>
          <w:tab w:val="left" w:pos="990"/>
        </w:tabs>
        <w:spacing w:line="276" w:lineRule="auto"/>
        <w:jc w:val="both"/>
        <w:rPr>
          <w:rFonts w:ascii="Times New Roman" w:eastAsia="Meiryo" w:hAnsi="Times New Roman"/>
          <w:color w:val="000000"/>
          <w:szCs w:val="26"/>
        </w:rPr>
      </w:pPr>
      <w:r w:rsidRPr="00FC1DC2">
        <w:rPr>
          <w:rFonts w:ascii="Times New Roman" w:hAnsi="Times New Roman"/>
          <w:b/>
          <w:color w:val="C00000"/>
          <w:szCs w:val="26"/>
          <w:lang w:val="pt-BR"/>
        </w:rPr>
        <w:t>Câu 2:</w:t>
      </w:r>
      <w:r w:rsidRPr="00691131">
        <w:rPr>
          <w:rFonts w:ascii="Times New Roman" w:hAnsi="Times New Roman"/>
          <w:color w:val="000000"/>
          <w:szCs w:val="26"/>
          <w:lang w:val="pt-BR"/>
        </w:rPr>
        <w:t xml:space="preserve"> </w:t>
      </w:r>
      <w:r w:rsidRPr="00691131">
        <w:rPr>
          <w:rFonts w:ascii="Times New Roman" w:eastAsia="Meiryo" w:hAnsi="Times New Roman"/>
          <w:color w:val="000000"/>
          <w:szCs w:val="26"/>
        </w:rPr>
        <w:t xml:space="preserve">Một vật </w:t>
      </w:r>
      <w:r w:rsidRPr="00691131">
        <w:rPr>
          <w:rFonts w:ascii="Times New Roman" w:hAnsi="Times New Roman"/>
          <w:color w:val="000000"/>
          <w:szCs w:val="26"/>
          <w:lang w:val="pt-BR"/>
        </w:rPr>
        <w:t>dao động</w:t>
      </w:r>
      <w:r w:rsidRPr="00691131">
        <w:rPr>
          <w:rFonts w:ascii="Times New Roman" w:eastAsia="Meiryo" w:hAnsi="Times New Roman"/>
          <w:color w:val="000000"/>
          <w:szCs w:val="26"/>
        </w:rPr>
        <w:t xml:space="preserve"> điều hòa theo trục Ox, trong khoảng thời gian 1 phút 30 giây vật thực hiện được 180 dao động. Khi đó chu kỳ là bao nhiêu giây?</w:t>
      </w:r>
    </w:p>
    <w:p w:rsidR="00FE2564" w:rsidRPr="00691131" w:rsidRDefault="00FE2564" w:rsidP="00691131">
      <w:pPr>
        <w:tabs>
          <w:tab w:val="left" w:pos="360"/>
          <w:tab w:val="left" w:pos="810"/>
          <w:tab w:val="left" w:pos="990"/>
        </w:tabs>
        <w:spacing w:line="276" w:lineRule="auto"/>
        <w:jc w:val="both"/>
        <w:rPr>
          <w:rFonts w:ascii="Times New Roman" w:hAnsi="Times New Roman"/>
          <w:color w:val="000000"/>
          <w:szCs w:val="26"/>
        </w:rPr>
      </w:pPr>
      <w:r w:rsidRPr="00FC1DC2">
        <w:rPr>
          <w:rFonts w:ascii="Times New Roman" w:hAnsi="Times New Roman"/>
          <w:b/>
          <w:color w:val="C00000"/>
          <w:szCs w:val="26"/>
        </w:rPr>
        <w:t>Câu 3:</w:t>
      </w:r>
      <w:r w:rsidRPr="00691131">
        <w:rPr>
          <w:rFonts w:ascii="Times New Roman" w:hAnsi="Times New Roman"/>
          <w:color w:val="000000"/>
          <w:szCs w:val="26"/>
        </w:rPr>
        <w:t xml:space="preserve"> Một vật dao động điều hòa trên trục Ox, xung quanh vị trí cân bằng O. Gia tốc của vật phụ thuộc vào li độ x theo phương trình: a = -400</w:t>
      </w:r>
      <w:r w:rsidRPr="00691131">
        <w:rPr>
          <w:rFonts w:ascii="Times New Roman" w:hAnsi="Times New Roman"/>
          <w:color w:val="000000"/>
          <w:szCs w:val="26"/>
        </w:rPr>
        <w:sym w:font="Symbol" w:char="F070"/>
      </w:r>
      <w:r w:rsidRPr="00691131">
        <w:rPr>
          <w:rFonts w:ascii="Times New Roman" w:hAnsi="Times New Roman"/>
          <w:color w:val="000000"/>
          <w:szCs w:val="26"/>
          <w:vertAlign w:val="superscript"/>
        </w:rPr>
        <w:t>2</w:t>
      </w:r>
      <w:r w:rsidRPr="00691131">
        <w:rPr>
          <w:rFonts w:ascii="Times New Roman" w:hAnsi="Times New Roman"/>
          <w:color w:val="000000"/>
          <w:szCs w:val="26"/>
        </w:rPr>
        <w:t>.x (cm/s</w:t>
      </w:r>
      <w:r w:rsidRPr="00691131">
        <w:rPr>
          <w:rFonts w:ascii="Times New Roman" w:hAnsi="Times New Roman"/>
          <w:color w:val="000000"/>
          <w:szCs w:val="26"/>
          <w:vertAlign w:val="superscript"/>
        </w:rPr>
        <w:t>2</w:t>
      </w:r>
      <w:r w:rsidRPr="00691131">
        <w:rPr>
          <w:rFonts w:ascii="Times New Roman" w:hAnsi="Times New Roman"/>
          <w:color w:val="000000"/>
          <w:szCs w:val="26"/>
        </w:rPr>
        <w:t>). Số dao động toàn phần vật thực hiện được trong mỗi giây là bao nhiêu?</w:t>
      </w:r>
    </w:p>
    <w:p w:rsidR="00FE2564" w:rsidRPr="00691131" w:rsidRDefault="00FE2564" w:rsidP="00691131">
      <w:pPr>
        <w:tabs>
          <w:tab w:val="left" w:pos="810"/>
          <w:tab w:val="left" w:pos="990"/>
        </w:tabs>
        <w:spacing w:line="276" w:lineRule="auto"/>
        <w:jc w:val="both"/>
        <w:rPr>
          <w:rFonts w:ascii="Times New Roman" w:hAnsi="Times New Roman"/>
          <w:color w:val="000000"/>
          <w:szCs w:val="26"/>
        </w:rPr>
      </w:pPr>
      <w:r w:rsidRPr="00FC1DC2">
        <w:rPr>
          <w:rFonts w:ascii="Times New Roman" w:hAnsi="Times New Roman"/>
          <w:b/>
          <w:color w:val="C00000"/>
          <w:szCs w:val="26"/>
        </w:rPr>
        <w:t>Câu 4:</w:t>
      </w:r>
      <w:r w:rsidRPr="00691131">
        <w:rPr>
          <w:rFonts w:ascii="Times New Roman" w:hAnsi="Times New Roman"/>
          <w:color w:val="000000"/>
          <w:szCs w:val="26"/>
        </w:rPr>
        <w:t xml:space="preserve"> Một chất điểm M chuyển động tròn đều trên quỹ đạo tâm O bán kính 4 cm với tốc độ v cm/s. Gọi P là hình chiếu của M lên trục Ox nằm trong mặt phẳng quỹ đạo. Khi P cách O một đoạn </w:t>
      </w:r>
      <w:r w:rsidRPr="00691131">
        <w:rPr>
          <w:rFonts w:ascii="Times New Roman" w:hAnsi="Times New Roman"/>
          <w:color w:val="000000"/>
          <w:position w:val="-10"/>
          <w:szCs w:val="26"/>
        </w:rPr>
        <w:object w:dxaOrig="859" w:dyaOrig="380">
          <v:shape id="_x0000_i1437" type="#_x0000_t75" style="width:45pt;height:21.75pt" o:ole="">
            <v:imagedata r:id="rId614" o:title=""/>
          </v:shape>
          <o:OLEObject Type="Embed" ProgID="Equation.DSMT4" ShapeID="_x0000_i1437" DrawAspect="Content" ObjectID="_1823185090" r:id="rId615"/>
        </w:object>
      </w:r>
      <w:r w:rsidRPr="00691131">
        <w:rPr>
          <w:rFonts w:ascii="Times New Roman" w:hAnsi="Times New Roman"/>
          <w:color w:val="000000"/>
          <w:szCs w:val="26"/>
        </w:rPr>
        <w:t xml:space="preserve"> thì nó có tốc độ bằng 20 cm/s. Tốc độ v có giá trị là bao nhiêu cm/s?</w:t>
      </w:r>
    </w:p>
    <w:p w:rsidR="00FE2564" w:rsidRPr="00691131" w:rsidRDefault="00FE2564" w:rsidP="00691131">
      <w:pPr>
        <w:tabs>
          <w:tab w:val="left" w:pos="810"/>
          <w:tab w:val="left" w:pos="990"/>
        </w:tabs>
        <w:spacing w:line="276" w:lineRule="auto"/>
        <w:jc w:val="both"/>
        <w:rPr>
          <w:rFonts w:ascii="Times New Roman" w:hAnsi="Times New Roman"/>
          <w:color w:val="000000"/>
          <w:szCs w:val="26"/>
        </w:rPr>
      </w:pPr>
      <w:r w:rsidRPr="00FC1DC2">
        <w:rPr>
          <w:rFonts w:ascii="Times New Roman" w:hAnsi="Times New Roman"/>
          <w:b/>
          <w:color w:val="C00000"/>
          <w:szCs w:val="26"/>
        </w:rPr>
        <w:t>Câu 5:</w:t>
      </w:r>
      <w:r w:rsidRPr="00691131">
        <w:rPr>
          <w:rFonts w:ascii="Times New Roman" w:hAnsi="Times New Roman"/>
          <w:color w:val="000000"/>
          <w:szCs w:val="26"/>
        </w:rPr>
        <w:t xml:space="preserve"> Cho hai con lắc lò xo giống hệt nhau. Kích thích cho hai con lắc dđđh với biên độ lần lượt là 2A và A và dao động cùng ph</w:t>
      </w:r>
      <w:r w:rsidRPr="00691131">
        <w:rPr>
          <w:rFonts w:ascii="Times New Roman" w:hAnsi="Times New Roman"/>
          <w:bCs/>
          <w:color w:val="000000"/>
          <w:szCs w:val="26"/>
        </w:rPr>
        <w:t>a.</w:t>
      </w:r>
      <w:r w:rsidRPr="00691131">
        <w:rPr>
          <w:rFonts w:ascii="Times New Roman" w:hAnsi="Times New Roman"/>
          <w:color w:val="000000"/>
          <w:szCs w:val="26"/>
        </w:rPr>
        <w:t xml:space="preserve"> Chọn gốc thế năng tại VTCB của hai con lắc Khi động năng của con lắc thứ nhất là 0,6 J thì thế năng của con lắc thứ hai là 0,05 J. Hỏi khi thế năng của con lắc thứ nhất là 0,4 J thì động năng của con lắc thứ hai là bao nhiêu J?</w:t>
      </w:r>
    </w:p>
    <w:p w:rsidR="00FE2564" w:rsidRPr="00691131" w:rsidRDefault="00FE2564" w:rsidP="00691131">
      <w:pPr>
        <w:tabs>
          <w:tab w:val="left" w:pos="810"/>
          <w:tab w:val="left" w:pos="990"/>
        </w:tabs>
        <w:spacing w:line="276" w:lineRule="auto"/>
        <w:jc w:val="both"/>
        <w:rPr>
          <w:rFonts w:ascii="Times New Roman" w:hAnsi="Times New Roman"/>
          <w:noProof/>
          <w:color w:val="000000"/>
          <w:szCs w:val="26"/>
          <w:lang w:val="pt-BR"/>
        </w:rPr>
      </w:pPr>
      <w:r w:rsidRPr="00FC1DC2">
        <w:rPr>
          <w:rFonts w:ascii="Times New Roman" w:hAnsi="Times New Roman"/>
          <w:b/>
          <w:color w:val="C00000"/>
          <w:szCs w:val="26"/>
        </w:rPr>
        <w:lastRenderedPageBreak/>
        <w:t>Câu 6:</w:t>
      </w:r>
      <w:r w:rsidRPr="00691131">
        <w:rPr>
          <w:rFonts w:ascii="Times New Roman" w:hAnsi="Times New Roman"/>
          <w:color w:val="000000"/>
          <w:szCs w:val="26"/>
        </w:rPr>
        <w:t xml:space="preserve"> </w:t>
      </w:r>
      <w:r w:rsidRPr="00691131">
        <w:rPr>
          <w:rFonts w:ascii="Times New Roman" w:hAnsi="Times New Roman"/>
          <w:noProof/>
          <w:color w:val="000000"/>
          <w:szCs w:val="26"/>
          <w:lang w:val="pt-BR"/>
        </w:rPr>
        <w:t>Một vật dao động tắt dần có cơ năng ban đầu 0,5J. Cứ sau một chu kì dao động thì biên độ giảm 2%. Phần năng lượng mất đi trong một chu kì đầu là bao nhiêu mJ ?</w:t>
      </w:r>
    </w:p>
    <w:p w:rsidR="00FE2564" w:rsidRPr="00691131" w:rsidRDefault="00FE2564" w:rsidP="00691131">
      <w:pPr>
        <w:tabs>
          <w:tab w:val="left" w:pos="810"/>
          <w:tab w:val="left" w:pos="990"/>
        </w:tabs>
        <w:spacing w:line="276" w:lineRule="auto"/>
        <w:jc w:val="both"/>
        <w:rPr>
          <w:rFonts w:ascii="Times New Roman" w:hAnsi="Times New Roman"/>
          <w:noProof/>
          <w:color w:val="000000"/>
          <w:szCs w:val="26"/>
          <w:lang w:val="pt-BR"/>
        </w:rPr>
      </w:pPr>
      <w:r w:rsidRPr="00691131">
        <w:rPr>
          <w:rFonts w:ascii="Times New Roman" w:hAnsi="Times New Roman"/>
          <w:noProof/>
          <w:color w:val="000000"/>
          <w:szCs w:val="26"/>
          <w:lang w:val="pt-BR"/>
        </w:rPr>
        <w:tab/>
      </w:r>
      <w:r w:rsidRPr="00691131">
        <w:rPr>
          <w:rFonts w:ascii="Times New Roman" w:hAnsi="Times New Roman"/>
          <w:noProof/>
          <w:color w:val="000000"/>
          <w:szCs w:val="26"/>
          <w:lang w:val="pt-BR"/>
        </w:rPr>
        <w:tab/>
      </w:r>
      <w:r w:rsidRPr="00691131">
        <w:rPr>
          <w:rFonts w:ascii="Times New Roman" w:hAnsi="Times New Roman"/>
          <w:noProof/>
          <w:color w:val="000000"/>
          <w:szCs w:val="26"/>
          <w:lang w:val="pt-BR"/>
        </w:rPr>
        <w:tab/>
      </w:r>
      <w:r w:rsidRPr="00691131">
        <w:rPr>
          <w:rFonts w:ascii="Times New Roman" w:hAnsi="Times New Roman"/>
          <w:noProof/>
          <w:color w:val="000000"/>
          <w:szCs w:val="26"/>
          <w:lang w:val="pt-BR"/>
        </w:rPr>
        <w:tab/>
      </w:r>
      <w:r w:rsidRPr="00691131">
        <w:rPr>
          <w:rFonts w:ascii="Times New Roman" w:hAnsi="Times New Roman"/>
          <w:noProof/>
          <w:color w:val="000000"/>
          <w:szCs w:val="26"/>
          <w:lang w:val="pt-BR"/>
        </w:rPr>
        <w:tab/>
      </w:r>
      <w:r w:rsidRPr="00691131">
        <w:rPr>
          <w:rFonts w:ascii="Times New Roman" w:hAnsi="Times New Roman"/>
          <w:noProof/>
          <w:color w:val="000000"/>
          <w:szCs w:val="26"/>
          <w:lang w:val="pt-BR"/>
        </w:rPr>
        <w:tab/>
        <w:t>----------------Hết----------------</w:t>
      </w:r>
    </w:p>
    <w:p w:rsidR="00FE2564" w:rsidRPr="00D62F24" w:rsidRDefault="00FE2564" w:rsidP="00D62F24">
      <w:pPr>
        <w:tabs>
          <w:tab w:val="left" w:pos="1302"/>
        </w:tabs>
        <w:spacing w:line="340" w:lineRule="exact"/>
        <w:jc w:val="center"/>
        <w:rPr>
          <w:rFonts w:ascii="Times New Roman" w:hAnsi="Times New Roman"/>
          <w:b/>
          <w:color w:val="000000"/>
          <w:szCs w:val="26"/>
        </w:rPr>
      </w:pPr>
      <w:r w:rsidRPr="00D62F24">
        <w:rPr>
          <w:rFonts w:ascii="Times New Roman" w:hAnsi="Times New Roman"/>
          <w:b/>
          <w:color w:val="000000"/>
          <w:szCs w:val="26"/>
        </w:rPr>
        <w:t>ĐÁP ÁN</w:t>
      </w:r>
    </w:p>
    <w:p w:rsidR="00FE2564" w:rsidRPr="00691131" w:rsidRDefault="00FE2564" w:rsidP="00691131">
      <w:pPr>
        <w:widowControl w:val="0"/>
        <w:spacing w:line="340" w:lineRule="exact"/>
        <w:outlineLvl w:val="1"/>
        <w:rPr>
          <w:rFonts w:ascii="Times New Roman" w:hAnsi="Times New Roman"/>
          <w:b/>
          <w:bCs/>
          <w:color w:val="000000"/>
          <w:szCs w:val="26"/>
          <w:lang w:bidi="vi-VN"/>
        </w:rPr>
      </w:pPr>
      <w:bookmarkStart w:id="13" w:name="bookmark25"/>
      <w:bookmarkStart w:id="14" w:name="bookmark26"/>
      <w:bookmarkStart w:id="15" w:name="bookmark27"/>
      <w:r w:rsidRPr="00691131">
        <w:rPr>
          <w:rFonts w:ascii="Times New Roman" w:hAnsi="Times New Roman"/>
          <w:b/>
          <w:bCs/>
          <w:color w:val="000000"/>
          <w:szCs w:val="26"/>
          <w:lang w:bidi="vi-VN"/>
        </w:rPr>
        <w:t xml:space="preserve">Phần </w:t>
      </w:r>
      <w:bookmarkEnd w:id="13"/>
      <w:bookmarkEnd w:id="14"/>
      <w:bookmarkEnd w:id="15"/>
      <w:r w:rsidRPr="00691131">
        <w:rPr>
          <w:rFonts w:ascii="Times New Roman" w:hAnsi="Times New Roman"/>
          <w:b/>
          <w:bCs/>
          <w:color w:val="000000"/>
          <w:szCs w:val="26"/>
          <w:lang w:bidi="vi-VN"/>
        </w:rPr>
        <w:t>I</w:t>
      </w:r>
    </w:p>
    <w:p w:rsidR="00FE2564" w:rsidRPr="00691131" w:rsidRDefault="00FE2564" w:rsidP="00691131">
      <w:pPr>
        <w:widowControl w:val="0"/>
        <w:spacing w:line="340" w:lineRule="exact"/>
        <w:ind w:firstLine="580"/>
        <w:rPr>
          <w:rFonts w:ascii="Times New Roman" w:hAnsi="Times New Roman"/>
          <w:color w:val="000000"/>
          <w:szCs w:val="26"/>
          <w:lang w:bidi="vi-VN"/>
        </w:rPr>
      </w:pPr>
      <w:r w:rsidRPr="00691131">
        <w:rPr>
          <w:rFonts w:ascii="Times New Roman" w:hAnsi="Times New Roman"/>
          <w:color w:val="000000"/>
          <w:szCs w:val="26"/>
          <w:lang w:bidi="vi-VN"/>
        </w:rPr>
        <w:t xml:space="preserve">(Mỗi câu trả lời đúng thí sinh được </w:t>
      </w:r>
      <w:r w:rsidRPr="00691131">
        <w:rPr>
          <w:rFonts w:ascii="Times New Roman" w:hAnsi="Times New Roman"/>
          <w:b/>
          <w:bCs/>
          <w:color w:val="000000"/>
          <w:szCs w:val="26"/>
          <w:lang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984"/>
        <w:gridCol w:w="1560"/>
        <w:gridCol w:w="2126"/>
      </w:tblGrid>
      <w:tr w:rsidR="00FE2564" w:rsidRPr="00691131" w:rsidTr="00691131">
        <w:trPr>
          <w:trHeight w:hRule="exact" w:val="342"/>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w:t>
            </w:r>
          </w:p>
        </w:tc>
      </w:tr>
      <w:tr w:rsidR="00FE2564" w:rsidRPr="00691131" w:rsidTr="00691131">
        <w:trPr>
          <w:trHeight w:hRule="exact" w:val="318"/>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A</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10</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D</w:t>
            </w:r>
          </w:p>
        </w:tc>
      </w:tr>
      <w:tr w:rsidR="00FE2564" w:rsidRPr="00691131" w:rsidTr="00691131">
        <w:trPr>
          <w:trHeight w:hRule="exact" w:val="330"/>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2</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B</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11</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B</w:t>
            </w:r>
          </w:p>
        </w:tc>
      </w:tr>
      <w:tr w:rsidR="00FE2564" w:rsidRPr="00691131" w:rsidTr="00691131">
        <w:trPr>
          <w:trHeight w:hRule="exact" w:val="330"/>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3</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12</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B</w:t>
            </w:r>
          </w:p>
        </w:tc>
      </w:tr>
      <w:tr w:rsidR="00FE2564" w:rsidRPr="00691131" w:rsidTr="00691131">
        <w:trPr>
          <w:trHeight w:hRule="exact" w:val="336"/>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4</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D</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13</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B</w:t>
            </w:r>
          </w:p>
        </w:tc>
      </w:tr>
      <w:tr w:rsidR="00FE2564" w:rsidRPr="00691131" w:rsidTr="00691131">
        <w:trPr>
          <w:trHeight w:hRule="exact" w:val="330"/>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5</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B</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14</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D</w:t>
            </w:r>
          </w:p>
        </w:tc>
      </w:tr>
      <w:tr w:rsidR="00FE2564" w:rsidRPr="00691131" w:rsidTr="00691131">
        <w:trPr>
          <w:trHeight w:hRule="exact" w:val="330"/>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6</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A</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15</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D</w:t>
            </w:r>
          </w:p>
        </w:tc>
      </w:tr>
      <w:tr w:rsidR="00FE2564" w:rsidRPr="00691131" w:rsidTr="00691131">
        <w:trPr>
          <w:trHeight w:hRule="exact" w:val="336"/>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7</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A</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16</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w:t>
            </w:r>
          </w:p>
        </w:tc>
      </w:tr>
      <w:tr w:rsidR="00FE2564" w:rsidRPr="00691131" w:rsidTr="00691131">
        <w:trPr>
          <w:trHeight w:hRule="exact" w:val="330"/>
          <w:jc w:val="center"/>
        </w:trPr>
        <w:tc>
          <w:tcPr>
            <w:tcW w:w="1413"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8</w:t>
            </w:r>
          </w:p>
        </w:tc>
        <w:tc>
          <w:tcPr>
            <w:tcW w:w="198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w:t>
            </w:r>
          </w:p>
        </w:tc>
        <w:tc>
          <w:tcPr>
            <w:tcW w:w="1560"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17</w:t>
            </w:r>
          </w:p>
        </w:tc>
        <w:tc>
          <w:tcPr>
            <w:tcW w:w="212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A</w:t>
            </w:r>
          </w:p>
        </w:tc>
      </w:tr>
      <w:tr w:rsidR="00FE2564" w:rsidRPr="00691131" w:rsidTr="00691131">
        <w:trPr>
          <w:trHeight w:hRule="exact" w:val="342"/>
          <w:jc w:val="center"/>
        </w:trPr>
        <w:tc>
          <w:tcPr>
            <w:tcW w:w="141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9</w:t>
            </w:r>
          </w:p>
        </w:tc>
        <w:tc>
          <w:tcPr>
            <w:tcW w:w="1984"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A</w:t>
            </w:r>
          </w:p>
        </w:tc>
        <w:tc>
          <w:tcPr>
            <w:tcW w:w="1560"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w:t>
            </w:r>
          </w:p>
        </w:tc>
      </w:tr>
    </w:tbl>
    <w:p w:rsidR="00FE2564" w:rsidRPr="00691131" w:rsidRDefault="00FE2564" w:rsidP="00691131">
      <w:pPr>
        <w:widowControl w:val="0"/>
        <w:spacing w:line="340" w:lineRule="exact"/>
        <w:outlineLvl w:val="1"/>
        <w:rPr>
          <w:rFonts w:ascii="Times New Roman" w:hAnsi="Times New Roman"/>
          <w:b/>
          <w:bCs/>
          <w:color w:val="000000"/>
          <w:szCs w:val="26"/>
          <w:lang w:bidi="vi-VN"/>
        </w:rPr>
      </w:pPr>
      <w:bookmarkStart w:id="16" w:name="bookmark28"/>
      <w:bookmarkStart w:id="17" w:name="bookmark29"/>
      <w:bookmarkStart w:id="18" w:name="bookmark30"/>
      <w:r w:rsidRPr="00691131">
        <w:rPr>
          <w:rFonts w:ascii="Times New Roman" w:hAnsi="Times New Roman"/>
          <w:b/>
          <w:bCs/>
          <w:color w:val="000000"/>
          <w:szCs w:val="26"/>
          <w:lang w:bidi="vi-VN"/>
        </w:rPr>
        <w:t>Phần II</w:t>
      </w:r>
      <w:bookmarkEnd w:id="16"/>
      <w:bookmarkEnd w:id="17"/>
      <w:bookmarkEnd w:id="18"/>
    </w:p>
    <w:p w:rsidR="00FE2564" w:rsidRPr="00691131" w:rsidRDefault="00FE2564" w:rsidP="00691131">
      <w:pPr>
        <w:widowControl w:val="0"/>
        <w:spacing w:line="340" w:lineRule="exact"/>
        <w:ind w:firstLine="580"/>
        <w:rPr>
          <w:rFonts w:ascii="Times New Roman" w:hAnsi="Times New Roman"/>
          <w:color w:val="000000"/>
          <w:szCs w:val="26"/>
          <w:lang w:bidi="vi-VN"/>
        </w:rPr>
      </w:pPr>
      <w:r w:rsidRPr="00691131">
        <w:rPr>
          <w:rFonts w:ascii="Times New Roman" w:hAnsi="Times New Roman"/>
          <w:color w:val="000000"/>
          <w:szCs w:val="26"/>
          <w:lang w:bidi="vi-VN"/>
        </w:rPr>
        <w:t xml:space="preserve">Điểm tối đa của 01 câu hỏi là </w:t>
      </w:r>
      <w:r w:rsidRPr="00691131">
        <w:rPr>
          <w:rFonts w:ascii="Times New Roman" w:hAnsi="Times New Roman"/>
          <w:b/>
          <w:bCs/>
          <w:color w:val="000000"/>
          <w:szCs w:val="26"/>
          <w:lang w:bidi="vi-VN"/>
        </w:rPr>
        <w:t>1 điểm.</w:t>
      </w:r>
    </w:p>
    <w:p w:rsidR="00FE2564" w:rsidRPr="00691131" w:rsidRDefault="00FE2564" w:rsidP="00691131">
      <w:pPr>
        <w:widowControl w:val="0"/>
        <w:tabs>
          <w:tab w:val="left" w:pos="1563"/>
        </w:tabs>
        <w:spacing w:line="340" w:lineRule="exact"/>
        <w:rPr>
          <w:rFonts w:ascii="Times New Roman" w:hAnsi="Times New Roman"/>
          <w:color w:val="000000"/>
          <w:szCs w:val="26"/>
          <w:lang w:bidi="vi-VN"/>
        </w:rPr>
      </w:pPr>
      <w:bookmarkStart w:id="19" w:name="bookmark31"/>
      <w:bookmarkEnd w:id="19"/>
      <w:r w:rsidRPr="00691131">
        <w:rPr>
          <w:rFonts w:ascii="Times New Roman" w:hAnsi="Times New Roman"/>
          <w:color w:val="000000"/>
          <w:szCs w:val="26"/>
          <w:lang w:bidi="vi-VN"/>
        </w:rPr>
        <w:t xml:space="preserve">-Thí sinh chỉ lựa chọn chính xác 01 ý trong 1 câu hỏi được </w:t>
      </w:r>
      <w:r w:rsidRPr="00691131">
        <w:rPr>
          <w:rFonts w:ascii="Times New Roman" w:hAnsi="Times New Roman"/>
          <w:b/>
          <w:bCs/>
          <w:color w:val="000000"/>
          <w:szCs w:val="26"/>
          <w:lang w:bidi="vi-VN"/>
        </w:rPr>
        <w:t xml:space="preserve">0,1 </w:t>
      </w:r>
      <w:r w:rsidRPr="00691131">
        <w:rPr>
          <w:rFonts w:ascii="Times New Roman" w:hAnsi="Times New Roman"/>
          <w:color w:val="000000"/>
          <w:szCs w:val="26"/>
          <w:lang w:bidi="vi-VN"/>
        </w:rPr>
        <w:t>điểm.</w:t>
      </w:r>
    </w:p>
    <w:p w:rsidR="00FE2564" w:rsidRPr="00691131" w:rsidRDefault="00FE2564" w:rsidP="00691131">
      <w:pPr>
        <w:widowControl w:val="0"/>
        <w:tabs>
          <w:tab w:val="left" w:pos="1563"/>
        </w:tabs>
        <w:spacing w:line="340" w:lineRule="exact"/>
        <w:rPr>
          <w:rFonts w:ascii="Times New Roman" w:hAnsi="Times New Roman"/>
          <w:color w:val="000000"/>
          <w:szCs w:val="26"/>
          <w:lang w:bidi="vi-VN"/>
        </w:rPr>
      </w:pPr>
      <w:bookmarkStart w:id="20" w:name="bookmark32"/>
      <w:bookmarkEnd w:id="20"/>
      <w:r w:rsidRPr="00691131">
        <w:rPr>
          <w:rFonts w:ascii="Times New Roman" w:hAnsi="Times New Roman"/>
          <w:color w:val="000000"/>
          <w:szCs w:val="26"/>
          <w:lang w:bidi="vi-VN"/>
        </w:rPr>
        <w:t xml:space="preserve">-Thí sinh chỉ lựa chọn chính xác 02 ý trong 1 câu hỏi được </w:t>
      </w:r>
      <w:r w:rsidRPr="00691131">
        <w:rPr>
          <w:rFonts w:ascii="Times New Roman" w:hAnsi="Times New Roman"/>
          <w:b/>
          <w:bCs/>
          <w:color w:val="000000"/>
          <w:szCs w:val="26"/>
          <w:lang w:bidi="vi-VN"/>
        </w:rPr>
        <w:t xml:space="preserve">0,25 </w:t>
      </w:r>
      <w:r w:rsidRPr="00691131">
        <w:rPr>
          <w:rFonts w:ascii="Times New Roman" w:hAnsi="Times New Roman"/>
          <w:color w:val="000000"/>
          <w:szCs w:val="26"/>
          <w:lang w:bidi="vi-VN"/>
        </w:rPr>
        <w:t>điểm.</w:t>
      </w:r>
    </w:p>
    <w:p w:rsidR="00FE2564" w:rsidRPr="00691131" w:rsidRDefault="00FE2564" w:rsidP="00691131">
      <w:pPr>
        <w:widowControl w:val="0"/>
        <w:tabs>
          <w:tab w:val="left" w:pos="1563"/>
        </w:tabs>
        <w:spacing w:line="340" w:lineRule="exact"/>
        <w:rPr>
          <w:rFonts w:ascii="Times New Roman" w:hAnsi="Times New Roman"/>
          <w:color w:val="000000"/>
          <w:szCs w:val="26"/>
          <w:lang w:bidi="vi-VN"/>
        </w:rPr>
      </w:pPr>
      <w:bookmarkStart w:id="21" w:name="bookmark33"/>
      <w:bookmarkEnd w:id="21"/>
      <w:r w:rsidRPr="00691131">
        <w:rPr>
          <w:rFonts w:ascii="Times New Roman" w:hAnsi="Times New Roman"/>
          <w:color w:val="000000"/>
          <w:szCs w:val="26"/>
          <w:lang w:bidi="vi-VN"/>
        </w:rPr>
        <w:t xml:space="preserve">-Thí sinh chỉ lựa chọn chính xác 03 V trong 1 câu hỏi được </w:t>
      </w:r>
      <w:r w:rsidRPr="00691131">
        <w:rPr>
          <w:rFonts w:ascii="Times New Roman" w:hAnsi="Times New Roman"/>
          <w:b/>
          <w:bCs/>
          <w:color w:val="000000"/>
          <w:szCs w:val="26"/>
          <w:lang w:bidi="vi-VN"/>
        </w:rPr>
        <w:t xml:space="preserve">0,50 </w:t>
      </w:r>
      <w:r w:rsidRPr="00691131">
        <w:rPr>
          <w:rFonts w:ascii="Times New Roman" w:hAnsi="Times New Roman"/>
          <w:color w:val="000000"/>
          <w:szCs w:val="26"/>
          <w:lang w:bidi="vi-VN"/>
        </w:rPr>
        <w:t>điểm.</w:t>
      </w:r>
    </w:p>
    <w:p w:rsidR="00FE2564" w:rsidRPr="00691131" w:rsidRDefault="00FE2564" w:rsidP="00691131">
      <w:pPr>
        <w:widowControl w:val="0"/>
        <w:tabs>
          <w:tab w:val="left" w:pos="1563"/>
        </w:tabs>
        <w:spacing w:line="340" w:lineRule="exact"/>
        <w:rPr>
          <w:rFonts w:ascii="Times New Roman" w:hAnsi="Times New Roman"/>
          <w:color w:val="000000"/>
          <w:szCs w:val="26"/>
          <w:lang w:bidi="vi-VN"/>
        </w:rPr>
      </w:pPr>
      <w:bookmarkStart w:id="22" w:name="bookmark34"/>
      <w:bookmarkEnd w:id="22"/>
      <w:r w:rsidRPr="00691131">
        <w:rPr>
          <w:rFonts w:ascii="Times New Roman" w:hAnsi="Times New Roman"/>
          <w:color w:val="000000"/>
          <w:szCs w:val="26"/>
          <w:lang w:bidi="vi-VN"/>
        </w:rPr>
        <w:t xml:space="preserve">-Thí sinh lựa chọn chính xác cả 04 ý trong 1 câu hỏi được </w:t>
      </w:r>
      <w:r w:rsidRPr="00691131">
        <w:rPr>
          <w:rFonts w:ascii="Times New Roman" w:hAnsi="Times New Roman"/>
          <w:b/>
          <w:bCs/>
          <w:color w:val="000000"/>
          <w:szCs w:val="26"/>
          <w:lang w:bidi="vi-VN"/>
        </w:rPr>
        <w:t xml:space="preserve">1 </w:t>
      </w:r>
      <w:r w:rsidRPr="00691131">
        <w:rPr>
          <w:rFonts w:ascii="Times New Roman" w:hAnsi="Times New Roman"/>
          <w:color w:val="000000"/>
          <w:szCs w:val="26"/>
          <w:lang w:bidi="vi-VN"/>
        </w:rPr>
        <w:t>điểm.</w:t>
      </w:r>
    </w:p>
    <w:p w:rsidR="00FE2564" w:rsidRPr="00691131" w:rsidRDefault="00FE2564" w:rsidP="00691131">
      <w:pPr>
        <w:widowControl w:val="0"/>
        <w:tabs>
          <w:tab w:val="left" w:pos="1563"/>
        </w:tabs>
        <w:spacing w:line="340" w:lineRule="exact"/>
        <w:rPr>
          <w:rFonts w:ascii="Times New Roman" w:hAnsi="Times New Roman"/>
          <w:color w:val="000000"/>
          <w:szCs w:val="26"/>
          <w:lang w:bidi="vi-VN"/>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FE2564" w:rsidRPr="00691131" w:rsidTr="00691131">
        <w:trPr>
          <w:trHeight w:hRule="exact" w:val="512"/>
          <w:jc w:val="center"/>
        </w:trPr>
        <w:tc>
          <w:tcPr>
            <w:tcW w:w="888" w:type="dxa"/>
            <w:tcBorders>
              <w:top w:val="single" w:sz="4" w:space="0" w:color="auto"/>
              <w:left w:val="single" w:sz="4" w:space="0" w:color="auto"/>
            </w:tcBorders>
            <w:shd w:val="clear" w:color="auto" w:fill="FFFFFF"/>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Lệnh hỏi</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 (Đ/S)</w:t>
            </w:r>
          </w:p>
        </w:tc>
        <w:tc>
          <w:tcPr>
            <w:tcW w:w="1332" w:type="dxa"/>
            <w:tcBorders>
              <w:top w:val="single" w:sz="4" w:space="0" w:color="auto"/>
              <w:left w:val="single" w:sz="4" w:space="0" w:color="auto"/>
            </w:tcBorders>
            <w:shd w:val="clear" w:color="auto" w:fill="FFFFFF"/>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1656" w:type="dxa"/>
            <w:tcBorders>
              <w:top w:val="single" w:sz="4" w:space="0" w:color="auto"/>
              <w:left w:val="single" w:sz="4" w:space="0" w:color="auto"/>
            </w:tcBorders>
            <w:shd w:val="clear" w:color="auto" w:fill="FFFFFF"/>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before="120" w:after="120"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 (Đ/S)</w:t>
            </w:r>
          </w:p>
        </w:tc>
      </w:tr>
      <w:tr w:rsidR="00FE2564" w:rsidRPr="00691131" w:rsidTr="006911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1</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a)</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c>
          <w:tcPr>
            <w:tcW w:w="1332"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3</w:t>
            </w: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b)</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S</w:t>
            </w:r>
          </w:p>
        </w:tc>
        <w:tc>
          <w:tcPr>
            <w:tcW w:w="1332"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c)</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 xml:space="preserve">                   Đ</w:t>
            </w:r>
          </w:p>
        </w:tc>
        <w:tc>
          <w:tcPr>
            <w:tcW w:w="1332"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r w:rsidR="00FE2564" w:rsidRPr="00691131" w:rsidTr="00691131">
        <w:trPr>
          <w:trHeight w:hRule="exact" w:val="318"/>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d)</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c>
          <w:tcPr>
            <w:tcW w:w="1332"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S</w:t>
            </w:r>
          </w:p>
        </w:tc>
      </w:tr>
      <w:tr w:rsidR="00FE2564" w:rsidRPr="00691131" w:rsidTr="006911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2</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a)</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c>
          <w:tcPr>
            <w:tcW w:w="1332"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4</w:t>
            </w: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b)</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c>
          <w:tcPr>
            <w:tcW w:w="1332"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r w:rsidR="00FE2564" w:rsidRPr="00691131" w:rsidTr="00691131">
        <w:trPr>
          <w:trHeight w:hRule="exact" w:val="324"/>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c)</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S</w:t>
            </w:r>
          </w:p>
        </w:tc>
        <w:tc>
          <w:tcPr>
            <w:tcW w:w="1332" w:type="dxa"/>
            <w:vMerge/>
            <w:tcBorders>
              <w:left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S</w:t>
            </w:r>
          </w:p>
        </w:tc>
      </w:tr>
      <w:tr w:rsidR="00FE2564" w:rsidRPr="00691131" w:rsidTr="00691131">
        <w:trPr>
          <w:trHeight w:hRule="exact" w:val="354"/>
          <w:jc w:val="center"/>
        </w:trPr>
        <w:tc>
          <w:tcPr>
            <w:tcW w:w="888"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24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color w:val="000000"/>
                <w:szCs w:val="26"/>
                <w:lang w:bidi="vi-VN"/>
              </w:rPr>
              <w:t>d)</w:t>
            </w:r>
          </w:p>
        </w:tc>
        <w:tc>
          <w:tcPr>
            <w:tcW w:w="2118"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S</w:t>
            </w:r>
          </w:p>
        </w:tc>
        <w:tc>
          <w:tcPr>
            <w:tcW w:w="1332"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340" w:lineRule="exact"/>
              <w:rPr>
                <w:rFonts w:ascii="Times New Roman" w:eastAsia="Courier New" w:hAnsi="Times New Roman"/>
                <w:color w:val="000000"/>
                <w:szCs w:val="26"/>
                <w:lang w:bidi="vi-VN"/>
              </w:rPr>
            </w:pPr>
          </w:p>
        </w:tc>
        <w:tc>
          <w:tcPr>
            <w:tcW w:w="1656"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Đ</w:t>
            </w:r>
          </w:p>
        </w:tc>
      </w:tr>
    </w:tbl>
    <w:p w:rsidR="00FE2564" w:rsidRPr="00691131" w:rsidRDefault="00FE2564" w:rsidP="00691131">
      <w:pPr>
        <w:pStyle w:val="Vnbnnidung0"/>
        <w:spacing w:line="340" w:lineRule="exact"/>
        <w:jc w:val="center"/>
        <w:rPr>
          <w:rFonts w:ascii="Times New Roman" w:hAnsi="Times New Roman" w:cs="Times New Roman"/>
          <w:color w:val="000000"/>
          <w:sz w:val="26"/>
          <w:szCs w:val="26"/>
          <w:lang w:val="vi-VN" w:eastAsia="vi-VN" w:bidi="vi-VN"/>
        </w:rPr>
      </w:pPr>
    </w:p>
    <w:p w:rsidR="00FE2564" w:rsidRPr="00691131" w:rsidRDefault="00FE2564" w:rsidP="00691131">
      <w:pPr>
        <w:widowControl w:val="0"/>
        <w:spacing w:line="340" w:lineRule="exact"/>
        <w:rPr>
          <w:rFonts w:ascii="Times New Roman" w:hAnsi="Times New Roman"/>
          <w:color w:val="000000"/>
          <w:szCs w:val="26"/>
          <w:lang w:bidi="vi-VN"/>
        </w:rPr>
      </w:pPr>
    </w:p>
    <w:p w:rsidR="00FE2564" w:rsidRPr="00691131" w:rsidRDefault="00FE2564" w:rsidP="00691131">
      <w:pPr>
        <w:widowControl w:val="0"/>
        <w:spacing w:line="340" w:lineRule="exact"/>
        <w:rPr>
          <w:rFonts w:ascii="Times New Roman" w:hAnsi="Times New Roman"/>
          <w:color w:val="000000"/>
          <w:szCs w:val="26"/>
          <w:lang w:bidi="vi-VN"/>
        </w:rPr>
      </w:pPr>
      <w:r w:rsidRPr="00691131">
        <w:rPr>
          <w:rFonts w:ascii="Times New Roman" w:hAnsi="Times New Roman"/>
          <w:b/>
          <w:bCs/>
          <w:color w:val="000000"/>
          <w:szCs w:val="26"/>
          <w:lang w:bidi="vi-VN"/>
        </w:rPr>
        <w:t xml:space="preserve">Phần III </w:t>
      </w:r>
      <w:r w:rsidRPr="00691131">
        <w:rPr>
          <w:rFonts w:ascii="Times New Roman" w:hAnsi="Times New Roman"/>
          <w:color w:val="000000"/>
          <w:szCs w:val="26"/>
          <w:lang w:bidi="vi-VN"/>
        </w:rPr>
        <w:t xml:space="preserve">(Mỗi câu trả lời đúng thí sinh được </w:t>
      </w:r>
      <w:r w:rsidRPr="00691131">
        <w:rPr>
          <w:rFonts w:ascii="Times New Roman" w:hAnsi="Times New Roman"/>
          <w:b/>
          <w:bCs/>
          <w:color w:val="000000"/>
          <w:szCs w:val="26"/>
          <w:lang w:bidi="vi-VN"/>
        </w:rPr>
        <w:t>0,25 điềm)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FE2564" w:rsidRPr="00691131" w:rsidTr="00691131">
        <w:trPr>
          <w:trHeight w:hRule="exact" w:val="348"/>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Câu</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b/>
                <w:bCs/>
                <w:color w:val="000000"/>
                <w:szCs w:val="26"/>
                <w:lang w:bidi="vi-VN"/>
              </w:rPr>
              <w:t>Đáp án</w:t>
            </w:r>
          </w:p>
        </w:tc>
      </w:tr>
      <w:tr w:rsidR="00FE2564" w:rsidRPr="00691131" w:rsidTr="00691131">
        <w:trPr>
          <w:trHeight w:hRule="exact" w:val="336"/>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1,25</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4</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40</w:t>
            </w:r>
          </w:p>
        </w:tc>
      </w:tr>
      <w:tr w:rsidR="00FE2564" w:rsidRPr="00691131" w:rsidTr="00691131">
        <w:trPr>
          <w:trHeight w:hRule="exact" w:val="330"/>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2</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0,5</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5</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0,1</w:t>
            </w:r>
          </w:p>
        </w:tc>
      </w:tr>
      <w:tr w:rsidR="00FE2564" w:rsidRPr="00691131" w:rsidTr="00691131">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3</w:t>
            </w:r>
          </w:p>
        </w:tc>
        <w:tc>
          <w:tcPr>
            <w:tcW w:w="2544"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10</w:t>
            </w:r>
          </w:p>
        </w:tc>
        <w:tc>
          <w:tcPr>
            <w:tcW w:w="196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spacing w:line="340" w:lineRule="exact"/>
              <w:jc w:val="center"/>
              <w:rPr>
                <w:rFonts w:ascii="Times New Roman" w:hAnsi="Times New Roman"/>
                <w:color w:val="000000"/>
                <w:szCs w:val="26"/>
                <w:lang w:bidi="vi-VN"/>
              </w:rPr>
            </w:pPr>
            <w:r w:rsidRPr="00691131">
              <w:rPr>
                <w:rFonts w:ascii="Times New Roman" w:hAnsi="Times New Roman"/>
                <w:color w:val="000000"/>
                <w:szCs w:val="26"/>
                <w:lang w:bidi="vi-VN"/>
              </w:rPr>
              <w:t>19,8</w:t>
            </w:r>
          </w:p>
        </w:tc>
      </w:tr>
    </w:tbl>
    <w:p w:rsidR="00FE2564" w:rsidRPr="00691131" w:rsidRDefault="00FE2564" w:rsidP="00691131">
      <w:pPr>
        <w:tabs>
          <w:tab w:val="left" w:pos="1302"/>
        </w:tabs>
        <w:spacing w:line="340" w:lineRule="exact"/>
        <w:rPr>
          <w:rFonts w:ascii="Times New Roman" w:hAnsi="Times New Roman"/>
          <w:color w:val="000000"/>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9</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pStyle w:val="ListParagraph"/>
        <w:spacing w:before="120" w:after="240"/>
        <w:ind w:left="0"/>
        <w:rPr>
          <w:b/>
          <w:bCs/>
          <w:sz w:val="26"/>
          <w:szCs w:val="26"/>
        </w:rPr>
      </w:pPr>
    </w:p>
    <w:p w:rsidR="00FE2564" w:rsidRPr="00691131" w:rsidRDefault="00FE2564" w:rsidP="00691131">
      <w:pPr>
        <w:pStyle w:val="ListParagraph"/>
        <w:spacing w:before="120" w:after="240"/>
        <w:ind w:left="0"/>
        <w:rPr>
          <w:rFonts w:eastAsia="Calibri"/>
          <w:b/>
          <w:bCs/>
          <w:sz w:val="26"/>
          <w:szCs w:val="26"/>
        </w:rPr>
      </w:pPr>
      <w:r w:rsidRPr="00FC1DC2">
        <w:rPr>
          <w:b/>
          <w:bCs/>
          <w:color w:val="0070C0"/>
          <w:sz w:val="26"/>
          <w:szCs w:val="26"/>
        </w:rPr>
        <w:t xml:space="preserve">A. </w:t>
      </w:r>
      <w:r w:rsidRPr="00691131">
        <w:rPr>
          <w:b/>
          <w:bCs/>
          <w:sz w:val="26"/>
          <w:szCs w:val="26"/>
        </w:rPr>
        <w:t xml:space="preserve">PHẦN I. </w:t>
      </w:r>
      <w:r w:rsidRPr="00691131">
        <w:rPr>
          <w:rFonts w:eastAsia="Calibri"/>
          <w:b/>
          <w:bCs/>
          <w:sz w:val="26"/>
          <w:szCs w:val="26"/>
        </w:rPr>
        <w:t xml:space="preserve">(18 câu x 0,25  = 4,5 điểm) </w:t>
      </w:r>
      <w:r w:rsidRPr="00691131">
        <w:rPr>
          <w:b/>
          <w:bCs/>
          <w:sz w:val="26"/>
          <w:szCs w:val="26"/>
        </w:rPr>
        <w:t>Câu trắc nghiệm nhiều phương án lựa chọn.</w:t>
      </w:r>
      <w:r w:rsidRPr="00691131">
        <w:rPr>
          <w:sz w:val="26"/>
          <w:szCs w:val="26"/>
        </w:rPr>
        <w:t xml:space="preserve"> Mỗi câu hỏi thí sinh chỉ chọn một phương án.</w:t>
      </w:r>
    </w:p>
    <w:p w:rsidR="00FE2564" w:rsidRPr="00691131" w:rsidRDefault="00FE2564" w:rsidP="00691131">
      <w:pPr>
        <w:pStyle w:val="Normal1"/>
        <w:jc w:val="both"/>
        <w:rPr>
          <w:sz w:val="26"/>
          <w:szCs w:val="26"/>
        </w:rPr>
      </w:pPr>
      <w:r w:rsidRPr="00FC1DC2">
        <w:rPr>
          <w:b/>
          <w:color w:val="C00000"/>
          <w:sz w:val="26"/>
          <w:szCs w:val="26"/>
        </w:rPr>
        <w:t>Câu 1:</w:t>
      </w:r>
      <w:r w:rsidRPr="00691131">
        <w:rPr>
          <w:b/>
          <w:sz w:val="26"/>
          <w:szCs w:val="26"/>
        </w:rPr>
        <w:t xml:space="preserve"> </w:t>
      </w:r>
      <w:r w:rsidRPr="00691131">
        <w:rPr>
          <w:sz w:val="26"/>
          <w:szCs w:val="26"/>
        </w:rPr>
        <w:t>Pha của dao động được dùng để xác định</w:t>
      </w:r>
    </w:p>
    <w:p w:rsidR="00FE2564" w:rsidRPr="00691131" w:rsidRDefault="00FE2564" w:rsidP="00691131">
      <w:pPr>
        <w:pStyle w:val="Normal2"/>
        <w:tabs>
          <w:tab w:val="left" w:pos="50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tần số dao động.</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chu kì dao động.</w:t>
      </w:r>
    </w:p>
    <w:p w:rsidR="00FE2564" w:rsidRPr="00691131" w:rsidRDefault="00FE2564" w:rsidP="00691131">
      <w:pPr>
        <w:pStyle w:val="Normal3"/>
        <w:tabs>
          <w:tab w:val="left" w:pos="5000"/>
        </w:tabs>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biên độ dao động.</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trạng thái dao động.</w:t>
      </w:r>
    </w:p>
    <w:p w:rsidR="00FE2564" w:rsidRPr="00691131" w:rsidRDefault="00FE2564" w:rsidP="00691131">
      <w:pPr>
        <w:pStyle w:val="Normal4"/>
        <w:jc w:val="both"/>
        <w:rPr>
          <w:sz w:val="26"/>
          <w:szCs w:val="26"/>
        </w:rPr>
      </w:pPr>
      <w:r w:rsidRPr="00FC1DC2">
        <w:rPr>
          <w:b/>
          <w:color w:val="C00000"/>
          <w:sz w:val="26"/>
          <w:szCs w:val="26"/>
        </w:rPr>
        <w:t>Câu 2:</w:t>
      </w:r>
      <w:r w:rsidRPr="00691131">
        <w:rPr>
          <w:b/>
          <w:sz w:val="26"/>
          <w:szCs w:val="26"/>
        </w:rPr>
        <w:t xml:space="preserve"> </w:t>
      </w:r>
      <w:r w:rsidRPr="00691131">
        <w:rPr>
          <w:spacing w:val="-3"/>
          <w:sz w:val="26"/>
          <w:szCs w:val="26"/>
          <w:lang w:bidi="en-US"/>
        </w:rPr>
        <w:t xml:space="preserve">Một vật dao động điều hòa có phương trình </w:t>
      </w:r>
      <w:r w:rsidRPr="00691131">
        <w:rPr>
          <w:position w:val="-28"/>
          <w:sz w:val="26"/>
          <w:szCs w:val="26"/>
          <w:lang w:val="vi-VN"/>
        </w:rPr>
        <w:object w:dxaOrig="2910" w:dyaOrig="687">
          <v:shape id="_x0000_i1438" type="#_x0000_t75" style="width:145.5pt;height:34.5pt" o:ole="">
            <v:imagedata r:id="rId616" o:title=""/>
          </v:shape>
          <o:OLEObject Type="Embed" ProgID="Equation.DSMT4" ShapeID="_x0000_i1438" DrawAspect="Content" ObjectID="_1823185091" r:id="rId617"/>
        </w:object>
      </w:r>
      <w:r w:rsidRPr="00691131">
        <w:rPr>
          <w:sz w:val="26"/>
          <w:szCs w:val="26"/>
        </w:rPr>
        <w:t xml:space="preserve"> </w:t>
      </w:r>
      <w:r w:rsidRPr="00691131">
        <w:rPr>
          <w:spacing w:val="-3"/>
          <w:sz w:val="26"/>
          <w:szCs w:val="26"/>
          <w:lang w:bidi="en-US"/>
        </w:rPr>
        <w:t xml:space="preserve">Li độ của vật tại thời điểm </w:t>
      </w:r>
      <w:r w:rsidRPr="00691131">
        <w:rPr>
          <w:position w:val="-10"/>
          <w:sz w:val="26"/>
          <w:szCs w:val="26"/>
          <w:lang w:val="vi-VN"/>
        </w:rPr>
        <w:object w:dxaOrig="982" w:dyaOrig="325">
          <v:shape id="_x0000_i1439" type="#_x0000_t75" style="width:48.75pt;height:16.5pt" o:ole="">
            <v:imagedata r:id="rId618" o:title=""/>
          </v:shape>
          <o:OLEObject Type="Embed" ProgID="Equation.DSMT4" ShapeID="_x0000_i1439" DrawAspect="Content" ObjectID="_1823185092" r:id="rId619"/>
        </w:object>
      </w:r>
      <w:r w:rsidRPr="00691131">
        <w:rPr>
          <w:spacing w:val="-3"/>
          <w:sz w:val="26"/>
          <w:szCs w:val="26"/>
          <w:lang w:bidi="en-US"/>
        </w:rPr>
        <w:t xml:space="preserve"> là</w:t>
      </w:r>
    </w:p>
    <w:p w:rsidR="00FE2564" w:rsidRPr="00691131" w:rsidRDefault="00FE2564" w:rsidP="00691131">
      <w:pPr>
        <w:pStyle w:val="Normal5"/>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position w:val="-10"/>
          <w:sz w:val="26"/>
          <w:szCs w:val="26"/>
          <w:lang w:val="vi-VN"/>
        </w:rPr>
        <w:object w:dxaOrig="761" w:dyaOrig="325">
          <v:shape id="_x0000_i1440" type="#_x0000_t75" style="width:38.25pt;height:16.5pt" o:ole="">
            <v:imagedata r:id="rId620" o:title=""/>
          </v:shape>
          <o:OLEObject Type="Embed" ProgID="Equation.DSMT4" ShapeID="_x0000_i1440" DrawAspect="Content" ObjectID="_1823185093" r:id="rId621"/>
        </w:object>
      </w:r>
      <w:r w:rsidRPr="00691131">
        <w:rPr>
          <w:sz w:val="26"/>
          <w:szCs w:val="26"/>
        </w:rPr>
        <w:tab/>
      </w:r>
      <w:r w:rsidRPr="00691131">
        <w:rPr>
          <w:b/>
          <w:sz w:val="26"/>
          <w:szCs w:val="26"/>
        </w:rPr>
        <w:t xml:space="preserve">    </w:t>
      </w:r>
      <w:r w:rsidRPr="00FC1DC2">
        <w:rPr>
          <w:b/>
          <w:color w:val="0070C0"/>
          <w:sz w:val="26"/>
          <w:szCs w:val="26"/>
        </w:rPr>
        <w:t xml:space="preserve">B. </w:t>
      </w:r>
      <w:r w:rsidRPr="00691131">
        <w:rPr>
          <w:position w:val="-10"/>
          <w:sz w:val="26"/>
          <w:szCs w:val="26"/>
          <w:lang w:val="vi-VN"/>
        </w:rPr>
        <w:object w:dxaOrig="731" w:dyaOrig="325">
          <v:shape id="_x0000_i1441" type="#_x0000_t75" style="width:36.75pt;height:16.5pt" o:ole="">
            <v:imagedata r:id="rId622" o:title=""/>
          </v:shape>
          <o:OLEObject Type="Embed" ProgID="Equation.DSMT4" ShapeID="_x0000_i1441" DrawAspect="Content" ObjectID="_1823185094" r:id="rId623"/>
        </w:object>
      </w:r>
      <w:r w:rsidRPr="00691131">
        <w:rPr>
          <w:sz w:val="26"/>
          <w:szCs w:val="26"/>
        </w:rPr>
        <w:tab/>
      </w:r>
      <w:r w:rsidRPr="00691131">
        <w:rPr>
          <w:b/>
          <w:sz w:val="26"/>
          <w:szCs w:val="26"/>
        </w:rPr>
        <w:t xml:space="preserve">    </w:t>
      </w:r>
      <w:r w:rsidRPr="00FC1DC2">
        <w:rPr>
          <w:b/>
          <w:color w:val="0070C0"/>
          <w:sz w:val="26"/>
          <w:szCs w:val="26"/>
        </w:rPr>
        <w:t xml:space="preserve">C. </w:t>
      </w:r>
      <w:r w:rsidRPr="00691131">
        <w:rPr>
          <w:position w:val="-6"/>
          <w:sz w:val="26"/>
          <w:szCs w:val="26"/>
          <w:lang w:val="vi-VN"/>
        </w:rPr>
        <w:object w:dxaOrig="569" w:dyaOrig="273">
          <v:shape id="_x0000_i1442" type="#_x0000_t75" style="width:28.5pt;height:13.5pt" o:ole="">
            <v:imagedata r:id="rId624" o:title=""/>
          </v:shape>
          <o:OLEObject Type="Embed" ProgID="Equation.DSMT4" ShapeID="_x0000_i1442" DrawAspect="Content" ObjectID="_1823185095" r:id="rId625"/>
        </w:object>
      </w:r>
      <w:r w:rsidRPr="00691131">
        <w:rPr>
          <w:sz w:val="26"/>
          <w:szCs w:val="26"/>
        </w:rPr>
        <w:tab/>
      </w:r>
      <w:r w:rsidRPr="00691131">
        <w:rPr>
          <w:b/>
          <w:sz w:val="26"/>
          <w:szCs w:val="26"/>
        </w:rPr>
        <w:t xml:space="preserve">    </w:t>
      </w:r>
      <w:r w:rsidRPr="00FC1DC2">
        <w:rPr>
          <w:b/>
          <w:color w:val="0070C0"/>
          <w:sz w:val="26"/>
          <w:szCs w:val="26"/>
        </w:rPr>
        <w:t xml:space="preserve">D. </w:t>
      </w:r>
      <w:r w:rsidRPr="00691131">
        <w:rPr>
          <w:position w:val="-6"/>
          <w:sz w:val="26"/>
          <w:szCs w:val="26"/>
          <w:lang w:val="vi-VN"/>
        </w:rPr>
        <w:object w:dxaOrig="598" w:dyaOrig="273">
          <v:shape id="_x0000_i1443" type="#_x0000_t75" style="width:30pt;height:13.5pt" o:ole="">
            <v:imagedata r:id="rId626" o:title=""/>
          </v:shape>
          <o:OLEObject Type="Embed" ProgID="Equation.DSMT4" ShapeID="_x0000_i1443" DrawAspect="Content" ObjectID="_1823185096" r:id="rId627"/>
        </w:object>
      </w:r>
    </w:p>
    <w:p w:rsidR="00FE2564" w:rsidRPr="00691131" w:rsidRDefault="00FE2564" w:rsidP="00691131">
      <w:pPr>
        <w:pStyle w:val="ListParagraph"/>
        <w:tabs>
          <w:tab w:val="left" w:pos="810"/>
          <w:tab w:val="left" w:pos="990"/>
        </w:tabs>
        <w:spacing w:line="276" w:lineRule="auto"/>
        <w:ind w:left="0"/>
        <w:jc w:val="both"/>
        <w:rPr>
          <w:sz w:val="26"/>
          <w:szCs w:val="26"/>
        </w:rPr>
      </w:pPr>
      <w:r w:rsidRPr="00FC1DC2">
        <w:rPr>
          <w:b/>
          <w:color w:val="C00000"/>
          <w:sz w:val="26"/>
          <w:szCs w:val="26"/>
        </w:rPr>
        <w:t>Câu 3:</w:t>
      </w:r>
      <w:r w:rsidRPr="00691131">
        <w:rPr>
          <w:b/>
          <w:sz w:val="26"/>
          <w:szCs w:val="26"/>
        </w:rPr>
        <w:t xml:space="preserve"> </w:t>
      </w:r>
      <w:r w:rsidRPr="00691131">
        <w:rPr>
          <w:sz w:val="26"/>
          <w:szCs w:val="26"/>
        </w:rPr>
        <w:t xml:space="preserve">Đồ thị biểu diễn x = Acos(ωt + </w:t>
      </w:r>
      <w:r w:rsidRPr="00691131">
        <w:rPr>
          <w:sz w:val="26"/>
          <w:szCs w:val="26"/>
        </w:rPr>
        <w:sym w:font="Symbol" w:char="F06A"/>
      </w:r>
      <w:r w:rsidRPr="00691131">
        <w:rPr>
          <w:sz w:val="26"/>
          <w:szCs w:val="26"/>
        </w:rPr>
        <w:t>). Giá trị cực đại của gia tốc vật dao động là:</w:t>
      </w:r>
    </w:p>
    <w:p w:rsidR="00FE2564" w:rsidRPr="00691131" w:rsidRDefault="006552AD" w:rsidP="00691131">
      <w:pPr>
        <w:pStyle w:val="Normal7"/>
        <w:jc w:val="center"/>
        <w:rPr>
          <w:sz w:val="26"/>
          <w:szCs w:val="26"/>
        </w:rPr>
      </w:pPr>
      <w:r>
        <w:rPr>
          <w:noProof/>
          <w:sz w:val="26"/>
          <w:szCs w:val="26"/>
        </w:rPr>
        <w:pict>
          <v:shape id="Picture 17" o:spid="_x0000_i1444" type="#_x0000_t75" alt="Description: n319 zalo Phuong Thao" style="width:184.5pt;height:114.75pt;visibility:visible">
            <v:imagedata r:id="rId628" o:title="n319 zalo Phuong Thao" croptop="2508f" cropbottom="4390f" cropleft="3608f" cropright="1603f"/>
          </v:shape>
        </w:pict>
      </w:r>
    </w:p>
    <w:p w:rsidR="00FE2564" w:rsidRPr="00691131" w:rsidRDefault="00FE2564" w:rsidP="00691131">
      <w:pPr>
        <w:pStyle w:val="Normal7"/>
        <w:jc w:val="center"/>
        <w:rPr>
          <w:sz w:val="26"/>
          <w:szCs w:val="26"/>
        </w:rPr>
      </w:pPr>
    </w:p>
    <w:p w:rsidR="00FE2564" w:rsidRPr="00691131" w:rsidRDefault="00FE2564" w:rsidP="00691131">
      <w:pPr>
        <w:pStyle w:val="Normal8"/>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5π</w:t>
      </w:r>
      <w:r w:rsidRPr="00691131">
        <w:rPr>
          <w:sz w:val="26"/>
          <w:szCs w:val="26"/>
          <w:vertAlign w:val="superscript"/>
        </w:rPr>
        <w:t>2</w:t>
      </w:r>
      <w:r w:rsidRPr="00691131">
        <w:rPr>
          <w:sz w:val="26"/>
          <w:szCs w:val="26"/>
        </w:rPr>
        <w:t xml:space="preserve"> cm/s</w:t>
      </w:r>
      <w:r w:rsidRPr="00691131">
        <w:rPr>
          <w:sz w:val="26"/>
          <w:szCs w:val="26"/>
          <w:vertAlign w:val="superscript"/>
        </w:rPr>
        <w:t>2</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2,5π</w:t>
      </w:r>
      <w:r w:rsidRPr="00691131">
        <w:rPr>
          <w:sz w:val="26"/>
          <w:szCs w:val="26"/>
          <w:vertAlign w:val="superscript"/>
        </w:rPr>
        <w:t>2</w:t>
      </w:r>
      <w:r w:rsidRPr="00691131">
        <w:rPr>
          <w:sz w:val="26"/>
          <w:szCs w:val="26"/>
        </w:rPr>
        <w:t xml:space="preserve"> cm/s</w:t>
      </w:r>
      <w:r w:rsidRPr="00691131">
        <w:rPr>
          <w:sz w:val="26"/>
          <w:szCs w:val="26"/>
          <w:vertAlign w:val="superscript"/>
        </w:rPr>
        <w:t>2</w: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rPr>
        <w:t>25π</w:t>
      </w:r>
      <w:r w:rsidRPr="00691131">
        <w:rPr>
          <w:sz w:val="26"/>
          <w:szCs w:val="26"/>
          <w:vertAlign w:val="superscript"/>
        </w:rPr>
        <w:t>2</w:t>
      </w:r>
      <w:r w:rsidRPr="00691131">
        <w:rPr>
          <w:sz w:val="26"/>
          <w:szCs w:val="26"/>
        </w:rPr>
        <w:t xml:space="preserve"> cm/s</w:t>
      </w:r>
      <w:r w:rsidRPr="00691131">
        <w:rPr>
          <w:sz w:val="26"/>
          <w:szCs w:val="26"/>
          <w:vertAlign w:val="superscript"/>
        </w:rPr>
        <w:t>2</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5π cm/s</w:t>
      </w:r>
      <w:r w:rsidRPr="00691131">
        <w:rPr>
          <w:sz w:val="26"/>
          <w:szCs w:val="26"/>
          <w:vertAlign w:val="superscript"/>
        </w:rPr>
        <w:t>2</w:t>
      </w:r>
    </w:p>
    <w:p w:rsidR="00FE2564" w:rsidRPr="00691131" w:rsidRDefault="00FE2564" w:rsidP="00691131">
      <w:pPr>
        <w:pStyle w:val="Normal9"/>
        <w:jc w:val="both"/>
        <w:rPr>
          <w:sz w:val="26"/>
          <w:szCs w:val="26"/>
        </w:rPr>
      </w:pPr>
      <w:r w:rsidRPr="00FC1DC2">
        <w:rPr>
          <w:b/>
          <w:color w:val="C00000"/>
          <w:sz w:val="26"/>
          <w:szCs w:val="26"/>
        </w:rPr>
        <w:t>Câu 4:</w:t>
      </w:r>
      <w:r w:rsidRPr="00691131">
        <w:rPr>
          <w:b/>
          <w:sz w:val="26"/>
          <w:szCs w:val="26"/>
        </w:rPr>
        <w:t xml:space="preserve"> </w:t>
      </w:r>
      <w:r w:rsidRPr="00691131">
        <w:rPr>
          <w:sz w:val="26"/>
          <w:szCs w:val="26"/>
          <w:lang w:val="pt-BR"/>
        </w:rPr>
        <w:t xml:space="preserve">Một chất điểm dao động điều hòa trên trục </w:t>
      </w:r>
      <w:r w:rsidRPr="00691131">
        <w:rPr>
          <w:position w:val="-6"/>
          <w:sz w:val="26"/>
          <w:szCs w:val="26"/>
        </w:rPr>
        <w:object w:dxaOrig="428" w:dyaOrig="295">
          <v:shape id="_x0000_i1445" type="#_x0000_t75" style="width:21.75pt;height:15pt" o:ole="">
            <v:imagedata r:id="rId629" o:title=""/>
          </v:shape>
          <o:OLEObject Type="Embed" ProgID="Equation.DSMT4" ShapeID="_x0000_i1445" DrawAspect="Content" ObjectID="_1823185097" r:id="rId630"/>
        </w:object>
      </w:r>
      <w:r w:rsidRPr="00691131">
        <w:rPr>
          <w:sz w:val="26"/>
          <w:szCs w:val="26"/>
          <w:lang w:val="pt-BR"/>
        </w:rPr>
        <w:t xml:space="preserve"> Khi chất điểm đi qua vị trí cân bằng thì tốc độ của nó là </w:t>
      </w:r>
      <w:r w:rsidRPr="00691131">
        <w:rPr>
          <w:position w:val="-6"/>
          <w:sz w:val="26"/>
          <w:szCs w:val="26"/>
        </w:rPr>
        <w:object w:dxaOrig="871" w:dyaOrig="295">
          <v:shape id="_x0000_i1446" type="#_x0000_t75" style="width:43.5pt;height:15pt" o:ole="">
            <v:imagedata r:id="rId631" o:title=""/>
          </v:shape>
          <o:OLEObject Type="Embed" ProgID="Equation.DSMT4" ShapeID="_x0000_i1446" DrawAspect="Content" ObjectID="_1823185098" r:id="rId632"/>
        </w:object>
      </w:r>
      <w:r w:rsidRPr="00691131">
        <w:rPr>
          <w:sz w:val="26"/>
          <w:szCs w:val="26"/>
          <w:lang w:val="fr-FR"/>
        </w:rPr>
        <w:t xml:space="preserve"> </w:t>
      </w:r>
      <w:r w:rsidRPr="00691131">
        <w:rPr>
          <w:sz w:val="26"/>
          <w:szCs w:val="26"/>
          <w:lang w:val="pt-BR"/>
        </w:rPr>
        <w:t xml:space="preserve">Khi chất điểm có tốc độ là </w:t>
      </w:r>
      <w:r w:rsidRPr="00691131">
        <w:rPr>
          <w:position w:val="-6"/>
          <w:sz w:val="26"/>
          <w:szCs w:val="26"/>
        </w:rPr>
        <w:object w:dxaOrig="820" w:dyaOrig="295">
          <v:shape id="_x0000_i1447" type="#_x0000_t75" style="width:41.25pt;height:15pt" o:ole="">
            <v:imagedata r:id="rId633" o:title=""/>
          </v:shape>
          <o:OLEObject Type="Embed" ProgID="Equation.DSMT4" ShapeID="_x0000_i1447" DrawAspect="Content" ObjectID="_1823185099" r:id="rId634"/>
        </w:object>
      </w:r>
      <w:r w:rsidRPr="00691131">
        <w:rPr>
          <w:sz w:val="26"/>
          <w:szCs w:val="26"/>
          <w:lang w:val="fr-FR"/>
        </w:rPr>
        <w:t xml:space="preserve"> </w:t>
      </w:r>
      <w:r w:rsidRPr="00691131">
        <w:rPr>
          <w:sz w:val="26"/>
          <w:szCs w:val="26"/>
          <w:lang w:val="pt-BR"/>
        </w:rPr>
        <w:t xml:space="preserve">thì gia tốc của nó có độ lớn là </w:t>
      </w:r>
      <w:r w:rsidRPr="00691131">
        <w:rPr>
          <w:position w:val="-8"/>
          <w:sz w:val="26"/>
          <w:szCs w:val="26"/>
        </w:rPr>
        <w:object w:dxaOrig="1263" w:dyaOrig="384">
          <v:shape id="_x0000_i1448" type="#_x0000_t75" style="width:63pt;height:18.75pt" o:ole="">
            <v:imagedata r:id="rId635" o:title=""/>
          </v:shape>
          <o:OLEObject Type="Embed" ProgID="Equation.DSMT4" ShapeID="_x0000_i1448" DrawAspect="Content" ObjectID="_1823185100" r:id="rId636"/>
        </w:object>
      </w:r>
      <w:r w:rsidRPr="00691131">
        <w:rPr>
          <w:sz w:val="26"/>
          <w:szCs w:val="26"/>
          <w:lang w:val="pt-BR"/>
        </w:rPr>
        <w:t xml:space="preserve"> Biên độ dao động của chất điểm là</w:t>
      </w:r>
    </w:p>
    <w:p w:rsidR="00FE2564" w:rsidRPr="00691131" w:rsidRDefault="00FE2564" w:rsidP="00691131">
      <w:pPr>
        <w:pStyle w:val="Normal10"/>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5 cm.</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4 cm.</w: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rPr>
        <w:t>8 cm.</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10 cm.</w:t>
      </w:r>
    </w:p>
    <w:p w:rsidR="00FE2564" w:rsidRPr="00691131" w:rsidRDefault="00FE2564" w:rsidP="00691131">
      <w:pPr>
        <w:pStyle w:val="Normal11"/>
        <w:jc w:val="both"/>
        <w:rPr>
          <w:sz w:val="26"/>
          <w:szCs w:val="26"/>
        </w:rPr>
      </w:pPr>
      <w:r w:rsidRPr="00FC1DC2">
        <w:rPr>
          <w:b/>
          <w:color w:val="C00000"/>
          <w:sz w:val="26"/>
          <w:szCs w:val="26"/>
        </w:rPr>
        <w:t>Câu 5:</w:t>
      </w:r>
      <w:r w:rsidRPr="00691131">
        <w:rPr>
          <w:b/>
          <w:sz w:val="26"/>
          <w:szCs w:val="26"/>
        </w:rPr>
        <w:t xml:space="preserve"> </w:t>
      </w:r>
      <w:r w:rsidRPr="00691131">
        <w:rPr>
          <w:sz w:val="26"/>
          <w:szCs w:val="26"/>
        </w:rPr>
        <w:t xml:space="preserve">Chuyển động nào sau đây </w:t>
      </w:r>
      <w:r w:rsidRPr="00691131">
        <w:rPr>
          <w:bCs/>
          <w:sz w:val="26"/>
          <w:szCs w:val="26"/>
        </w:rPr>
        <w:t>không được coi</w:t>
      </w:r>
      <w:r w:rsidRPr="00691131">
        <w:rPr>
          <w:sz w:val="26"/>
          <w:szCs w:val="26"/>
        </w:rPr>
        <w:t xml:space="preserve"> là dao động cơ?</w:t>
      </w:r>
    </w:p>
    <w:p w:rsidR="00FE2564" w:rsidRPr="00691131" w:rsidRDefault="00FE2564" w:rsidP="00691131">
      <w:pPr>
        <w:pStyle w:val="Normal12"/>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Một hòn đá được thả rơi.</w:t>
      </w:r>
      <w:r w:rsidRPr="00691131">
        <w:rPr>
          <w:sz w:val="26"/>
          <w:szCs w:val="26"/>
        </w:rPr>
        <w:tab/>
      </w:r>
      <w:r w:rsidRPr="00691131">
        <w:rPr>
          <w:sz w:val="26"/>
          <w:szCs w:val="26"/>
        </w:rPr>
        <w:tab/>
      </w:r>
      <w:r w:rsidRPr="00FC1DC2">
        <w:rPr>
          <w:b/>
          <w:color w:val="0070C0"/>
          <w:sz w:val="26"/>
          <w:szCs w:val="26"/>
        </w:rPr>
        <w:t xml:space="preserve">B. </w:t>
      </w:r>
      <w:r w:rsidRPr="00691131">
        <w:rPr>
          <w:sz w:val="26"/>
          <w:szCs w:val="26"/>
        </w:rPr>
        <w:t>Pit tông chuyển động lên xuống trong xi lanh.</w:t>
      </w:r>
    </w:p>
    <w:p w:rsidR="00FE2564" w:rsidRPr="00691131" w:rsidRDefault="00FE2564" w:rsidP="00691131">
      <w:pPr>
        <w:pStyle w:val="Normal14"/>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Dây đàn ghi ta rung động.</w:t>
      </w:r>
      <w:r w:rsidRPr="00691131">
        <w:rPr>
          <w:sz w:val="26"/>
          <w:szCs w:val="26"/>
        </w:rPr>
        <w:tab/>
      </w:r>
      <w:r w:rsidRPr="00691131">
        <w:rPr>
          <w:sz w:val="26"/>
          <w:szCs w:val="26"/>
        </w:rPr>
        <w:tab/>
      </w:r>
      <w:r w:rsidRPr="00FC1DC2">
        <w:rPr>
          <w:b/>
          <w:color w:val="0070C0"/>
          <w:sz w:val="26"/>
          <w:szCs w:val="26"/>
        </w:rPr>
        <w:t xml:space="preserve">D. </w:t>
      </w:r>
      <w:r w:rsidRPr="00691131">
        <w:rPr>
          <w:sz w:val="26"/>
          <w:szCs w:val="26"/>
        </w:rPr>
        <w:t>Chiếc đu đung đưa.</w:t>
      </w:r>
    </w:p>
    <w:p w:rsidR="00FE2564" w:rsidRPr="00691131" w:rsidRDefault="00FE2564" w:rsidP="00691131">
      <w:pPr>
        <w:pStyle w:val="Normal16"/>
        <w:tabs>
          <w:tab w:val="left" w:pos="426"/>
        </w:tabs>
        <w:spacing w:before="120" w:line="276" w:lineRule="auto"/>
        <w:rPr>
          <w:b/>
          <w:sz w:val="26"/>
          <w:szCs w:val="26"/>
        </w:rPr>
      </w:pPr>
      <w:r w:rsidRPr="00FC1DC2">
        <w:rPr>
          <w:b/>
          <w:color w:val="C00000"/>
          <w:sz w:val="26"/>
          <w:szCs w:val="26"/>
        </w:rPr>
        <w:t>Câu 6:</w:t>
      </w:r>
      <w:r w:rsidRPr="00691131">
        <w:rPr>
          <w:b/>
          <w:sz w:val="26"/>
          <w:szCs w:val="26"/>
        </w:rPr>
        <w:t xml:space="preserve"> </w:t>
      </w:r>
      <w:r w:rsidRPr="00691131">
        <w:rPr>
          <w:sz w:val="26"/>
          <w:szCs w:val="26"/>
        </w:rPr>
        <w:t xml:space="preserve">Một chất điểm có khối lượng m, dao động điều hòa quanh vị trí cần bằng O với tần số góc </w:t>
      </w:r>
      <w:r w:rsidR="00577657" w:rsidRPr="00691131">
        <w:rPr>
          <w:sz w:val="26"/>
          <w:szCs w:val="26"/>
        </w:rPr>
        <w:fldChar w:fldCharType="begin"/>
      </w:r>
      <w:r w:rsidR="00577657" w:rsidRPr="00691131">
        <w:rPr>
          <w:sz w:val="26"/>
          <w:szCs w:val="26"/>
        </w:rPr>
        <w:instrText xml:space="preserve"> QUOTE </w:instrText>
      </w:r>
      <w:r w:rsidR="004038D9">
        <w:rPr>
          <w:position w:val="-6"/>
        </w:rPr>
        <w:pict>
          <v:shape id="_x0000_i1449"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4F496C&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F496C&quot; wsp:rsidP=&quot;004F496C&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6"/>
        </w:rPr>
        <w:pict>
          <v:shape id="_x0000_i1450" type="#_x0000_t75" style="width:9.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4F496C&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F496C&quot; wsp:rsidP=&quot;004F496C&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r w:rsidR="00577657" w:rsidRPr="00691131">
        <w:rPr>
          <w:sz w:val="26"/>
          <w:szCs w:val="26"/>
        </w:rPr>
        <w:fldChar w:fldCharType="end"/>
      </w:r>
      <w:r w:rsidRPr="00691131">
        <w:rPr>
          <w:sz w:val="26"/>
          <w:szCs w:val="26"/>
        </w:rPr>
        <w:t xml:space="preserve"> biên độ </w:t>
      </w:r>
      <w:r w:rsidRPr="00FC1DC2">
        <w:rPr>
          <w:b/>
          <w:color w:val="0070C0"/>
          <w:sz w:val="26"/>
          <w:szCs w:val="26"/>
        </w:rPr>
        <w:t xml:space="preserve">A. </w:t>
      </w:r>
      <w:r w:rsidRPr="00691131">
        <w:rPr>
          <w:sz w:val="26"/>
          <w:szCs w:val="26"/>
        </w:rPr>
        <w:t xml:space="preserve"> Lấy gốc thế năng tại O. Cơ năng W tính bằng biểu thức</w:t>
      </w:r>
    </w:p>
    <w:p w:rsidR="00FE2564" w:rsidRPr="00691131" w:rsidRDefault="00FE2564" w:rsidP="00691131">
      <w:pPr>
        <w:pStyle w:val="Normal18"/>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vertAlign w:val="subscript"/>
        </w:rPr>
        <w:object w:dxaOrig="1344" w:dyaOrig="620">
          <v:shape id="_x0000_i1451" type="#_x0000_t75" style="width:67.5pt;height:30.75pt" o:ole="">
            <v:imagedata r:id="rId638" o:title=""/>
          </v:shape>
          <o:OLEObject Type="Embed" ProgID="Equation.DSMT4" ShapeID="_x0000_i1451" DrawAspect="Content" ObjectID="_1823185101" r:id="rId639"/>
        </w:objec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vertAlign w:val="subscript"/>
        </w:rPr>
        <w:object w:dxaOrig="1499" w:dyaOrig="620">
          <v:shape id="_x0000_i1452" type="#_x0000_t75" style="width:75pt;height:30.75pt" o:ole="">
            <v:imagedata r:id="rId640" o:title=""/>
          </v:shape>
          <o:OLEObject Type="Embed" ProgID="Equation.DSMT4" ShapeID="_x0000_i1452" DrawAspect="Content" ObjectID="_1823185102" r:id="rId641"/>
        </w:objec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vertAlign w:val="subscript"/>
        </w:rPr>
        <w:object w:dxaOrig="1396" w:dyaOrig="620">
          <v:shape id="_x0000_i1453" type="#_x0000_t75" style="width:69.75pt;height:30.75pt" o:ole="">
            <v:imagedata r:id="rId642" o:title=""/>
          </v:shape>
          <o:OLEObject Type="Embed" ProgID="Equation.DSMT4" ShapeID="_x0000_i1453" DrawAspect="Content" ObjectID="_1823185103" r:id="rId643"/>
        </w:objec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vertAlign w:val="subscript"/>
        </w:rPr>
        <w:object w:dxaOrig="1410" w:dyaOrig="620">
          <v:shape id="_x0000_i1454" type="#_x0000_t75" style="width:70.5pt;height:30.75pt" o:ole="">
            <v:imagedata r:id="rId644" o:title=""/>
          </v:shape>
          <o:OLEObject Type="Embed" ProgID="Equation.DSMT4" ShapeID="_x0000_i1454" DrawAspect="Content" ObjectID="_1823185104" r:id="rId645"/>
        </w:object>
      </w:r>
    </w:p>
    <w:p w:rsidR="00FE2564" w:rsidRPr="00691131" w:rsidRDefault="00FE2564" w:rsidP="00691131">
      <w:pPr>
        <w:pStyle w:val="Normal19"/>
        <w:jc w:val="both"/>
        <w:rPr>
          <w:sz w:val="26"/>
          <w:szCs w:val="26"/>
        </w:rPr>
      </w:pPr>
      <w:r w:rsidRPr="00FC1DC2">
        <w:rPr>
          <w:b/>
          <w:color w:val="C00000"/>
          <w:sz w:val="26"/>
          <w:szCs w:val="26"/>
        </w:rPr>
        <w:t>Câu 7:</w:t>
      </w:r>
      <w:r w:rsidRPr="00691131">
        <w:rPr>
          <w:b/>
          <w:sz w:val="26"/>
          <w:szCs w:val="26"/>
        </w:rPr>
        <w:t xml:space="preserve"> </w:t>
      </w:r>
      <w:r w:rsidRPr="00691131">
        <w:rPr>
          <w:bCs/>
          <w:sz w:val="26"/>
          <w:szCs w:val="26"/>
        </w:rPr>
        <w:t xml:space="preserve">Một hệ dao động chịu tác dụng của ngoại lực tuần hoàn </w:t>
      </w:r>
      <w:r w:rsidRPr="00691131">
        <w:rPr>
          <w:position w:val="-14"/>
          <w:sz w:val="26"/>
          <w:szCs w:val="26"/>
        </w:rPr>
        <w:object w:dxaOrig="2119" w:dyaOrig="414">
          <v:shape id="_x0000_i1455" type="#_x0000_t75" style="width:105.75pt;height:20.25pt" o:ole="">
            <v:imagedata r:id="rId646" o:title=""/>
          </v:shape>
          <o:OLEObject Type="Embed" ProgID="Equation.DSMT4" ShapeID="_x0000_i1455" DrawAspect="Content" ObjectID="_1823185105" r:id="rId647"/>
        </w:object>
      </w:r>
      <w:r w:rsidRPr="00691131">
        <w:rPr>
          <w:bCs/>
          <w:sz w:val="26"/>
          <w:szCs w:val="26"/>
        </w:rPr>
        <w:t xml:space="preserve"> thì xảy ra hiện tượng cộng hưởng. Tần số dao động riêng của hệ phải là</w:t>
      </w:r>
    </w:p>
    <w:p w:rsidR="00FE2564" w:rsidRPr="00691131" w:rsidRDefault="00FE2564" w:rsidP="00691131">
      <w:pPr>
        <w:pStyle w:val="Normal20"/>
        <w:tabs>
          <w:tab w:val="left" w:pos="2500"/>
          <w:tab w:val="left" w:pos="5000"/>
          <w:tab w:val="left" w:pos="7500"/>
        </w:tabs>
        <w:jc w:val="center"/>
        <w:rPr>
          <w:sz w:val="26"/>
          <w:szCs w:val="26"/>
        </w:rPr>
      </w:pPr>
      <w:r w:rsidRPr="00FC1DC2">
        <w:rPr>
          <w:b/>
          <w:color w:val="0070C0"/>
          <w:sz w:val="26"/>
          <w:szCs w:val="26"/>
        </w:rPr>
        <w:t xml:space="preserve">A. </w:t>
      </w:r>
      <w:r w:rsidRPr="00691131">
        <w:rPr>
          <w:position w:val="-10"/>
          <w:sz w:val="26"/>
          <w:szCs w:val="26"/>
        </w:rPr>
        <w:object w:dxaOrig="731" w:dyaOrig="318">
          <v:shape id="_x0000_i1456" type="#_x0000_t75" style="width:36.75pt;height:16.5pt" o:ole="">
            <v:imagedata r:id="rId648" o:title=""/>
          </v:shape>
          <o:OLEObject Type="Embed" ProgID="Equation.DSMT4" ShapeID="_x0000_i1456" DrawAspect="Content" ObjectID="_1823185106" r:id="rId649"/>
        </w:object>
      </w:r>
      <w:r w:rsidRPr="00691131">
        <w:rPr>
          <w:bCs/>
          <w:sz w:val="26"/>
          <w:szCs w:val="26"/>
        </w:rPr>
        <w:t>.</w:t>
      </w:r>
      <w:r w:rsidRPr="00691131">
        <w:rPr>
          <w:sz w:val="26"/>
          <w:szCs w:val="26"/>
        </w:rPr>
        <w:tab/>
      </w:r>
      <w:r w:rsidRPr="00691131">
        <w:rPr>
          <w:b/>
          <w:sz w:val="26"/>
          <w:szCs w:val="26"/>
        </w:rPr>
        <w:t xml:space="preserve">    </w:t>
      </w:r>
      <w:r w:rsidRPr="00FC1DC2">
        <w:rPr>
          <w:b/>
          <w:color w:val="0070C0"/>
          <w:sz w:val="26"/>
          <w:szCs w:val="26"/>
        </w:rPr>
        <w:t xml:space="preserve">B. </w:t>
      </w:r>
      <w:bookmarkStart w:id="23" w:name="MTBlankEqn"/>
      <w:r w:rsidRPr="00691131">
        <w:rPr>
          <w:position w:val="-10"/>
          <w:sz w:val="26"/>
          <w:szCs w:val="26"/>
        </w:rPr>
        <w:object w:dxaOrig="598" w:dyaOrig="318">
          <v:shape id="_x0000_i1457" type="#_x0000_t75" style="width:30pt;height:16.5pt" o:ole="">
            <v:imagedata r:id="rId650" o:title=""/>
          </v:shape>
          <o:OLEObject Type="Embed" ProgID="Equation.DSMT4" ShapeID="_x0000_i1457" DrawAspect="Content" ObjectID="_1823185107" r:id="rId651"/>
        </w:object>
      </w:r>
      <w:bookmarkEnd w:id="23"/>
      <w:r w:rsidRPr="00691131">
        <w:rPr>
          <w:bCs/>
          <w:sz w:val="26"/>
          <w:szCs w:val="26"/>
        </w:rPr>
        <w:t>.</w:t>
      </w:r>
      <w:r w:rsidRPr="00691131">
        <w:rPr>
          <w:sz w:val="26"/>
          <w:szCs w:val="26"/>
        </w:rPr>
        <w:tab/>
      </w:r>
      <w:r w:rsidRPr="00691131">
        <w:rPr>
          <w:b/>
          <w:sz w:val="26"/>
          <w:szCs w:val="26"/>
        </w:rPr>
        <w:t xml:space="preserve">    </w:t>
      </w:r>
      <w:r w:rsidRPr="00FC1DC2">
        <w:rPr>
          <w:b/>
          <w:color w:val="0070C0"/>
          <w:sz w:val="26"/>
          <w:szCs w:val="26"/>
        </w:rPr>
        <w:t xml:space="preserve">C. </w:t>
      </w:r>
      <w:r w:rsidRPr="00691131">
        <w:rPr>
          <w:position w:val="-10"/>
          <w:sz w:val="26"/>
          <w:szCs w:val="26"/>
        </w:rPr>
        <w:object w:dxaOrig="642" w:dyaOrig="318">
          <v:shape id="_x0000_i1458" type="#_x0000_t75" style="width:32.25pt;height:16.5pt" o:ole="">
            <v:imagedata r:id="rId652" o:title=""/>
          </v:shape>
          <o:OLEObject Type="Embed" ProgID="Equation.DSMT4" ShapeID="_x0000_i1458" DrawAspect="Content" ObjectID="_1823185108" r:id="rId653"/>
        </w:object>
      </w:r>
      <w:r w:rsidRPr="00691131">
        <w:rPr>
          <w:bCs/>
          <w:sz w:val="26"/>
          <w:szCs w:val="26"/>
        </w:rPr>
        <w:t>.</w:t>
      </w:r>
      <w:r w:rsidRPr="00691131">
        <w:rPr>
          <w:sz w:val="26"/>
          <w:szCs w:val="26"/>
        </w:rPr>
        <w:tab/>
      </w:r>
      <w:r w:rsidRPr="00691131">
        <w:rPr>
          <w:b/>
          <w:sz w:val="26"/>
          <w:szCs w:val="26"/>
        </w:rPr>
        <w:t xml:space="preserve">    </w:t>
      </w:r>
      <w:r w:rsidRPr="00FC1DC2">
        <w:rPr>
          <w:b/>
          <w:color w:val="0070C0"/>
          <w:sz w:val="26"/>
          <w:szCs w:val="26"/>
        </w:rPr>
        <w:t xml:space="preserve">D. </w:t>
      </w:r>
      <w:r w:rsidRPr="00691131">
        <w:rPr>
          <w:position w:val="-10"/>
          <w:sz w:val="26"/>
          <w:szCs w:val="26"/>
        </w:rPr>
        <w:object w:dxaOrig="502" w:dyaOrig="318">
          <v:shape id="_x0000_i1459" type="#_x0000_t75" style="width:24.75pt;height:16.5pt" o:ole="">
            <v:imagedata r:id="rId654" o:title=""/>
          </v:shape>
          <o:OLEObject Type="Embed" ProgID="Equation.DSMT4" ShapeID="_x0000_i1459" DrawAspect="Content" ObjectID="_1823185109" r:id="rId655"/>
        </w:object>
      </w:r>
      <w:r w:rsidRPr="00691131">
        <w:rPr>
          <w:bCs/>
          <w:sz w:val="26"/>
          <w:szCs w:val="26"/>
        </w:rPr>
        <w:t>.</w:t>
      </w:r>
    </w:p>
    <w:p w:rsidR="00FE2564" w:rsidRPr="00691131" w:rsidRDefault="00FE2564" w:rsidP="00691131">
      <w:pPr>
        <w:pStyle w:val="Normal21"/>
        <w:tabs>
          <w:tab w:val="left" w:pos="810"/>
          <w:tab w:val="left" w:pos="990"/>
        </w:tabs>
        <w:spacing w:line="276" w:lineRule="auto"/>
        <w:jc w:val="both"/>
        <w:rPr>
          <w:sz w:val="26"/>
          <w:szCs w:val="26"/>
        </w:rPr>
      </w:pPr>
      <w:r w:rsidRPr="00FC1DC2">
        <w:rPr>
          <w:b/>
          <w:color w:val="C00000"/>
          <w:sz w:val="26"/>
          <w:szCs w:val="26"/>
        </w:rPr>
        <w:t>Câu 8:</w:t>
      </w:r>
      <w:r w:rsidRPr="00691131">
        <w:rPr>
          <w:b/>
          <w:sz w:val="26"/>
          <w:szCs w:val="26"/>
        </w:rPr>
        <w:t xml:space="preserve"> </w:t>
      </w:r>
      <w:r w:rsidRPr="00691131">
        <w:rPr>
          <w:sz w:val="26"/>
          <w:szCs w:val="26"/>
        </w:rPr>
        <w:t xml:space="preserve">Trên hình vẽ là đồ thị sự phụ thuộc của vận tốc theo li độ của một chất điểm dao động điều hòa trên trục Ox. Vận tốc cực đại của dao động </w:t>
      </w:r>
      <w:r w:rsidRPr="00691131">
        <w:rPr>
          <w:bCs/>
          <w:i/>
          <w:iCs/>
          <w:sz w:val="26"/>
          <w:szCs w:val="26"/>
        </w:rPr>
        <w:t>gần nhất với giá trị nào sau đây</w:t>
      </w:r>
      <w:r w:rsidRPr="00691131">
        <w:rPr>
          <w:sz w:val="26"/>
          <w:szCs w:val="26"/>
        </w:rPr>
        <w:t>?</w:t>
      </w:r>
    </w:p>
    <w:p w:rsidR="00FE2564" w:rsidRPr="00691131" w:rsidRDefault="006552AD" w:rsidP="00691131">
      <w:pPr>
        <w:pStyle w:val="Normal22"/>
        <w:jc w:val="center"/>
        <w:rPr>
          <w:sz w:val="26"/>
          <w:szCs w:val="26"/>
        </w:rPr>
      </w:pPr>
      <w:r>
        <w:rPr>
          <w:noProof/>
          <w:sz w:val="26"/>
          <w:szCs w:val="26"/>
        </w:rPr>
        <w:lastRenderedPageBreak/>
        <w:pict>
          <v:shape id="Picture 16363" o:spid="_x0000_i1460" type="#_x0000_t75" alt="Description: n319 zalo Phuong Thao" style="width:196.5pt;height:135.75pt;visibility:visible">
            <v:imagedata r:id="rId656" o:title="n319 zalo Phuong Thao" croptop="3762f" cropbottom="5017f" cropleft="6356f" cropright="1739f"/>
          </v:shape>
        </w:pict>
      </w:r>
    </w:p>
    <w:p w:rsidR="00FE2564" w:rsidRPr="00691131" w:rsidRDefault="00FE2564" w:rsidP="00691131">
      <w:pPr>
        <w:pStyle w:val="Normal23"/>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79,90 cm/s</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80,00 cm/s</w: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rPr>
        <w:t>79,98 cm/s</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80,25 cm/s</w:t>
      </w:r>
      <w:r w:rsidRPr="00691131">
        <w:rPr>
          <w:sz w:val="26"/>
          <w:szCs w:val="26"/>
        </w:rPr>
        <w:tab/>
      </w:r>
    </w:p>
    <w:p w:rsidR="00FE2564" w:rsidRPr="00691131" w:rsidRDefault="00FE2564" w:rsidP="00691131">
      <w:pPr>
        <w:pStyle w:val="Normal24"/>
        <w:jc w:val="both"/>
        <w:rPr>
          <w:sz w:val="26"/>
          <w:szCs w:val="26"/>
        </w:rPr>
      </w:pPr>
      <w:r w:rsidRPr="00FC1DC2">
        <w:rPr>
          <w:b/>
          <w:color w:val="C00000"/>
          <w:sz w:val="26"/>
          <w:szCs w:val="26"/>
        </w:rPr>
        <w:t>Câu 9:</w:t>
      </w:r>
      <w:r w:rsidRPr="00691131">
        <w:rPr>
          <w:b/>
          <w:sz w:val="26"/>
          <w:szCs w:val="26"/>
        </w:rPr>
        <w:t xml:space="preserve"> </w:t>
      </w:r>
      <w:r w:rsidRPr="00691131">
        <w:rPr>
          <w:sz w:val="26"/>
          <w:szCs w:val="26"/>
          <w:lang w:val="pt-BR"/>
        </w:rPr>
        <w:t>Trong những dao động tắt dần sau, trường hợp nào tắt dần nhanh có lợi</w:t>
      </w:r>
    </w:p>
    <w:p w:rsidR="00FE2564" w:rsidRPr="00691131" w:rsidRDefault="00FE2564" w:rsidP="00691131">
      <w:pPr>
        <w:pStyle w:val="Normal25"/>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lang w:val="pt-BR"/>
        </w:rPr>
        <w:t xml:space="preserve">Dao động của đồng hồ quả lắc.  </w:t>
      </w:r>
    </w:p>
    <w:p w:rsidR="00FE2564" w:rsidRPr="00691131" w:rsidRDefault="00FE2564" w:rsidP="00691131">
      <w:pPr>
        <w:pStyle w:val="Normal26"/>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lang w:val="pt-BR"/>
        </w:rPr>
        <w:t xml:space="preserve">Dao động của khung xe qua chỗ đường mấp mô.  </w:t>
      </w:r>
    </w:p>
    <w:p w:rsidR="00FE2564" w:rsidRPr="00691131" w:rsidRDefault="00FE2564" w:rsidP="00691131">
      <w:pPr>
        <w:pStyle w:val="Normal27"/>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lang w:val="pt-BR"/>
        </w:rPr>
        <w:t xml:space="preserve">Dao động của con lắc lò xo trong phòng thí nghiệm.  </w:t>
      </w:r>
    </w:p>
    <w:p w:rsidR="00FE2564" w:rsidRPr="00691131" w:rsidRDefault="00FE2564" w:rsidP="00691131">
      <w:pPr>
        <w:pStyle w:val="Normal28"/>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lang w:val="pt-BR"/>
        </w:rPr>
        <w:t xml:space="preserve">Dao động của con lắc đơn trong phòng thí nghiệm.  </w:t>
      </w:r>
    </w:p>
    <w:p w:rsidR="00FE2564" w:rsidRPr="00691131" w:rsidRDefault="00FE2564" w:rsidP="00691131">
      <w:pPr>
        <w:pStyle w:val="Normal29"/>
        <w:jc w:val="both"/>
        <w:rPr>
          <w:sz w:val="26"/>
          <w:szCs w:val="26"/>
        </w:rPr>
      </w:pPr>
      <w:r w:rsidRPr="00FC1DC2">
        <w:rPr>
          <w:b/>
          <w:color w:val="C00000"/>
          <w:sz w:val="26"/>
          <w:szCs w:val="26"/>
        </w:rPr>
        <w:t>Câu 10:</w:t>
      </w:r>
      <w:r w:rsidRPr="00691131">
        <w:rPr>
          <w:b/>
          <w:sz w:val="26"/>
          <w:szCs w:val="26"/>
        </w:rPr>
        <w:t xml:space="preserve"> </w:t>
      </w:r>
      <w:r w:rsidRPr="00691131">
        <w:rPr>
          <w:sz w:val="26"/>
          <w:szCs w:val="26"/>
        </w:rPr>
        <w:t>Đồ thị biểu diễn mối quan hệ giữa gia tốc và li độ là một</w:t>
      </w:r>
    </w:p>
    <w:p w:rsidR="00FE2564" w:rsidRPr="00691131" w:rsidRDefault="00FE2564" w:rsidP="00691131">
      <w:pPr>
        <w:pStyle w:val="Normal30"/>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 xml:space="preserve">đường elip. </w:t>
      </w:r>
      <w:r w:rsidRPr="00691131">
        <w:rPr>
          <w:sz w:val="26"/>
          <w:szCs w:val="26"/>
        </w:rPr>
        <w:tab/>
      </w:r>
      <w:r w:rsidRPr="00691131">
        <w:rPr>
          <w:sz w:val="26"/>
          <w:szCs w:val="26"/>
        </w:rPr>
        <w:tab/>
      </w:r>
      <w:r w:rsidRPr="00FC1DC2">
        <w:rPr>
          <w:b/>
          <w:color w:val="0070C0"/>
          <w:sz w:val="26"/>
          <w:szCs w:val="26"/>
        </w:rPr>
        <w:t xml:space="preserve">B. </w:t>
      </w:r>
      <w:r w:rsidRPr="00691131">
        <w:rPr>
          <w:sz w:val="26"/>
          <w:szCs w:val="26"/>
        </w:rPr>
        <w:t xml:space="preserve">đường hình sin.    </w:t>
      </w:r>
      <w:r w:rsidRPr="00FC1DC2">
        <w:rPr>
          <w:b/>
          <w:color w:val="0070C0"/>
          <w:sz w:val="26"/>
          <w:szCs w:val="26"/>
        </w:rPr>
        <w:t xml:space="preserve">C. </w:t>
      </w:r>
      <w:r w:rsidRPr="00691131">
        <w:rPr>
          <w:sz w:val="26"/>
          <w:szCs w:val="26"/>
        </w:rPr>
        <w:t xml:space="preserve">đường parabol.         </w:t>
      </w:r>
      <w:r w:rsidRPr="00691131">
        <w:rPr>
          <w:sz w:val="26"/>
          <w:szCs w:val="26"/>
        </w:rPr>
        <w:tab/>
      </w:r>
      <w:r w:rsidRPr="00FC1DC2">
        <w:rPr>
          <w:b/>
          <w:color w:val="0070C0"/>
          <w:sz w:val="26"/>
          <w:szCs w:val="26"/>
        </w:rPr>
        <w:t xml:space="preserve">D. </w:t>
      </w:r>
      <w:r w:rsidRPr="00691131">
        <w:rPr>
          <w:sz w:val="26"/>
          <w:szCs w:val="26"/>
        </w:rPr>
        <w:t xml:space="preserve">đoạn thẳng.          </w:t>
      </w:r>
    </w:p>
    <w:p w:rsidR="00FE2564" w:rsidRPr="00691131" w:rsidRDefault="00FE2564" w:rsidP="00691131">
      <w:pPr>
        <w:pStyle w:val="Normal34"/>
        <w:jc w:val="both"/>
        <w:rPr>
          <w:sz w:val="26"/>
          <w:szCs w:val="26"/>
        </w:rPr>
      </w:pPr>
      <w:r w:rsidRPr="00FC1DC2">
        <w:rPr>
          <w:b/>
          <w:color w:val="C00000"/>
          <w:sz w:val="26"/>
          <w:szCs w:val="26"/>
        </w:rPr>
        <w:t>Câu 11:</w:t>
      </w:r>
      <w:r w:rsidRPr="00691131">
        <w:rPr>
          <w:b/>
          <w:sz w:val="26"/>
          <w:szCs w:val="26"/>
        </w:rPr>
        <w:t xml:space="preserve"> </w:t>
      </w:r>
      <w:r w:rsidRPr="00691131">
        <w:rPr>
          <w:bCs/>
          <w:sz w:val="26"/>
          <w:szCs w:val="26"/>
          <w:lang w:val="pt-BR"/>
        </w:rPr>
        <w:t>Một người đang đưa võng. Sau lần kích thích bằng cách đạp chân xuống đất đầu tiên thì người đó nằm yên để cho võng tự chuyển động. Chuyển động của võng trong trường hợp này là</w:t>
      </w:r>
    </w:p>
    <w:p w:rsidR="00FE2564" w:rsidRPr="00691131" w:rsidRDefault="00FE2564" w:rsidP="00691131">
      <w:pPr>
        <w:pStyle w:val="Normal35"/>
        <w:tabs>
          <w:tab w:val="left" w:pos="5000"/>
        </w:tabs>
        <w:jc w:val="both"/>
        <w:rPr>
          <w:sz w:val="26"/>
          <w:szCs w:val="26"/>
        </w:rPr>
      </w:pPr>
      <w:r w:rsidRPr="00691131">
        <w:rPr>
          <w:b/>
          <w:sz w:val="26"/>
          <w:szCs w:val="26"/>
        </w:rPr>
        <w:t xml:space="preserve">    </w:t>
      </w:r>
      <w:r w:rsidRPr="00FC1DC2">
        <w:rPr>
          <w:b/>
          <w:color w:val="0070C0"/>
          <w:sz w:val="26"/>
          <w:szCs w:val="26"/>
        </w:rPr>
        <w:t xml:space="preserve">A. </w:t>
      </w:r>
      <w:r w:rsidRPr="00691131">
        <w:rPr>
          <w:bCs/>
          <w:sz w:val="26"/>
          <w:szCs w:val="26"/>
          <w:lang w:val="pt-BR"/>
        </w:rPr>
        <w:t>dao động cưỡng bức.</w:t>
      </w:r>
      <w:r w:rsidRPr="00691131">
        <w:rPr>
          <w:sz w:val="26"/>
          <w:szCs w:val="26"/>
        </w:rPr>
        <w:tab/>
      </w:r>
      <w:r w:rsidRPr="00691131">
        <w:rPr>
          <w:b/>
          <w:sz w:val="26"/>
          <w:szCs w:val="26"/>
        </w:rPr>
        <w:t xml:space="preserve">    </w:t>
      </w:r>
      <w:r w:rsidRPr="00FC1DC2">
        <w:rPr>
          <w:b/>
          <w:color w:val="0070C0"/>
          <w:sz w:val="26"/>
          <w:szCs w:val="26"/>
        </w:rPr>
        <w:t xml:space="preserve">B. </w:t>
      </w:r>
      <w:r w:rsidRPr="00691131">
        <w:rPr>
          <w:bCs/>
          <w:sz w:val="26"/>
          <w:szCs w:val="26"/>
          <w:lang w:val="pt-BR"/>
        </w:rPr>
        <w:t>cộng hưởng dao động.</w:t>
      </w:r>
    </w:p>
    <w:p w:rsidR="00FE2564" w:rsidRPr="00691131" w:rsidRDefault="00FE2564" w:rsidP="00691131">
      <w:pPr>
        <w:pStyle w:val="Normal36"/>
        <w:tabs>
          <w:tab w:val="left" w:pos="5000"/>
        </w:tabs>
        <w:jc w:val="both"/>
        <w:rPr>
          <w:sz w:val="26"/>
          <w:szCs w:val="26"/>
        </w:rPr>
      </w:pPr>
      <w:r w:rsidRPr="00691131">
        <w:rPr>
          <w:b/>
          <w:sz w:val="26"/>
          <w:szCs w:val="26"/>
        </w:rPr>
        <w:t xml:space="preserve">    </w:t>
      </w:r>
      <w:r w:rsidRPr="00FC1DC2">
        <w:rPr>
          <w:b/>
          <w:color w:val="0070C0"/>
          <w:sz w:val="26"/>
          <w:szCs w:val="26"/>
        </w:rPr>
        <w:t xml:space="preserve">C. </w:t>
      </w:r>
      <w:r w:rsidRPr="00691131">
        <w:rPr>
          <w:bCs/>
          <w:sz w:val="26"/>
          <w:szCs w:val="26"/>
          <w:lang w:val="pt-BR"/>
        </w:rPr>
        <w:t>dao động tắt dần.</w:t>
      </w:r>
      <w:r w:rsidRPr="00691131">
        <w:rPr>
          <w:sz w:val="26"/>
          <w:szCs w:val="26"/>
        </w:rPr>
        <w:tab/>
      </w:r>
      <w:r w:rsidRPr="00691131">
        <w:rPr>
          <w:b/>
          <w:sz w:val="26"/>
          <w:szCs w:val="26"/>
        </w:rPr>
        <w:t xml:space="preserve">    </w:t>
      </w:r>
      <w:r w:rsidRPr="00FC1DC2">
        <w:rPr>
          <w:b/>
          <w:color w:val="0070C0"/>
          <w:sz w:val="26"/>
          <w:szCs w:val="26"/>
        </w:rPr>
        <w:t xml:space="preserve">D. </w:t>
      </w:r>
      <w:r w:rsidRPr="00691131">
        <w:rPr>
          <w:bCs/>
          <w:sz w:val="26"/>
          <w:szCs w:val="26"/>
          <w:lang w:val="pt-BR"/>
        </w:rPr>
        <w:t>tự dao động.</w:t>
      </w:r>
    </w:p>
    <w:p w:rsidR="00FE2564" w:rsidRPr="00691131" w:rsidRDefault="00FE2564" w:rsidP="00691131">
      <w:pPr>
        <w:pStyle w:val="Normal37"/>
        <w:jc w:val="both"/>
        <w:rPr>
          <w:sz w:val="26"/>
          <w:szCs w:val="26"/>
        </w:rPr>
      </w:pPr>
      <w:r w:rsidRPr="00FC1DC2">
        <w:rPr>
          <w:b/>
          <w:color w:val="C00000"/>
          <w:sz w:val="26"/>
          <w:szCs w:val="26"/>
        </w:rPr>
        <w:t>Câu 12:</w:t>
      </w:r>
      <w:r w:rsidRPr="00691131">
        <w:rPr>
          <w:b/>
          <w:sz w:val="26"/>
          <w:szCs w:val="26"/>
        </w:rPr>
        <w:t xml:space="preserve"> </w:t>
      </w:r>
      <w:r w:rsidRPr="00691131">
        <w:rPr>
          <w:sz w:val="26"/>
          <w:szCs w:val="26"/>
        </w:rPr>
        <w:t>Hiện tượng cộng hưởng xảy ra khi nào?</w:t>
      </w:r>
    </w:p>
    <w:p w:rsidR="00FE2564" w:rsidRPr="00691131" w:rsidRDefault="00FE2564" w:rsidP="00691131">
      <w:pPr>
        <w:pStyle w:val="Normal38"/>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Khi tần số của ngoại lực cưỡng bức bằng tần số riêng của hệ.</w:t>
      </w:r>
    </w:p>
    <w:p w:rsidR="00FE2564" w:rsidRPr="00691131" w:rsidRDefault="00FE2564" w:rsidP="00691131">
      <w:pPr>
        <w:pStyle w:val="Normal39"/>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Khi lực cản không tồn tại.</w:t>
      </w:r>
    </w:p>
    <w:p w:rsidR="00FE2564" w:rsidRPr="00691131" w:rsidRDefault="00FE2564" w:rsidP="00691131">
      <w:pPr>
        <w:pStyle w:val="Normal40"/>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Khi vật bị tác động bởi lực không đổi.</w:t>
      </w:r>
    </w:p>
    <w:p w:rsidR="00FE2564" w:rsidRPr="00691131" w:rsidRDefault="00FE2564" w:rsidP="00691131">
      <w:pPr>
        <w:pStyle w:val="Normal41"/>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Khi biên độ dao động bằng 0.</w:t>
      </w:r>
    </w:p>
    <w:p w:rsidR="00FE2564" w:rsidRPr="00691131" w:rsidRDefault="00FE2564" w:rsidP="00691131">
      <w:pPr>
        <w:pStyle w:val="Normal42"/>
        <w:widowControl w:val="0"/>
        <w:tabs>
          <w:tab w:val="left" w:pos="180"/>
          <w:tab w:val="left" w:pos="2970"/>
          <w:tab w:val="left" w:pos="5520"/>
          <w:tab w:val="left" w:pos="8100"/>
        </w:tabs>
        <w:autoSpaceDE w:val="0"/>
        <w:autoSpaceDN w:val="0"/>
        <w:adjustRightInd w:val="0"/>
        <w:textAlignment w:val="center"/>
        <w:rPr>
          <w:rFonts w:eastAsia="Arial Unicode MS"/>
          <w:sz w:val="26"/>
          <w:szCs w:val="26"/>
        </w:rPr>
      </w:pPr>
      <w:r w:rsidRPr="00FC1DC2">
        <w:rPr>
          <w:b/>
          <w:color w:val="C00000"/>
          <w:sz w:val="26"/>
          <w:szCs w:val="26"/>
        </w:rPr>
        <w:t>Câu 13:</w:t>
      </w:r>
      <w:r w:rsidRPr="00691131">
        <w:rPr>
          <w:b/>
          <w:sz w:val="26"/>
          <w:szCs w:val="26"/>
        </w:rPr>
        <w:t xml:space="preserve"> </w:t>
      </w:r>
      <w:r w:rsidRPr="00691131">
        <w:rPr>
          <w:sz w:val="26"/>
          <w:szCs w:val="26"/>
        </w:rPr>
        <w:t xml:space="preserve">Đồ thị biểu diễn hai dao động điều hòa cùng phương, cùng tần số. </w:t>
      </w:r>
    </w:p>
    <w:p w:rsidR="00FE2564" w:rsidRPr="00691131" w:rsidRDefault="006552AD" w:rsidP="00691131">
      <w:pPr>
        <w:pStyle w:val="NoSpacing0"/>
        <w:tabs>
          <w:tab w:val="left" w:pos="426"/>
        </w:tabs>
        <w:spacing w:before="120" w:line="276" w:lineRule="auto"/>
        <w:jc w:val="center"/>
        <w:rPr>
          <w:szCs w:val="26"/>
        </w:rPr>
      </w:pPr>
      <w:r>
        <w:rPr>
          <w:noProof/>
          <w:szCs w:val="26"/>
        </w:rPr>
        <w:pict>
          <v:shape id="_x0000_i1461" type="#_x0000_t75" style="width:167.25pt;height:119.25pt;visibility:visible">
            <v:imagedata r:id="rId657" o:title=""/>
          </v:shape>
        </w:pict>
      </w:r>
    </w:p>
    <w:p w:rsidR="00FE2564" w:rsidRPr="00691131" w:rsidRDefault="00FE2564" w:rsidP="00691131">
      <w:pPr>
        <w:pStyle w:val="NoSpacing1"/>
        <w:tabs>
          <w:tab w:val="left" w:pos="426"/>
        </w:tabs>
        <w:spacing w:before="120" w:line="276" w:lineRule="auto"/>
        <w:rPr>
          <w:b/>
          <w:szCs w:val="26"/>
        </w:rPr>
      </w:pPr>
      <w:r w:rsidRPr="00691131">
        <w:rPr>
          <w:szCs w:val="26"/>
        </w:rPr>
        <w:t>Nhìn vào đồ thị ta có thể kết luận rằng là</w:t>
      </w:r>
    </w:p>
    <w:p w:rsidR="00FE2564" w:rsidRPr="00691131" w:rsidRDefault="00FE2564" w:rsidP="00691131">
      <w:pPr>
        <w:pStyle w:val="Normal44"/>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hai dao động cùng pha.</w:t>
      </w:r>
    </w:p>
    <w:p w:rsidR="00FE2564" w:rsidRPr="00691131" w:rsidRDefault="00FE2564" w:rsidP="00691131">
      <w:pPr>
        <w:pStyle w:val="Normal45"/>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hai dao động ngược pha</w:t>
      </w:r>
    </w:p>
    <w:p w:rsidR="00FE2564" w:rsidRPr="00691131" w:rsidRDefault="00FE2564" w:rsidP="00691131">
      <w:pPr>
        <w:pStyle w:val="Normal46"/>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 xml:space="preserve">dao động 1 trễ pha hơn dao động 2 một góc </w:t>
      </w:r>
      <w:r w:rsidRPr="00691131">
        <w:rPr>
          <w:sz w:val="26"/>
          <w:szCs w:val="26"/>
        </w:rPr>
        <w:sym w:font="Symbol" w:char="F070"/>
      </w:r>
      <w:r w:rsidRPr="00691131">
        <w:rPr>
          <w:sz w:val="26"/>
          <w:szCs w:val="26"/>
        </w:rPr>
        <w:t>/2.</w:t>
      </w:r>
    </w:p>
    <w:p w:rsidR="00FE2564" w:rsidRPr="00691131" w:rsidRDefault="00FE2564" w:rsidP="00691131">
      <w:pPr>
        <w:pStyle w:val="Normal47"/>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dao động 1 sớm pha hơn dao động 2.</w:t>
      </w:r>
    </w:p>
    <w:p w:rsidR="00FE2564" w:rsidRPr="00691131" w:rsidRDefault="00FE2564" w:rsidP="00691131">
      <w:pPr>
        <w:pStyle w:val="ListParagraph0"/>
        <w:tabs>
          <w:tab w:val="left" w:pos="810"/>
          <w:tab w:val="left" w:pos="990"/>
        </w:tabs>
        <w:spacing w:line="276" w:lineRule="auto"/>
        <w:ind w:left="0"/>
        <w:jc w:val="both"/>
        <w:rPr>
          <w:sz w:val="26"/>
          <w:szCs w:val="26"/>
        </w:rPr>
      </w:pPr>
      <w:r w:rsidRPr="00FC1DC2">
        <w:rPr>
          <w:b/>
          <w:color w:val="C00000"/>
          <w:sz w:val="26"/>
          <w:szCs w:val="26"/>
        </w:rPr>
        <w:t>Câu 14:</w:t>
      </w:r>
      <w:r w:rsidRPr="00691131">
        <w:rPr>
          <w:b/>
          <w:sz w:val="26"/>
          <w:szCs w:val="26"/>
        </w:rPr>
        <w:t xml:space="preserve"> </w:t>
      </w:r>
      <w:r w:rsidRPr="00691131">
        <w:rPr>
          <w:sz w:val="26"/>
          <w:szCs w:val="26"/>
        </w:rPr>
        <w:t xml:space="preserve">Đồ thị dao động điều hòa của một vật như hình vẽ. Phương trình dao động của vật là: </w:t>
      </w:r>
    </w:p>
    <w:p w:rsidR="00FE2564" w:rsidRPr="00691131" w:rsidRDefault="006552AD" w:rsidP="00691131">
      <w:pPr>
        <w:pStyle w:val="NoSpacing2"/>
        <w:tabs>
          <w:tab w:val="left" w:pos="426"/>
        </w:tabs>
        <w:spacing w:before="120" w:line="276" w:lineRule="auto"/>
        <w:jc w:val="center"/>
        <w:rPr>
          <w:szCs w:val="26"/>
        </w:rPr>
      </w:pPr>
      <w:r>
        <w:rPr>
          <w:noProof/>
          <w:szCs w:val="26"/>
        </w:rPr>
        <w:lastRenderedPageBreak/>
        <w:pict>
          <v:shape id="Picture 2015606279" o:spid="_x0000_i1462" type="#_x0000_t75" alt="Description: n319 zalo Phuong Thao" style="width:157.5pt;height:84.75pt;visibility:visible">
            <v:imagedata r:id="rId658" o:title="n319 zalo Phuong Thao"/>
          </v:shape>
        </w:pict>
      </w:r>
    </w:p>
    <w:p w:rsidR="00FE2564" w:rsidRPr="00691131" w:rsidRDefault="00FE2564" w:rsidP="00691131">
      <w:pPr>
        <w:pStyle w:val="Normal50"/>
        <w:tabs>
          <w:tab w:val="left" w:pos="5000"/>
        </w:tabs>
        <w:jc w:val="both"/>
        <w:rPr>
          <w:i/>
          <w:sz w:val="26"/>
          <w:szCs w:val="26"/>
        </w:rPr>
      </w:pPr>
      <w:r w:rsidRPr="00691131">
        <w:rPr>
          <w:b/>
          <w:sz w:val="26"/>
          <w:szCs w:val="26"/>
        </w:rPr>
        <w:t xml:space="preserve">    </w:t>
      </w:r>
      <w:r w:rsidRPr="00FC1DC2">
        <w:rPr>
          <w:b/>
          <w:color w:val="0070C0"/>
          <w:sz w:val="26"/>
          <w:szCs w:val="26"/>
        </w:rPr>
        <w:t xml:space="preserve">A.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63" type="#_x0000_t75" style="width:15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64E8B&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64E8B&quot; wsp:rsidP=&quot;00964E8B&quot;&gt;&lt;m:oMathPara&gt;&lt;m:oMath&gt;&lt;m:r&gt;&lt;w:rPr&gt;&lt;w:rFonts w:ascii=&quot;Cambria Math&quot; w:fareast=&quot;Calibri&quot; w:h-ansi=&quot;Cambria Math&quot;/&gt;&lt;wx:font wx:val=&quot;Cambria Math&quot;/&gt;&lt;w:i/&gt;&lt;w:sz-cs w:val=&quot;26&quot;/&gt;&lt;/w:rPr&gt;&lt;m:t&gt;x=0,3&lt;/m:t&gt;&lt;/m:r&gt;&lt;m:func&gt;&lt;m:funcPr&gt;&lt;m:ctrlPr&gt;&lt;w:rPr&gt;&lt;w:rFonts w:ascii=&quot;Cambria Math&quot; w:fareast=&quot;Calibri&quot; w:h-ansi=&quot;Cambria Math&quot;/&gt;&lt;wx:font wx:val=&quot;Cambria Math&quot;/&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5Ï€t+&lt;/m:t&gt;&lt;/m:r&gt;&lt;m:f&gt;&lt;m:fPr&gt;&lt;m:ctrlPr&gt;&lt;w:rPr&gt;&lt;w:rFonts w:ascii=&quot;Cambria Math&quot; w:fareast=&quot;Calibri&quot; w:h-ansi=&quot;Cambria Math&quot;/&gt;&lt;wx:font wx:val=&quot;Cambria Math&quot;/&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64" type="#_x0000_t75" style="width:152.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64E8B&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64E8B&quot; wsp:rsidP=&quot;00964E8B&quot;&gt;&lt;m:oMathPara&gt;&lt;m:oMath&gt;&lt;m:r&gt;&lt;w:rPr&gt;&lt;w:rFonts w:ascii=&quot;Cambria Math&quot; w:fareast=&quot;Calibri&quot; w:h-ansi=&quot;Cambria Math&quot;/&gt;&lt;wx:font wx:val=&quot;Cambria Math&quot;/&gt;&lt;w:i/&gt;&lt;w:sz-cs w:val=&quot;26&quot;/&gt;&lt;/w:rPr&gt;&lt;m:t&gt;x=0,3&lt;/m:t&gt;&lt;/m:r&gt;&lt;m:func&gt;&lt;m:funcPr&gt;&lt;m:ctrlPr&gt;&lt;w:rPr&gt;&lt;w:rFonts w:ascii=&quot;Cambria Math&quot; w:fareast=&quot;Calibri&quot; w:h-ansi=&quot;Cambria Math&quot;/&gt;&lt;wx:font wx:val=&quot;Cambria Math&quot;/&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5Ï€t+&lt;/m:t&gt;&lt;/m:r&gt;&lt;m:f&gt;&lt;m:fPr&gt;&lt;m:ctrlPr&gt;&lt;w:rPr&gt;&lt;w:rFonts w:ascii=&quot;Cambria Math&quot; w:fareast=&quot;Calibri&quot; w:h-ansi=&quot;Cambria Math&quot;/&gt;&lt;wx:font wx:val=&quot;Cambria Math&quot;/&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00577657" w:rsidRPr="00691131">
        <w:rPr>
          <w:sz w:val="26"/>
          <w:szCs w:val="26"/>
        </w:rPr>
        <w:fldChar w:fldCharType="end"/>
      </w:r>
      <w:r w:rsidRPr="00691131">
        <w:rPr>
          <w:i/>
          <w:sz w:val="26"/>
          <w:szCs w:val="26"/>
        </w:rPr>
        <w:tab/>
      </w:r>
      <w:r w:rsidRPr="00691131">
        <w:rPr>
          <w:b/>
          <w:sz w:val="26"/>
          <w:szCs w:val="26"/>
        </w:rPr>
        <w:t xml:space="preserve">    </w:t>
      </w:r>
      <w:r w:rsidRPr="00FC1DC2">
        <w:rPr>
          <w:b/>
          <w:color w:val="0070C0"/>
          <w:sz w:val="26"/>
          <w:szCs w:val="26"/>
        </w:rPr>
        <w:t xml:space="preserve">B.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65"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392F&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392F&quot; wsp:rsidP=&quot;00E7392F&quot;&gt;&lt;m:oMathPara&gt;&lt;m:oMath&gt;&lt;m:r&gt;&lt;w:rPr&gt;&lt;w:rFonts w:ascii=&quot;Cambria Math&quot; w:fareast=&quot;Calibri&quot; w:h-ansi=&quot;Cambria Math&quot;/&gt;&lt;wx:font wx:val=&quot;Cambria Math&quot;/&gt;&lt;w:i/&gt;&lt;w:sz-cs w:val=&quot;26&quot;/&gt;&lt;/w:rPr&gt;&lt;m:t&gt;x=8&lt;/m:t&gt;&lt;/m:r&gt;&lt;m:func&gt;&lt;m:funcPr&gt;&lt;m:ctrlPr&gt;&lt;w:rPr&gt;&lt;w:rFonts w:ascii=&quot;Cambria Math&quot; w:fareast=&quot;Calibri&quot; w:h-ansi=&quot;Cambria Math&quot;/&gt;&lt;wx:font wx:val=&quot;Cambria Math&quot;/&gt;&lt;w:b-cs/&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5Ï€t-&lt;/m:t&gt;&lt;/m:r&gt;&lt;m:f&gt;&lt;m:fPr&gt;&lt;m:ctrlPr&gt;&lt;w:rPr&gt;&lt;w:rFonts w:ascii=&quot;Cambria Math&quot; w:fareast=&quot;Calibri&quot; w:h-ansi=&quot;Cambria Math&quot;/&gt;&lt;wx:font wx:val=&quot;Cambria Math&quot;/&gt;&lt;w:b-cs/&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66" type="#_x0000_t75" style="width:14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392F&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392F&quot; wsp:rsidP=&quot;00E7392F&quot;&gt;&lt;m:oMathPara&gt;&lt;m:oMath&gt;&lt;m:r&gt;&lt;w:rPr&gt;&lt;w:rFonts w:ascii=&quot;Cambria Math&quot; w:fareast=&quot;Calibri&quot; w:h-ansi=&quot;Cambria Math&quot;/&gt;&lt;wx:font wx:val=&quot;Cambria Math&quot;/&gt;&lt;w:i/&gt;&lt;w:sz-cs w:val=&quot;26&quot;/&gt;&lt;/w:rPr&gt;&lt;m:t&gt;x=8&lt;/m:t&gt;&lt;/m:r&gt;&lt;m:func&gt;&lt;m:funcPr&gt;&lt;m:ctrlPr&gt;&lt;w:rPr&gt;&lt;w:rFonts w:ascii=&quot;Cambria Math&quot; w:fareast=&quot;Calibri&quot; w:h-ansi=&quot;Cambria Math&quot;/&gt;&lt;wx:font wx:val=&quot;Cambria Math&quot;/&gt;&lt;w:b-cs/&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5Ï€t-&lt;/m:t&gt;&lt;/m:r&gt;&lt;m:f&gt;&lt;m:fPr&gt;&lt;m:ctrlPr&gt;&lt;w:rPr&gt;&lt;w:rFonts w:ascii=&quot;Cambria Math&quot; w:fareast=&quot;Calibri&quot; w:h-ansi=&quot;Cambria Math&quot;/&gt;&lt;wx:font wx:val=&quot;Cambria Math&quot;/&gt;&lt;w:b-cs/&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00577657" w:rsidRPr="00691131">
        <w:rPr>
          <w:sz w:val="26"/>
          <w:szCs w:val="26"/>
        </w:rPr>
        <w:fldChar w:fldCharType="end"/>
      </w:r>
    </w:p>
    <w:p w:rsidR="00FE2564" w:rsidRPr="00691131" w:rsidRDefault="00FE2564" w:rsidP="00691131">
      <w:pPr>
        <w:pStyle w:val="Normal51"/>
        <w:tabs>
          <w:tab w:val="left" w:pos="5000"/>
        </w:tabs>
        <w:jc w:val="both"/>
        <w:rPr>
          <w:i/>
          <w:sz w:val="26"/>
          <w:szCs w:val="26"/>
        </w:rPr>
      </w:pPr>
      <w:r w:rsidRPr="00691131">
        <w:rPr>
          <w:b/>
          <w:sz w:val="26"/>
          <w:szCs w:val="26"/>
        </w:rPr>
        <w:t xml:space="preserve">    </w:t>
      </w:r>
      <w:r w:rsidRPr="00FC1DC2">
        <w:rPr>
          <w:b/>
          <w:color w:val="0070C0"/>
          <w:sz w:val="26"/>
          <w:szCs w:val="26"/>
        </w:rPr>
        <w:t xml:space="preserve">C.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67" type="#_x0000_t75" style="width:150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EF1277&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F1277&quot; wsp:rsidP=&quot;00EF1277&quot;&gt;&lt;m:oMathPara&gt;&lt;m:oMath&gt;&lt;m:r&gt;&lt;w:rPr&gt;&lt;w:rFonts w:ascii=&quot;Cambria Math&quot; w:fareast=&quot;Calibri&quot; w:h-ansi=&quot;Cambria Math&quot;/&gt;&lt;wx:font wx:val=&quot;Cambria Math&quot;/&gt;&lt;w:i/&gt;&lt;w:sz-cs w:val=&quot;26&quot;/&gt;&lt;/w:rPr&gt;&lt;m:t&gt;x=8&lt;/m:t&gt;&lt;/m:r&gt;&lt;m:func&gt;&lt;m:funcPr&gt;&lt;m:ctrlPr&gt;&lt;w:rPr&gt;&lt;w:rFonts w:ascii=&quot;Cambria Math&quot; w:fareast=&quot;Calibri&quot; w:h-ansi=&quot;Cambria Math&quot;/&gt;&lt;wx:font wx:val=&quot;Cambria Math&quot;/&gt;&lt;w:b-cs/&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10Ï€t+&lt;/m:t&gt;&lt;/m:r&gt;&lt;m:f&gt;&lt;m:fPr&gt;&lt;m:ctrlPr&gt;&lt;w:rPr&gt;&lt;w:rFonts w:ascii=&quot;Cambria Math&quot; w:fareast=&quot;Calibri&quot; w:h-ansi=&quot;Cambria Math&quot;/&gt;&lt;wx:font wx:val=&quot;Cambria Math&quot;/&gt;&lt;w:b-cs/&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68" type="#_x0000_t75" style="width:150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EF1277&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F1277&quot; wsp:rsidP=&quot;00EF1277&quot;&gt;&lt;m:oMathPara&gt;&lt;m:oMath&gt;&lt;m:r&gt;&lt;w:rPr&gt;&lt;w:rFonts w:ascii=&quot;Cambria Math&quot; w:fareast=&quot;Calibri&quot; w:h-ansi=&quot;Cambria Math&quot;/&gt;&lt;wx:font wx:val=&quot;Cambria Math&quot;/&gt;&lt;w:i/&gt;&lt;w:sz-cs w:val=&quot;26&quot;/&gt;&lt;/w:rPr&gt;&lt;m:t&gt;x=8&lt;/m:t&gt;&lt;/m:r&gt;&lt;m:func&gt;&lt;m:funcPr&gt;&lt;m:ctrlPr&gt;&lt;w:rPr&gt;&lt;w:rFonts w:ascii=&quot;Cambria Math&quot; w:fareast=&quot;Calibri&quot; w:h-ansi=&quot;Cambria Math&quot;/&gt;&lt;wx:font wx:val=&quot;Cambria Math&quot;/&gt;&lt;w:b-cs/&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10Ï€t+&lt;/m:t&gt;&lt;/m:r&gt;&lt;m:f&gt;&lt;m:fPr&gt;&lt;m:ctrlPr&gt;&lt;w:rPr&gt;&lt;w:rFonts w:ascii=&quot;Cambria Math&quot; w:fareast=&quot;Calibri&quot; w:h-ansi=&quot;Cambria Math&quot;/&gt;&lt;wx:font wx:val=&quot;Cambria Math&quot;/&gt;&lt;w:b-cs/&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b-cs/&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00577657" w:rsidRPr="00691131">
        <w:rPr>
          <w:sz w:val="26"/>
          <w:szCs w:val="26"/>
        </w:rPr>
        <w:fldChar w:fldCharType="end"/>
      </w:r>
      <w:r w:rsidRPr="00691131">
        <w:rPr>
          <w:i/>
          <w:sz w:val="26"/>
          <w:szCs w:val="26"/>
        </w:rPr>
        <w:tab/>
      </w:r>
      <w:r w:rsidRPr="00691131">
        <w:rPr>
          <w:b/>
          <w:sz w:val="26"/>
          <w:szCs w:val="26"/>
        </w:rPr>
        <w:t xml:space="preserve">    </w:t>
      </w:r>
      <w:r w:rsidRPr="00FC1DC2">
        <w:rPr>
          <w:b/>
          <w:color w:val="0070C0"/>
          <w:sz w:val="26"/>
          <w:szCs w:val="26"/>
        </w:rPr>
        <w:t xml:space="preserve">D.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69" type="#_x0000_t75" style="width:159.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B247A&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B247A&quot; wsp:rsidP=&quot;00BB247A&quot;&gt;&lt;m:oMathPara&gt;&lt;m:oMath&gt;&lt;m:r&gt;&lt;w:rPr&gt;&lt;w:rFonts w:ascii=&quot;Cambria Math&quot; w:fareast=&quot;Calibri&quot; w:h-ansi=&quot;Cambria Math&quot;/&gt;&lt;wx:font wx:val=&quot;Cambria Math&quot;/&gt;&lt;w:i/&gt;&lt;w:sz-cs w:val=&quot;26&quot;/&gt;&lt;/w:rPr&gt;&lt;m:t&gt;x=0,3&lt;/m:t&gt;&lt;/m:r&gt;&lt;m:func&gt;&lt;m:funcPr&gt;&lt;m:ctrlPr&gt;&lt;w:rPr&gt;&lt;w:rFonts w:ascii=&quot;Cambria Math&quot; w:fareast=&quot;Calibri&quot; w:h-ansi=&quot;Cambria Math&quot;/&gt;&lt;wx:font wx:val=&quot;Cambria Math&quot;/&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10Ï€t-&lt;/m:t&gt;&lt;/m:r&gt;&lt;m:f&gt;&lt;m:fPr&gt;&lt;m:ctrlPr&gt;&lt;w:rPr&gt;&lt;w:rFonts w:ascii=&quot;Cambria Math&quot; w:fareast=&quot;Calibri&quot; w:h-ansi=&quot;Cambria Math&quot;/&gt;&lt;wx:font wx:val=&quot;Cambria Math&quot;/&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70" type="#_x0000_t75" style="width:159.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B247A&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B247A&quot; wsp:rsidP=&quot;00BB247A&quot;&gt;&lt;m:oMathPara&gt;&lt;m:oMath&gt;&lt;m:r&gt;&lt;w:rPr&gt;&lt;w:rFonts w:ascii=&quot;Cambria Math&quot; w:fareast=&quot;Calibri&quot; w:h-ansi=&quot;Cambria Math&quot;/&gt;&lt;wx:font wx:val=&quot;Cambria Math&quot;/&gt;&lt;w:i/&gt;&lt;w:sz-cs w:val=&quot;26&quot;/&gt;&lt;/w:rPr&gt;&lt;m:t&gt;x=0,3&lt;/m:t&gt;&lt;/m:r&gt;&lt;m:func&gt;&lt;m:funcPr&gt;&lt;m:ctrlPr&gt;&lt;w:rPr&gt;&lt;w:rFonts w:ascii=&quot;Cambria Math&quot; w:fareast=&quot;Calibri&quot; w:h-ansi=&quot;Cambria Math&quot;/&gt;&lt;wx:font wx:val=&quot;Cambria Math&quot;/&gt;&lt;w:i/&gt;&lt;w:sz-cs w:val=&quot;26&quot;/&gt;&lt;/w:rPr&gt;&lt;/m:ctrlPr&gt;&lt;/m:funcPr&gt;&lt;m:fName&gt;&lt;m:r&gt;&lt;w:rPr&gt;&lt;w:rFonts w:ascii=&quot;Cambria Math&quot; w:fareast=&quot;Calibri&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10Ï€t-&lt;/m:t&gt;&lt;/m:r&gt;&lt;m:f&gt;&lt;m:fPr&gt;&lt;m:ctrlPr&gt;&lt;w:rPr&gt;&lt;w:rFonts w:ascii=&quot;Cambria Math&quot; w:fareast=&quot;Calibri&quot; w:h-ansi=&quot;Cambria Math&quot;/&gt;&lt;wx:font wx:val=&quot;Cambria Math&quot;/&gt;&lt;w:i/&gt;&lt;w:sz-cs w:val=&quot;26&quot;/&gt;&lt;/w:rPr&gt;&lt;/m:ctrlPr&gt;&lt;/m:fPr&gt;&lt;m:num&gt;&lt;m:r&gt;&lt;w:rPr&gt;&lt;w:rFonts w:ascii=&quot;Cambria Math&quot; w:fareast=&quot;Calibri&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e&gt;&lt;/m:d&gt;&lt;/m:e&gt;&lt;/m:func&gt;&lt;m:r&gt;&lt;w:rPr&gt;&lt;w:rFonts w:ascii=&quot;Cambria Math&quot; w:fareast=&quot;Calibri&quot; w:h-ansi=&quot;Cambria Math&quot;/&gt;&lt;wx:font wx:val=&quot;Cambria Math&quot;/&gt;&lt;w:i/&gt;&lt;w:sz-cs w:val=&quot;26&quot;/&gt;&lt;/w:rPr&gt;&lt;m:t&gt; &lt;/m:t&gt;&lt;/m:r&gt;&lt;m:d&gt;&lt;m:dPr&gt;&lt;m:ctrlPr&gt;&lt;w:rPr&gt;&lt;w:rFonts w:ascii=&quot;Cambria Math&quot; w:fareast=&quot;Calibri&quot; w:h-ansi=&quot;Cambria Math&quot;/&gt;&lt;wx:font wx:val=&quot;Cambria Math&quot;/&gt;&lt;w:i/&gt;&lt;w:sz-cs w:val=&quot;26&quot;/&gt;&lt;/w:rPr&gt;&lt;/m:ctrlPr&gt;&lt;/m:dPr&gt;&lt;m:e&gt;&lt;m:r&gt;&lt;w:rPr&gt;&lt;w:rFonts w:ascii=&quot;Cambria Math&quot; w:fareast=&quot;Calibri&quot; w:h-ansi=&quot;Cambria Math&quot;/&gt;&lt;wx:font wx:val=&quot;Cambria Math&quot;/&gt;&lt;w:i/&gt;&lt;w:sz-cs w:val=&quot;26&quot;/&gt;&lt;/w:rPr&gt;&lt;m:t&gt;cm&lt;/m:t&gt;&lt;/m:r&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sidR="00577657" w:rsidRPr="00691131">
        <w:rPr>
          <w:sz w:val="26"/>
          <w:szCs w:val="26"/>
        </w:rPr>
        <w:fldChar w:fldCharType="end"/>
      </w:r>
    </w:p>
    <w:p w:rsidR="00FE2564" w:rsidRPr="00691131" w:rsidRDefault="00FE2564" w:rsidP="00691131">
      <w:pPr>
        <w:pStyle w:val="Normal52"/>
        <w:jc w:val="both"/>
        <w:rPr>
          <w:sz w:val="26"/>
          <w:szCs w:val="26"/>
        </w:rPr>
      </w:pPr>
      <w:r w:rsidRPr="00FC1DC2">
        <w:rPr>
          <w:b/>
          <w:color w:val="C00000"/>
          <w:sz w:val="26"/>
          <w:szCs w:val="26"/>
        </w:rPr>
        <w:t>Câu 15:</w:t>
      </w:r>
      <w:r w:rsidRPr="00691131">
        <w:rPr>
          <w:b/>
          <w:sz w:val="26"/>
          <w:szCs w:val="26"/>
        </w:rPr>
        <w:t xml:space="preserve"> </w:t>
      </w:r>
      <w:r w:rsidRPr="00691131">
        <w:rPr>
          <w:sz w:val="26"/>
          <w:szCs w:val="26"/>
        </w:rPr>
        <w:t xml:space="preserve">Một vật nhỏ thực hiện dao động điều hòa theo phương trình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71" type="#_x0000_t75" style="width:11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61C9&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A61C9&quot; wsp:rsidP=&quot;000A61C9&quot;&gt;&lt;m:oMathPara&gt;&lt;m:oMath&gt;&lt;m:func&gt;&lt;m:funcPr&gt;&lt;m:ctrlPr&gt;&lt;w:rPr&gt;&lt;w:rFonts w:ascii=&quot;Cambria Math&quot; w:fareast=&quot;Calibri&quot; w:h-ansi=&quot;Cambria Math&quot;/&gt;&lt;wx:font wx:val=&quot;Cambria Math&quot;/&gt;&lt;w:i/&gt;&lt;w:sz-cs w:val=&quot;26&quot;/&gt;&lt;w:vertAlign w:val=&quot;subscript&quot;/&gt;&lt;w:lang w:val=&quot;VI&quot; w:fareast=&quot;EN-GB&quot;/&gt;&lt;/w:rPr&gt;&lt;/m:ctrlPr&gt;&lt;/m:funcPr&gt;&lt;m:fName&gt;&lt;m:r&gt;&lt;w:rPr&gt;&lt;w:rFonts w:ascii=&quot;Cambria Math&quot; w:fareast=&quot;Calibri&quot; w:h-ansi=&quot;Cambria Math&quot;/&gt;&lt;wx:font wx:val=&quot;Cambria Math&quot;/&gt;&lt;w:i/&gt;&lt;w:sz-cs w:val=&quot;26&quot;/&gt;&lt;w:vertAlign w:val=&quot;subscript&quot;/&gt;&lt;w:lang w:val=&quot;VI&quot; w:fareast=&quot;EN-GB&quot;/&gt;&lt;/w:rPr&gt;&lt;m:t&gt;x = 10sin&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sz-cs w:val=&quot;26&quot;/&gt;&lt;w:vertAlign w:val=&quot;subscript&quot;/&gt;&lt;w:lang w:val=&quot;VI&quot; w:fareast=&quot;EN-GB&quot;/&gt;&lt;/w:rPr&gt;&lt;/m:ctrlPr&gt;&lt;/m:dPr&gt;&lt;m:e&gt;&lt;m:r&gt;&lt;m:rPr&gt;&lt;m:sty m:val=&quot;p&quot;/&gt;&lt;/m:rPr&gt;&lt;w:rPr&gt;&lt;w:rFonts w:ascii=&quot;Cambria Math&quot; w:fareast=&quot;Calibri&quot; w:h-ansi=&quot;Cambria Math&quot;/&gt;&lt;wx:font wx:val=&quot;Cambria Math&quot;/&gt;&lt;w:sz-cs w:val=&quot;26&quot;/&gt;&lt;w:vertAlign w:val=&quot;subscript&quot;/&gt;&lt;w:lang w:val=&quot;VI&quot; w:fareast=&quot;EN-GB&quot;/&gt;&lt;/w:rPr&gt;&lt;m:t&gt;4&lt;/m:t&gt;&lt;/m:r&gt;&lt;m:r&gt;&lt;w:rPr&gt;&lt;w:rFonts w:ascii=&quot;Cambria Math&quot; w:fareast=&quot;Calibri&quot; w:h-ansi=&quot;Cambria Math&quot;/&gt;&lt;wx:font wx:val=&quot;Cambria Math&quot;/&gt;&lt;w:i/&gt;&lt;w:sz-cs w:val=&quot;26&quot;/&gt;&lt;w:vertAlign w:val=&quot;subscript&quot;/&gt;&lt;w:lang w:val=&quot;VI&quot; w:fareast=&quot;EN-GB&quot;/&gt;&lt;/w:rPr&gt;&lt;m:t&gt;Ï€t+&lt;/m:t&gt;&lt;/m:r&gt;&lt;m:f&gt;&lt;m:fPr&gt;&lt;m:ctrlPr&gt;&lt;w:rPr&gt;&lt;w:rFonts w:ascii=&quot;Cambria Math&quot; w:fareast=&quot;Calibri&quot; w:h-ansi=&quot;Cambria Math&quot;/&gt;&lt;wx:font wx:val=&quot;Cambria Math&quot;/&gt;&lt;w:i/&gt;&lt;w:sz-cs w:val=&quot;26&quot;/&gt;&lt;w:vertAlign w:val=&quot;subscript&quot;/&gt;&lt;w:lang w:val=&quot;VI&quot; w:fareast=&quot;EN-GB&quot;/&gt;&lt;/w:rPr&gt;&lt;/m:ctrlPr&gt;&lt;/m:fPr&gt;&lt;m:num&gt;&lt;m:r&gt;&lt;w:rPr&gt;&lt;w:rFonts w:ascii=&quot;Cambria Math&quot; w:fareast=&quot;Calibri&quot; w:h-ansi=&quot;Cambria Math&quot;/&gt;&lt;wx:font wx:val=&quot;Cambria Math&quot;/&gt;&lt;w:i/&gt;&lt;w:sz-cs w:val=&quot;26&quot;/&gt;&lt;w:vertAlign w:val=&quot;subscript&quot;/&gt;&lt;w:lang w:val=&quot;VI&quot; w:fareast=&quot;EN-GB&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vertAlign w:val=&quot;subscript&quot;/&gt;&lt;w:lang w:val=&quot;VI&quot; w:fareast=&quot;EN-GB&quot;/&gt;&lt;/w:rPr&gt;&lt;m:t&gt;2&lt;/m:t&gt;&lt;/m:r&gt;&lt;m:ctrlPr&gt;&lt;w:rPr&gt;&lt;w:rFonts w:ascii=&quot;Cambria Math&quot; w:h-ansi=&quot;Cambria Math&quot;/&gt;&lt;wx:font wx:val=&quot;Cambria Math&quot;/&gt;&lt;w:sz-cs w:val=&quot;26&quot;/&gt;&lt;/w:rPr&gt;&lt;/m:ctrlPr&gt;&lt;/m:den&gt;&lt;/m:f&gt;&lt;m:ctrlPr&gt;&lt;w:rPr&gt;&lt;w:rFonts w:ascii=&quot;Cambria Math&quot; w:fareast=&quot;Calibri&quot; w:h-ansi=&quot;Cambria Math&quot;/&gt;&lt;wx:font wx:val=&quot;Cambria Math&quot;/&gt;&lt;w:i/&gt;&lt;w:sz-cs w:val=&quot;26&quot;/&gt;&lt;w:vertAlign w:val=&quot;subscript&quot;/&gt;&lt;w:lang w:val=&quot;VI&quot; w:fareast=&quot;EN-GB&quot;/&gt;&lt;/w:rPr&gt;&lt;/m:ctrlPr&gt;&lt;/m:e&gt;&lt;/m:d&gt;&lt;m:ctrlPr&gt;&lt;w:rPr&gt;&lt;w:rFonts w:ascii=&quot;Cambria Math&quot; w:h-ansi=&quot;Cambria Math&quot;/&gt;&lt;wx:font wx:val=&quot;Cambria Math&quot;/&gt;&lt;w:sz-cs w:val=&quot;26&quot;/&gt;&lt;/w:rPr&gt;&lt;/m:ctrlP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72" type="#_x0000_t75" style="width:119.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61C9&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A61C9&quot; wsp:rsidP=&quot;000A61C9&quot;&gt;&lt;m:oMathPara&gt;&lt;m:oMath&gt;&lt;m:func&gt;&lt;m:funcPr&gt;&lt;m:ctrlPr&gt;&lt;w:rPr&gt;&lt;w:rFonts w:ascii=&quot;Cambria Math&quot; w:fareast=&quot;Calibri&quot; w:h-ansi=&quot;Cambria Math&quot;/&gt;&lt;wx:font wx:val=&quot;Cambria Math&quot;/&gt;&lt;w:i/&gt;&lt;w:sz-cs w:val=&quot;26&quot;/&gt;&lt;w:vertAlign w:val=&quot;subscript&quot;/&gt;&lt;w:lang w:val=&quot;VI&quot; w:fareast=&quot;EN-GB&quot;/&gt;&lt;/w:rPr&gt;&lt;/m:ctrlPr&gt;&lt;/m:funcPr&gt;&lt;m:fName&gt;&lt;m:r&gt;&lt;w:rPr&gt;&lt;w:rFonts w:ascii=&quot;Cambria Math&quot; w:fareast=&quot;Calibri&quot; w:h-ansi=&quot;Cambria Math&quot;/&gt;&lt;wx:font wx:val=&quot;Cambria Math&quot;/&gt;&lt;w:i/&gt;&lt;w:sz-cs w:val=&quot;26&quot;/&gt;&lt;w:vertAlign w:val=&quot;subscript&quot;/&gt;&lt;w:lang w:val=&quot;VI&quot; w:fareast=&quot;EN-GB&quot;/&gt;&lt;/w:rPr&gt;&lt;m:t&gt;x = 10sin&lt;/m:t&gt;&lt;/m:r&gt;&lt;m:ctrlPr&gt;&lt;w:rPr&gt;&lt;w:rFonts w:ascii=&quot;Cambria Math&quot; w:h-ansi=&quot;Cambria Math&quot;/&gt;&lt;wx:font wx:val=&quot;Cambria Math&quot;/&gt;&lt;w:sz-cs w:val=&quot;26&quot;/&gt;&lt;/w:rPr&gt;&lt;/m:ctrlPr&gt;&lt;/m:fName&gt;&lt;m:e&gt;&lt;m:d&gt;&lt;m:dPr&gt;&lt;m:ctrlPr&gt;&lt;w:rPr&gt;&lt;w:rFonts w:ascii=&quot;Cambria Math&quot; w:fareast=&quot;Calibri&quot; w:h-ansi=&quot;Cambria Math&quot;/&gt;&lt;wx:font wx:val=&quot;Cambria Math&quot;/&gt;&lt;w:sz-cs w:val=&quot;26&quot;/&gt;&lt;w:vertAlign w:val=&quot;subscript&quot;/&gt;&lt;w:lang w:val=&quot;VI&quot; w:fareast=&quot;EN-GB&quot;/&gt;&lt;/w:rPr&gt;&lt;/m:ctrlPr&gt;&lt;/m:dPr&gt;&lt;m:e&gt;&lt;m:r&gt;&lt;m:rPr&gt;&lt;m:sty m:val=&quot;p&quot;/&gt;&lt;/m:rPr&gt;&lt;w:rPr&gt;&lt;w:rFonts w:ascii=&quot;Cambria Math&quot; w:fareast=&quot;Calibri&quot; w:h-ansi=&quot;Cambria Math&quot;/&gt;&lt;wx:font wx:val=&quot;Cambria Math&quot;/&gt;&lt;w:sz-cs w:val=&quot;26&quot;/&gt;&lt;w:vertAlign w:val=&quot;subscript&quot;/&gt;&lt;w:lang w:val=&quot;VI&quot; w:fareast=&quot;EN-GB&quot;/&gt;&lt;/w:rPr&gt;&lt;m:t&gt;4&lt;/m:t&gt;&lt;/m:r&gt;&lt;m:r&gt;&lt;w:rPr&gt;&lt;w:rFonts w:ascii=&quot;Cambria Math&quot; w:fareast=&quot;Calibri&quot; w:h-ansi=&quot;Cambria Math&quot;/&gt;&lt;wx:font wx:val=&quot;Cambria Math&quot;/&gt;&lt;w:i/&gt;&lt;w:sz-cs w:val=&quot;26&quot;/&gt;&lt;w:vertAlign w:val=&quot;subscript&quot;/&gt;&lt;w:lang w:val=&quot;VI&quot; w:fareast=&quot;EN-GB&quot;/&gt;&lt;/w:rPr&gt;&lt;m:t&gt;Ï€t+&lt;/m:t&gt;&lt;/m:r&gt;&lt;m:f&gt;&lt;m:fPr&gt;&lt;m:ctrlPr&gt;&lt;w:rPr&gt;&lt;w:rFonts w:ascii=&quot;Cambria Math&quot; w:fareast=&quot;Calibri&quot; w:h-ansi=&quot;Cambria Math&quot;/&gt;&lt;wx:font wx:val=&quot;Cambria Math&quot;/&gt;&lt;w:i/&gt;&lt;w:sz-cs w:val=&quot;26&quot;/&gt;&lt;w:vertAlign w:val=&quot;subscript&quot;/&gt;&lt;w:lang w:val=&quot;VI&quot; w:fareast=&quot;EN-GB&quot;/&gt;&lt;/w:rPr&gt;&lt;/m:ctrlPr&gt;&lt;/m:fPr&gt;&lt;m:num&gt;&lt;m:r&gt;&lt;w:rPr&gt;&lt;w:rFonts w:ascii=&quot;Cambria Math&quot; w:fareast=&quot;Calibri&quot; w:h-ansi=&quot;Cambria Math&quot;/&gt;&lt;wx:font wx:val=&quot;Cambria Math&quot;/&gt;&lt;w:i/&gt;&lt;w:sz-cs w:val=&quot;26&quot;/&gt;&lt;w:vertAlign w:val=&quot;subscript&quot;/&gt;&lt;w:lang w:val=&quot;VI&quot; w:fareast=&quot;EN-GB&quot;/&gt;&lt;/w:rPr&gt;&lt;m:t&gt;Ï€&lt;/m:t&gt;&lt;/m:r&gt;&lt;m:ctrlPr&gt;&lt;w:rPr&gt;&lt;w:rFonts w:ascii=&quot;Cambria Math&quot; w:h-ansi=&quot;Cambria Math&quot;/&gt;&lt;wx:font wx:val=&quot;Cambria Math&quot;/&gt;&lt;w:sz-cs w:val=&quot;26&quot;/&gt;&lt;/w:rPr&gt;&lt;/m:ctrlPr&gt;&lt;/m:num&gt;&lt;m:den&gt;&lt;m:r&gt;&lt;w:rPr&gt;&lt;w:rFonts w:ascii=&quot;Cambria Math&quot; w:fareast=&quot;Calibri&quot; w:h-ansi=&quot;Cambria Math&quot;/&gt;&lt;wx:font wx:val=&quot;Cambria Math&quot;/&gt;&lt;w:i/&gt;&lt;w:sz-cs w:val=&quot;26&quot;/&gt;&lt;w:vertAlign w:val=&quot;subscript&quot;/&gt;&lt;w:lang w:val=&quot;VI&quot; w:fareast=&quot;EN-GB&quot;/&gt;&lt;/w:rPr&gt;&lt;m:t&gt;2&lt;/m:t&gt;&lt;/m:r&gt;&lt;m:ctrlPr&gt;&lt;w:rPr&gt;&lt;w:rFonts w:ascii=&quot;Cambria Math&quot; w:h-ansi=&quot;Cambria Math&quot;/&gt;&lt;wx:font wx:val=&quot;Cambria Math&quot;/&gt;&lt;w:sz-cs w:val=&quot;26&quot;/&gt;&lt;/w:rPr&gt;&lt;/m:ctrlPr&gt;&lt;/m:den&gt;&lt;/m:f&gt;&lt;m:ctrlPr&gt;&lt;w:rPr&gt;&lt;w:rFonts w:ascii=&quot;Cambria Math&quot; w:fareast=&quot;Calibri&quot; w:h-ansi=&quot;Cambria Math&quot;/&gt;&lt;wx:font wx:val=&quot;Cambria Math&quot;/&gt;&lt;w:i/&gt;&lt;w:sz-cs w:val=&quot;26&quot;/&gt;&lt;w:vertAlign w:val=&quot;subscript&quot;/&gt;&lt;w:lang w:val=&quot;VI&quot; w:fareast=&quot;EN-GB&quot;/&gt;&lt;/w:rPr&gt;&lt;/m:ctrlPr&gt;&lt;/m:e&gt;&lt;/m:d&gt;&lt;m:ctrlPr&gt;&lt;w:rPr&gt;&lt;w:rFonts w:ascii=&quot;Cambria Math&quot; w:h-ansi=&quot;Cambria Math&quot;/&gt;&lt;wx:font wx:val=&quot;Cambria Math&quot;/&gt;&lt;w:sz-cs w:val=&quot;26&quot;/&gt;&lt;/w:rPr&gt;&lt;/m:ctrlP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577657" w:rsidRPr="00691131">
        <w:rPr>
          <w:sz w:val="26"/>
          <w:szCs w:val="26"/>
        </w:rPr>
        <w:fldChar w:fldCharType="end"/>
      </w:r>
      <w:r w:rsidRPr="00691131">
        <w:rPr>
          <w:sz w:val="26"/>
          <w:szCs w:val="26"/>
        </w:rPr>
        <w:t xml:space="preserve"> (cm) với t tính bằng giây. Động năng của vật đó biến thiên với chu kì bằng</w:t>
      </w:r>
    </w:p>
    <w:p w:rsidR="00FE2564" w:rsidRPr="00691131" w:rsidRDefault="00FE2564" w:rsidP="00691131">
      <w:pPr>
        <w:pStyle w:val="Normal53"/>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0,25s</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0,5s</w: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rPr>
        <w:t>1,5s</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1,0s</w:t>
      </w:r>
    </w:p>
    <w:p w:rsidR="00FE2564" w:rsidRPr="00691131" w:rsidRDefault="00FE2564" w:rsidP="00691131">
      <w:pPr>
        <w:pStyle w:val="Normal54"/>
        <w:jc w:val="both"/>
        <w:rPr>
          <w:sz w:val="26"/>
          <w:szCs w:val="26"/>
        </w:rPr>
      </w:pPr>
      <w:r w:rsidRPr="00FC1DC2">
        <w:rPr>
          <w:b/>
          <w:color w:val="C00000"/>
          <w:sz w:val="26"/>
          <w:szCs w:val="26"/>
        </w:rPr>
        <w:t>Câu 16:</w:t>
      </w:r>
      <w:r w:rsidRPr="00691131">
        <w:rPr>
          <w:b/>
          <w:sz w:val="26"/>
          <w:szCs w:val="26"/>
        </w:rPr>
        <w:t xml:space="preserve"> </w:t>
      </w:r>
      <w:r w:rsidRPr="00691131">
        <w:rPr>
          <w:bCs/>
          <w:sz w:val="26"/>
          <w:szCs w:val="26"/>
          <w:lang w:val="pt-BR"/>
        </w:rPr>
        <w:t>Phát biểu nào sau đây không đúng? Đối với dao động cơ tắt dần thì</w:t>
      </w:r>
    </w:p>
    <w:p w:rsidR="00FE2564" w:rsidRPr="00691131" w:rsidRDefault="00FE2564" w:rsidP="00691131">
      <w:pPr>
        <w:pStyle w:val="Normal55"/>
        <w:jc w:val="both"/>
        <w:rPr>
          <w:sz w:val="26"/>
          <w:szCs w:val="26"/>
        </w:rPr>
      </w:pPr>
      <w:r w:rsidRPr="00691131">
        <w:rPr>
          <w:b/>
          <w:sz w:val="26"/>
          <w:szCs w:val="26"/>
        </w:rPr>
        <w:t xml:space="preserve">    </w:t>
      </w:r>
      <w:r w:rsidRPr="00FC1DC2">
        <w:rPr>
          <w:b/>
          <w:color w:val="0070C0"/>
          <w:sz w:val="26"/>
          <w:szCs w:val="26"/>
        </w:rPr>
        <w:t xml:space="preserve">A. </w:t>
      </w:r>
      <w:r w:rsidRPr="00691131">
        <w:rPr>
          <w:bCs/>
          <w:sz w:val="26"/>
          <w:szCs w:val="26"/>
        </w:rPr>
        <w:t>biên độ dao động giảm dần theo thời gian.</w:t>
      </w:r>
    </w:p>
    <w:p w:rsidR="00FE2564" w:rsidRPr="00691131" w:rsidRDefault="00FE2564" w:rsidP="00691131">
      <w:pPr>
        <w:pStyle w:val="Normal56"/>
        <w:jc w:val="both"/>
        <w:rPr>
          <w:sz w:val="26"/>
          <w:szCs w:val="26"/>
        </w:rPr>
      </w:pPr>
      <w:r w:rsidRPr="00691131">
        <w:rPr>
          <w:b/>
          <w:sz w:val="26"/>
          <w:szCs w:val="26"/>
        </w:rPr>
        <w:t xml:space="preserve">    </w:t>
      </w:r>
      <w:r w:rsidRPr="00FC1DC2">
        <w:rPr>
          <w:b/>
          <w:color w:val="0070C0"/>
          <w:sz w:val="26"/>
          <w:szCs w:val="26"/>
        </w:rPr>
        <w:t xml:space="preserve">B. </w:t>
      </w:r>
      <w:r w:rsidRPr="00691131">
        <w:rPr>
          <w:bCs/>
          <w:sz w:val="26"/>
          <w:szCs w:val="26"/>
        </w:rPr>
        <w:t>cơ năng giảm dần theo thời gian.</w:t>
      </w:r>
    </w:p>
    <w:p w:rsidR="00FE2564" w:rsidRPr="00691131" w:rsidRDefault="00FE2564" w:rsidP="00691131">
      <w:pPr>
        <w:pStyle w:val="Normal57"/>
        <w:jc w:val="both"/>
        <w:rPr>
          <w:sz w:val="26"/>
          <w:szCs w:val="26"/>
        </w:rPr>
      </w:pPr>
      <w:r w:rsidRPr="00691131">
        <w:rPr>
          <w:b/>
          <w:sz w:val="26"/>
          <w:szCs w:val="26"/>
        </w:rPr>
        <w:t xml:space="preserve">    </w:t>
      </w:r>
      <w:r w:rsidRPr="00FC1DC2">
        <w:rPr>
          <w:b/>
          <w:color w:val="0070C0"/>
          <w:sz w:val="26"/>
          <w:szCs w:val="26"/>
        </w:rPr>
        <w:t xml:space="preserve">C. </w:t>
      </w:r>
      <w:r w:rsidRPr="00691131">
        <w:rPr>
          <w:bCs/>
          <w:sz w:val="26"/>
          <w:szCs w:val="26"/>
        </w:rPr>
        <w:t>ma sát và lực cản càng lớn thì dao động tắt dần càng nhanh.</w:t>
      </w:r>
    </w:p>
    <w:p w:rsidR="00FE2564" w:rsidRPr="00691131" w:rsidRDefault="00FE2564" w:rsidP="00691131">
      <w:pPr>
        <w:pStyle w:val="Normal58"/>
        <w:jc w:val="both"/>
        <w:rPr>
          <w:sz w:val="26"/>
          <w:szCs w:val="26"/>
        </w:rPr>
      </w:pPr>
      <w:r w:rsidRPr="00691131">
        <w:rPr>
          <w:b/>
          <w:sz w:val="26"/>
          <w:szCs w:val="26"/>
        </w:rPr>
        <w:t xml:space="preserve">    </w:t>
      </w:r>
      <w:r w:rsidRPr="00FC1DC2">
        <w:rPr>
          <w:b/>
          <w:color w:val="0070C0"/>
          <w:sz w:val="26"/>
          <w:szCs w:val="26"/>
        </w:rPr>
        <w:t xml:space="preserve">D. </w:t>
      </w:r>
      <w:r w:rsidRPr="00691131">
        <w:rPr>
          <w:bCs/>
          <w:sz w:val="26"/>
          <w:szCs w:val="26"/>
        </w:rPr>
        <w:t>tần số giảm dần theo thời gian.</w:t>
      </w:r>
    </w:p>
    <w:p w:rsidR="00FE2564" w:rsidRPr="00691131" w:rsidRDefault="00FE2564" w:rsidP="00691131">
      <w:pPr>
        <w:pStyle w:val="Normal59"/>
        <w:jc w:val="both"/>
        <w:rPr>
          <w:sz w:val="26"/>
          <w:szCs w:val="26"/>
        </w:rPr>
      </w:pPr>
      <w:r w:rsidRPr="00FC1DC2">
        <w:rPr>
          <w:b/>
          <w:color w:val="C00000"/>
          <w:sz w:val="26"/>
          <w:szCs w:val="26"/>
        </w:rPr>
        <w:t>Câu 17:</w:t>
      </w:r>
      <w:r w:rsidRPr="00691131">
        <w:rPr>
          <w:b/>
          <w:sz w:val="26"/>
          <w:szCs w:val="26"/>
        </w:rPr>
        <w:t xml:space="preserve"> </w:t>
      </w:r>
      <w:r w:rsidRPr="00691131">
        <w:rPr>
          <w:sz w:val="26"/>
          <w:szCs w:val="26"/>
        </w:rPr>
        <w:t>Tần số góc có đơn vị là</w:t>
      </w:r>
    </w:p>
    <w:p w:rsidR="00FE2564" w:rsidRPr="00691131" w:rsidRDefault="00FE2564" w:rsidP="00691131">
      <w:pPr>
        <w:pStyle w:val="Normal60"/>
        <w:tabs>
          <w:tab w:val="left" w:pos="2500"/>
          <w:tab w:val="left" w:pos="5000"/>
          <w:tab w:val="left" w:pos="7500"/>
        </w:tabs>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rad/s.</w:t>
      </w:r>
      <w:r w:rsidRPr="00691131">
        <w:rPr>
          <w:sz w:val="26"/>
          <w:szCs w:val="26"/>
        </w:rPr>
        <w:tab/>
      </w:r>
      <w:r w:rsidRPr="00691131">
        <w:rPr>
          <w:b/>
          <w:sz w:val="26"/>
          <w:szCs w:val="26"/>
        </w:rPr>
        <w:t xml:space="preserve">    </w:t>
      </w:r>
      <w:r w:rsidRPr="00FC1DC2">
        <w:rPr>
          <w:b/>
          <w:color w:val="0070C0"/>
          <w:sz w:val="26"/>
          <w:szCs w:val="26"/>
        </w:rPr>
        <w:t xml:space="preserve">B. </w:t>
      </w:r>
      <w:r w:rsidRPr="00691131">
        <w:rPr>
          <w:sz w:val="26"/>
          <w:szCs w:val="26"/>
        </w:rPr>
        <w:t>rad.</w:t>
      </w:r>
      <w:r w:rsidRPr="00691131">
        <w:rPr>
          <w:sz w:val="26"/>
          <w:szCs w:val="26"/>
        </w:rPr>
        <w:tab/>
      </w:r>
      <w:r w:rsidRPr="00691131">
        <w:rPr>
          <w:b/>
          <w:sz w:val="26"/>
          <w:szCs w:val="26"/>
        </w:rPr>
        <w:t xml:space="preserve">    </w:t>
      </w:r>
      <w:r w:rsidRPr="00FC1DC2">
        <w:rPr>
          <w:b/>
          <w:color w:val="0070C0"/>
          <w:sz w:val="26"/>
          <w:szCs w:val="26"/>
        </w:rPr>
        <w:t xml:space="preserve">C. </w:t>
      </w:r>
      <w:r w:rsidRPr="00691131">
        <w:rPr>
          <w:sz w:val="26"/>
          <w:szCs w:val="26"/>
        </w:rPr>
        <w:t>cm.</w:t>
      </w:r>
      <w:r w:rsidRPr="00691131">
        <w:rPr>
          <w:sz w:val="26"/>
          <w:szCs w:val="26"/>
        </w:rPr>
        <w:tab/>
      </w:r>
      <w:r w:rsidRPr="00691131">
        <w:rPr>
          <w:b/>
          <w:sz w:val="26"/>
          <w:szCs w:val="26"/>
        </w:rPr>
        <w:t xml:space="preserve">    </w:t>
      </w:r>
      <w:r w:rsidRPr="00FC1DC2">
        <w:rPr>
          <w:b/>
          <w:color w:val="0070C0"/>
          <w:sz w:val="26"/>
          <w:szCs w:val="26"/>
        </w:rPr>
        <w:t xml:space="preserve">D. </w:t>
      </w:r>
      <w:r w:rsidRPr="00691131">
        <w:rPr>
          <w:sz w:val="26"/>
          <w:szCs w:val="26"/>
        </w:rPr>
        <w:t>Hz.</w:t>
      </w:r>
    </w:p>
    <w:p w:rsidR="00FE2564" w:rsidRPr="00691131" w:rsidRDefault="00FE2564" w:rsidP="00691131">
      <w:pPr>
        <w:pStyle w:val="Normal61"/>
        <w:tabs>
          <w:tab w:val="left" w:pos="426"/>
        </w:tabs>
        <w:spacing w:before="120" w:line="276" w:lineRule="auto"/>
        <w:rPr>
          <w:b/>
          <w:sz w:val="26"/>
          <w:szCs w:val="26"/>
          <w:lang w:val="pt-BR"/>
        </w:rPr>
      </w:pPr>
      <w:r w:rsidRPr="00FC1DC2">
        <w:rPr>
          <w:b/>
          <w:color w:val="C00000"/>
          <w:sz w:val="26"/>
          <w:szCs w:val="26"/>
        </w:rPr>
        <w:t>Câu 18:</w:t>
      </w:r>
      <w:r w:rsidRPr="00691131">
        <w:rPr>
          <w:b/>
          <w:sz w:val="26"/>
          <w:szCs w:val="26"/>
        </w:rPr>
        <w:t xml:space="preserve"> </w:t>
      </w:r>
      <w:r w:rsidRPr="00691131">
        <w:rPr>
          <w:sz w:val="26"/>
          <w:szCs w:val="26"/>
        </w:rPr>
        <w:t xml:space="preserve">Một vật dao động điều hòa với tần số góc </w:t>
      </w:r>
      <w:r w:rsidRPr="00691131">
        <w:rPr>
          <w:rFonts w:eastAsia="Calibri"/>
          <w:position w:val="-6"/>
          <w:sz w:val="26"/>
          <w:szCs w:val="26"/>
          <w:lang w:val="vi-VN"/>
        </w:rPr>
        <w:object w:dxaOrig="783" w:dyaOrig="288">
          <v:shape id="_x0000_i1473" type="#_x0000_t75" style="width:39pt;height:15pt" o:ole="">
            <v:imagedata r:id="rId664" o:title=""/>
          </v:shape>
          <o:OLEObject Type="Embed" ProgID="Equation.DSMT4" ShapeID="_x0000_i1473" DrawAspect="Content" ObjectID="_1823185110" r:id="rId665"/>
        </w:object>
      </w:r>
      <w:r w:rsidRPr="00691131">
        <w:rPr>
          <w:rFonts w:eastAsia="Calibri"/>
          <w:b/>
          <w:position w:val="-10"/>
          <w:sz w:val="26"/>
          <w:szCs w:val="26"/>
        </w:rPr>
        <w:t xml:space="preserve"> </w:t>
      </w:r>
      <w:r w:rsidRPr="00691131">
        <w:rPr>
          <w:sz w:val="26"/>
          <w:szCs w:val="26"/>
        </w:rPr>
        <w:t xml:space="preserve">Khi vật đi qua li độ </w:t>
      </w:r>
      <w:r w:rsidRPr="00691131">
        <w:rPr>
          <w:rFonts w:eastAsia="Calibri"/>
          <w:position w:val="-6"/>
          <w:sz w:val="26"/>
          <w:szCs w:val="26"/>
          <w:lang w:val="vi-VN"/>
        </w:rPr>
        <w:object w:dxaOrig="539" w:dyaOrig="288">
          <v:shape id="_x0000_i1474" type="#_x0000_t75" style="width:27pt;height:15pt" o:ole="">
            <v:imagedata r:id="rId666" o:title=""/>
          </v:shape>
          <o:OLEObject Type="Embed" ProgID="Equation.DSMT4" ShapeID="_x0000_i1474" DrawAspect="Content" ObjectID="_1823185111" r:id="rId667"/>
        </w:object>
      </w:r>
      <w:r w:rsidRPr="00691131">
        <w:rPr>
          <w:sz w:val="26"/>
          <w:szCs w:val="26"/>
        </w:rPr>
        <w:t xml:space="preserve">thì nó có tốc độ là </w:t>
      </w:r>
      <w:r w:rsidRPr="00691131">
        <w:rPr>
          <w:rFonts w:eastAsia="Calibri"/>
          <w:position w:val="-6"/>
          <w:sz w:val="26"/>
          <w:szCs w:val="26"/>
          <w:lang w:val="vi-VN"/>
        </w:rPr>
        <w:object w:dxaOrig="871" w:dyaOrig="288">
          <v:shape id="_x0000_i1475" type="#_x0000_t75" style="width:43.5pt;height:15pt" o:ole="">
            <v:imagedata r:id="rId668" o:title=""/>
          </v:shape>
          <o:OLEObject Type="Embed" ProgID="Equation.DSMT4" ShapeID="_x0000_i1475" DrawAspect="Content" ObjectID="_1823185112" r:id="rId669"/>
        </w:object>
      </w:r>
      <w:r w:rsidRPr="00691131">
        <w:rPr>
          <w:sz w:val="26"/>
          <w:szCs w:val="26"/>
        </w:rPr>
        <w:t xml:space="preserve"> Biên độ giao động của vật là</w:t>
      </w:r>
    </w:p>
    <w:p w:rsidR="00FE2564" w:rsidRPr="00691131" w:rsidRDefault="00FE2564" w:rsidP="00691131">
      <w:pPr>
        <w:pStyle w:val="Normal62"/>
        <w:tabs>
          <w:tab w:val="left" w:pos="2500"/>
          <w:tab w:val="left" w:pos="5000"/>
          <w:tab w:val="left" w:pos="7500"/>
        </w:tabs>
        <w:jc w:val="both"/>
        <w:rPr>
          <w:rFonts w:eastAsia="Calibri"/>
          <w:sz w:val="26"/>
          <w:szCs w:val="26"/>
          <w:lang w:val="vi-VN"/>
        </w:rPr>
      </w:pPr>
      <w:r w:rsidRPr="00691131">
        <w:rPr>
          <w:b/>
          <w:sz w:val="26"/>
          <w:szCs w:val="26"/>
        </w:rPr>
        <w:t xml:space="preserve">    </w:t>
      </w:r>
      <w:r w:rsidRPr="00FC1DC2">
        <w:rPr>
          <w:b/>
          <w:color w:val="0070C0"/>
          <w:sz w:val="26"/>
          <w:szCs w:val="26"/>
        </w:rPr>
        <w:t xml:space="preserve">A. </w:t>
      </w:r>
      <w:r w:rsidRPr="00691131">
        <w:rPr>
          <w:rFonts w:eastAsia="Calibri"/>
          <w:position w:val="-8"/>
          <w:sz w:val="26"/>
          <w:szCs w:val="26"/>
          <w:lang w:val="vi-VN"/>
        </w:rPr>
        <w:object w:dxaOrig="871" w:dyaOrig="377">
          <v:shape id="_x0000_i1476" type="#_x0000_t75" style="width:43.5pt;height:18.75pt" o:ole="">
            <v:imagedata r:id="rId670" o:title=""/>
          </v:shape>
          <o:OLEObject Type="Embed" ProgID="Equation.DSMT4" ShapeID="_x0000_i1476" DrawAspect="Content" ObjectID="_1823185113" r:id="rId671"/>
        </w:object>
      </w:r>
      <w:r w:rsidRPr="00691131">
        <w:rPr>
          <w:sz w:val="26"/>
          <w:szCs w:val="26"/>
        </w:rPr>
        <w:tab/>
      </w:r>
      <w:r w:rsidRPr="00691131">
        <w:rPr>
          <w:b/>
          <w:sz w:val="26"/>
          <w:szCs w:val="26"/>
        </w:rPr>
        <w:t xml:space="preserve">    </w:t>
      </w:r>
      <w:r w:rsidRPr="00FC1DC2">
        <w:rPr>
          <w:b/>
          <w:color w:val="0070C0"/>
          <w:sz w:val="26"/>
          <w:szCs w:val="26"/>
        </w:rPr>
        <w:t xml:space="preserve">B. </w:t>
      </w:r>
      <w:r w:rsidRPr="00691131">
        <w:rPr>
          <w:rFonts w:eastAsia="Calibri"/>
          <w:position w:val="-6"/>
          <w:sz w:val="26"/>
          <w:szCs w:val="26"/>
          <w:lang w:val="vi-VN"/>
        </w:rPr>
        <w:object w:dxaOrig="679" w:dyaOrig="288">
          <v:shape id="_x0000_i1477" type="#_x0000_t75" style="width:33.75pt;height:15pt" o:ole="">
            <v:imagedata r:id="rId672" o:title=""/>
          </v:shape>
          <o:OLEObject Type="Embed" ProgID="Equation.DSMT4" ShapeID="_x0000_i1477" DrawAspect="Content" ObjectID="_1823185114" r:id="rId673"/>
        </w:object>
      </w:r>
      <w:r w:rsidRPr="00691131">
        <w:rPr>
          <w:sz w:val="26"/>
          <w:szCs w:val="26"/>
        </w:rPr>
        <w:tab/>
      </w:r>
      <w:r w:rsidRPr="00691131">
        <w:rPr>
          <w:b/>
          <w:sz w:val="26"/>
          <w:szCs w:val="26"/>
        </w:rPr>
        <w:t xml:space="preserve">    </w:t>
      </w:r>
      <w:r w:rsidRPr="00FC1DC2">
        <w:rPr>
          <w:b/>
          <w:color w:val="0070C0"/>
          <w:sz w:val="26"/>
          <w:szCs w:val="26"/>
        </w:rPr>
        <w:t xml:space="preserve">C. </w:t>
      </w:r>
      <w:r w:rsidRPr="00691131">
        <w:rPr>
          <w:rFonts w:eastAsia="Calibri"/>
          <w:position w:val="-6"/>
          <w:sz w:val="26"/>
          <w:szCs w:val="26"/>
          <w:lang w:val="vi-VN"/>
        </w:rPr>
        <w:object w:dxaOrig="901" w:dyaOrig="340">
          <v:shape id="_x0000_i1478" type="#_x0000_t75" style="width:45pt;height:17.25pt" o:ole="">
            <v:imagedata r:id="rId674" o:title=""/>
          </v:shape>
          <o:OLEObject Type="Embed" ProgID="Equation.DSMT4" ShapeID="_x0000_i1478" DrawAspect="Content" ObjectID="_1823185115" r:id="rId675"/>
        </w:object>
      </w:r>
      <w:r w:rsidRPr="00691131">
        <w:rPr>
          <w:sz w:val="26"/>
          <w:szCs w:val="26"/>
        </w:rPr>
        <w:tab/>
      </w:r>
      <w:r w:rsidRPr="00691131">
        <w:rPr>
          <w:b/>
          <w:sz w:val="26"/>
          <w:szCs w:val="26"/>
        </w:rPr>
        <w:t xml:space="preserve">    </w:t>
      </w:r>
      <w:r w:rsidRPr="00FC1DC2">
        <w:rPr>
          <w:b/>
          <w:color w:val="0070C0"/>
          <w:sz w:val="26"/>
          <w:szCs w:val="26"/>
        </w:rPr>
        <w:t xml:space="preserve">D. </w:t>
      </w:r>
      <w:r w:rsidRPr="00691131">
        <w:rPr>
          <w:rFonts w:eastAsia="Calibri"/>
          <w:position w:val="-10"/>
          <w:sz w:val="26"/>
          <w:szCs w:val="26"/>
          <w:lang w:val="vi-VN"/>
        </w:rPr>
        <w:object w:dxaOrig="871" w:dyaOrig="310">
          <v:shape id="_x0000_i1479" type="#_x0000_t75" style="width:43.5pt;height:15.75pt" o:ole="">
            <v:imagedata r:id="rId676" o:title=""/>
          </v:shape>
          <o:OLEObject Type="Embed" ProgID="Equation.DSMT4" ShapeID="_x0000_i1479" DrawAspect="Content" ObjectID="_1823185116" r:id="rId677"/>
        </w:object>
      </w:r>
    </w:p>
    <w:p w:rsidR="00FE2564" w:rsidRPr="00691131" w:rsidRDefault="00FE2564" w:rsidP="00691131">
      <w:pPr>
        <w:pStyle w:val="Normal62"/>
        <w:tabs>
          <w:tab w:val="left" w:pos="2500"/>
          <w:tab w:val="left" w:pos="5000"/>
          <w:tab w:val="left" w:pos="7500"/>
        </w:tabs>
        <w:jc w:val="both"/>
        <w:rPr>
          <w:sz w:val="26"/>
          <w:szCs w:val="26"/>
        </w:rPr>
      </w:pPr>
    </w:p>
    <w:p w:rsidR="00FE2564" w:rsidRPr="00691131" w:rsidRDefault="00FE2564" w:rsidP="00691131">
      <w:pPr>
        <w:spacing w:before="120" w:after="240"/>
        <w:rPr>
          <w:rFonts w:ascii="Times New Roman" w:eastAsia="Calibri" w:hAnsi="Times New Roman"/>
          <w:b/>
          <w:bCs/>
          <w:szCs w:val="26"/>
        </w:rPr>
      </w:pPr>
      <w:bookmarkStart w:id="24" w:name="_Hlk179308173"/>
      <w:r w:rsidRPr="00FC1DC2">
        <w:rPr>
          <w:rFonts w:ascii="Times New Roman" w:eastAsia="Calibri" w:hAnsi="Times New Roman"/>
          <w:b/>
          <w:bCs/>
          <w:color w:val="0070C0"/>
          <w:szCs w:val="26"/>
        </w:rPr>
        <w:t xml:space="preserve">B. </w:t>
      </w:r>
      <w:r w:rsidRPr="00691131">
        <w:rPr>
          <w:rFonts w:ascii="Times New Roman" w:eastAsia="Calibri" w:hAnsi="Times New Roman"/>
          <w:b/>
          <w:bCs/>
          <w:szCs w:val="26"/>
        </w:rPr>
        <w:t xml:space="preserve">PHẦN II (4 câu x 1  = 4 điểm) </w:t>
      </w:r>
      <w:r w:rsidRPr="00691131">
        <w:rPr>
          <w:rFonts w:ascii="Times New Roman" w:hAnsi="Times New Roman"/>
          <w:b/>
          <w:szCs w:val="26"/>
        </w:rPr>
        <w:t xml:space="preserve">Câu trắc nghiệm đúng sai. Trong mỗi ý a), b), c), </w:t>
      </w:r>
      <w:r w:rsidRPr="00FC1DC2">
        <w:rPr>
          <w:rFonts w:ascii="Times New Roman" w:hAnsi="Times New Roman"/>
          <w:b/>
          <w:color w:val="0070C0"/>
          <w:szCs w:val="26"/>
        </w:rPr>
        <w:t xml:space="preserve">d) </w:t>
      </w:r>
      <w:r w:rsidRPr="00691131">
        <w:rPr>
          <w:rFonts w:ascii="Times New Roman" w:hAnsi="Times New Roman"/>
          <w:szCs w:val="26"/>
        </w:rPr>
        <w:t>ở mỗi câu, thí sinh chọn đúng hoặc sai.</w:t>
      </w:r>
    </w:p>
    <w:bookmarkEnd w:id="24"/>
    <w:p w:rsidR="00FE2564" w:rsidRPr="00691131" w:rsidRDefault="00FE2564" w:rsidP="00691131">
      <w:pPr>
        <w:pStyle w:val="Normal64"/>
        <w:spacing w:before="40" w:after="40"/>
        <w:jc w:val="both"/>
        <w:rPr>
          <w:sz w:val="26"/>
          <w:szCs w:val="26"/>
        </w:rPr>
      </w:pPr>
      <w:r w:rsidRPr="00FC1DC2">
        <w:rPr>
          <w:b/>
          <w:color w:val="C00000"/>
          <w:sz w:val="26"/>
          <w:szCs w:val="26"/>
        </w:rPr>
        <w:t>Câu 1:</w:t>
      </w:r>
      <w:r w:rsidRPr="00691131">
        <w:rPr>
          <w:b/>
          <w:sz w:val="26"/>
          <w:szCs w:val="26"/>
        </w:rPr>
        <w:t xml:space="preserve"> </w:t>
      </w:r>
      <w:r w:rsidRPr="00691131">
        <w:rPr>
          <w:sz w:val="26"/>
          <w:szCs w:val="26"/>
        </w:rPr>
        <w:t xml:space="preserve">Một vật dao động điều hòa với phương trình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80" type="#_x0000_t75" style="width:15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C4C03&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C4C03&quot; wsp:rsidP=&quot;004C4C03&quot;&gt;&lt;m:oMathPara&gt;&lt;m:oMath&gt;&lt;m:r&gt;&lt;w:rPr&gt;&lt;w:rFonts w:ascii=&quot;Cambria Math&quot; w:h-ansi=&quot;Cambria Math&quot;/&gt;&lt;wx:font wx:val=&quot;Cambria Math&quot;/&gt;&lt;w:i/&gt;&lt;w:sz-cs w:val=&quot;26&quot;/&gt;&lt;/w:rPr&gt;&lt;m:t&gt;x=4&lt;/m:t&gt;&lt;/m:r&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2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ctrlPr&gt;&lt;w:rPr&gt;&lt;w:rFonts w:ascii=&quot;Cambria Math&quot; w:h-ansi=&quot;Cambria Math&quot;/&gt;&lt;wx:font wx:val=&quot;Cambria Math&quot;/&gt;&lt;w:sz-cs w:val=&quot;26&quot;/&gt;&lt;/w:rPr&gt;&lt;/m:ctrlPr&gt;&lt;/m:e&gt;&lt;/m:d&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 &lt;/m:t&gt;&lt;/m:r&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cm,&lt;/m:t&gt;&lt;/m:r&gt;&lt;m:r&gt;&lt;m:rPr&gt;&lt;m:nor/&gt;&lt;/m:rPr&gt;&lt;w:rPr&gt;&lt;w:sz-cs w:val=&quot;26&quot;/&gt;&lt;/w:rPr&gt;&lt;m:t&gt; s&lt;/m:t&gt;&lt;/m:r&gt;&lt;m:ctrlPr&gt;&lt;w:rPr&gt;&lt;w:rFonts w:ascii=&quot;Cambria Math&quot; w:h-ansi=&quot;Cambria Math&quot;/&gt;&lt;wx:font wx:val=&quot;Cambria Math&quot;/&gt;&lt;w:sz-cs w:val=&quot;26&quot;/&gt;&lt;/w:rPr&gt;&lt;/m:ctrlPr&gt;&lt;/m:e&gt;&lt;/m:d&gt;&lt;m:r&gt;&lt;w:rPr&gt;&lt;w:rFonts w:ascii=&quot;Cambria Math&quot; w:h-ansi=&quot;Cambria Math&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81" type="#_x0000_t75" style="width:15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C4C03&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C4C03&quot; wsp:rsidP=&quot;004C4C03&quot;&gt;&lt;m:oMathPara&gt;&lt;m:oMath&gt;&lt;m:r&gt;&lt;w:rPr&gt;&lt;w:rFonts w:ascii=&quot;Cambria Math&quot; w:h-ansi=&quot;Cambria Math&quot;/&gt;&lt;wx:font wx:val=&quot;Cambria Math&quot;/&gt;&lt;w:i/&gt;&lt;w:sz-cs w:val=&quot;26&quot;/&gt;&lt;/w:rPr&gt;&lt;m:t&gt;x=4&lt;/m:t&gt;&lt;/m:r&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2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ctrlPr&gt;&lt;w:rPr&gt;&lt;w:rFonts w:ascii=&quot;Cambria Math&quot; w:h-ansi=&quot;Cambria Math&quot;/&gt;&lt;wx:font wx:val=&quot;Cambria Math&quot;/&gt;&lt;w:sz-cs w:val=&quot;26&quot;/&gt;&lt;/w:rPr&gt;&lt;/m:ctrlPr&gt;&lt;/m:e&gt;&lt;/m:d&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 &lt;/m:t&gt;&lt;/m:r&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cm,&lt;/m:t&gt;&lt;/m:r&gt;&lt;m:r&gt;&lt;m:rPr&gt;&lt;m:nor/&gt;&lt;/m:rPr&gt;&lt;w:rPr&gt;&lt;w:sz-cs w:val=&quot;26&quot;/&gt;&lt;/w:rPr&gt;&lt;m:t&gt; s&lt;/m:t&gt;&lt;/m:r&gt;&lt;m:ctrlPr&gt;&lt;w:rPr&gt;&lt;w:rFonts w:ascii=&quot;Cambria Math&quot; w:h-ansi=&quot;Cambria Math&quot;/&gt;&lt;wx:font wx:val=&quot;Cambria Math&quot;/&gt;&lt;w:sz-cs w:val=&quot;26&quot;/&gt;&lt;/w:rPr&gt;&lt;/m:ctrlPr&gt;&lt;/m:e&gt;&lt;/m:d&gt;&lt;m:r&gt;&lt;w:rPr&gt;&lt;w:rFonts w:ascii=&quot;Cambria Math&quot; w:h-ansi=&quot;Cambria Math&quot;/&gt;&lt;wx:font wx:val=&quot;Cambria Math&quot;/&gt;&lt;w:i/&gt;&lt;w:sz-cs w:val=&quot;26&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r w:rsidR="00577657" w:rsidRPr="00691131">
        <w:rPr>
          <w:sz w:val="26"/>
          <w:szCs w:val="26"/>
        </w:rPr>
        <w:fldChar w:fldCharType="end"/>
      </w:r>
    </w:p>
    <w:p w:rsidR="00FE2564" w:rsidRPr="00691131" w:rsidRDefault="00FE2564" w:rsidP="00691131">
      <w:pPr>
        <w:pStyle w:val="Normal65"/>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Tần số góc của dao động là 2π rad.</w:t>
      </w:r>
    </w:p>
    <w:p w:rsidR="00FE2564" w:rsidRPr="00691131" w:rsidRDefault="00FE2564" w:rsidP="00691131">
      <w:pPr>
        <w:pStyle w:val="Normal66"/>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 xml:space="preserve">Chu kì dao động của vật là </w:t>
      </w:r>
      <w:r w:rsidRPr="00691131">
        <w:rPr>
          <w:rFonts w:eastAsia="Calibri"/>
          <w:position w:val="-6"/>
          <w:sz w:val="26"/>
          <w:szCs w:val="26"/>
        </w:rPr>
        <w:object w:dxaOrig="362" w:dyaOrig="295">
          <v:shape id="_x0000_i1482" type="#_x0000_t75" style="width:18pt;height:15pt" o:ole="">
            <v:imagedata r:id="rId602" o:title=""/>
          </v:shape>
          <o:OLEObject Type="Embed" ProgID="Equation.DSMT4" ShapeID="_x0000_i1482" DrawAspect="Content" ObjectID="_1823185117" r:id="rId679"/>
        </w:object>
      </w:r>
    </w:p>
    <w:p w:rsidR="00FE2564" w:rsidRPr="00691131" w:rsidRDefault="00FE2564" w:rsidP="00691131">
      <w:pPr>
        <w:pStyle w:val="Normal67"/>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 xml:space="preserve">Pha ban đầu của vật là </w:t>
      </w:r>
      <w:r w:rsidR="00577657" w:rsidRPr="00691131">
        <w:rPr>
          <w:sz w:val="26"/>
          <w:szCs w:val="26"/>
        </w:rPr>
        <w:fldChar w:fldCharType="begin"/>
      </w:r>
      <w:r w:rsidR="00577657" w:rsidRPr="00691131">
        <w:rPr>
          <w:sz w:val="26"/>
          <w:szCs w:val="26"/>
        </w:rPr>
        <w:instrText xml:space="preserve"> QUOTE </w:instrText>
      </w:r>
      <w:r w:rsidR="004038D9">
        <w:rPr>
          <w:position w:val="-15"/>
        </w:rPr>
        <w:pict>
          <v:shape id="_x0000_i1483"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4E68&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4E68&quot; wsp:rsidP=&quot;00784E68&quot;&gt;&lt;m:oMathPara&gt;&lt;m:oMath&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2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5"/>
        </w:rPr>
        <w:pict>
          <v:shape id="_x0000_i1484" type="#_x0000_t75" style="width:54.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84E68&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84E68&quot; wsp:rsidP=&quot;00784E68&quot;&gt;&lt;m:oMathPara&gt;&lt;m:oMath&gt;&lt;m:d&gt;&lt;m:dPr&gt;&lt;m:ctrlPr&gt;&lt;w:rPr&gt;&lt;w:rFonts w:ascii=&quot;Cambria Math&quot; w:h-ansi=&quot;Cambria Math&quot;/&gt;&lt;wx:font wx:val=&quot;Cambria Math&quot;/&gt;&lt;w:i/&gt;&lt;w:sz-cs w:val=&quot;26&quot;/&gt;&lt;/w:rPr&gt;&lt;/m:ctrlPr&gt;&lt;/m:dPr&gt;&lt;m:e&gt;&lt;m:r&gt;&lt;w:rPr&gt;&lt;w:rFonts w:ascii=&quot;Cambria Math&quot; w:h-ansi=&quot;Cambria Math&quot;/&gt;&lt;wx:font wx:val=&quot;Cambria Math&quot;/&gt;&lt;w:i/&gt;&lt;w:sz-cs w:val=&quot;26&quot;/&gt;&lt;/w:rPr&gt;&lt;m:t&gt;2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ctrlPr&gt;&lt;w:rPr&gt;&lt;w:rFonts w:ascii=&quot;Cambria Math&quot; w:h-ansi=&quot;Cambria Math&quot;/&gt;&lt;wx:font wx:val=&quot;Cambria Math&quot;/&gt;&lt;w:sz-cs w:val=&quot;26&quot;/&gt;&lt;/w:rPr&gt;&lt;/m:ctrlP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r w:rsidR="00577657" w:rsidRPr="00691131">
        <w:rPr>
          <w:sz w:val="26"/>
          <w:szCs w:val="26"/>
        </w:rPr>
        <w:fldChar w:fldCharType="end"/>
      </w:r>
      <w:r w:rsidRPr="00691131">
        <w:rPr>
          <w:sz w:val="26"/>
          <w:szCs w:val="26"/>
        </w:rPr>
        <w:t xml:space="preserve"> rad.</w:t>
      </w:r>
    </w:p>
    <w:p w:rsidR="00FE2564" w:rsidRPr="00691131" w:rsidRDefault="00FE2564" w:rsidP="00691131">
      <w:pPr>
        <w:pStyle w:val="Normal68"/>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Quãng đường vật đi được trong một chu kỳ là 16 cm.</w:t>
      </w:r>
    </w:p>
    <w:p w:rsidR="00FE2564" w:rsidRPr="00691131" w:rsidRDefault="00FE2564" w:rsidP="00691131">
      <w:pPr>
        <w:pStyle w:val="Normal68"/>
        <w:jc w:val="both"/>
        <w:rPr>
          <w:sz w:val="26"/>
          <w:szCs w:val="26"/>
        </w:rPr>
      </w:pPr>
    </w:p>
    <w:p w:rsidR="00FE2564" w:rsidRPr="00691131" w:rsidRDefault="00FE2564" w:rsidP="00691131">
      <w:pPr>
        <w:pStyle w:val="Normal76"/>
        <w:jc w:val="both"/>
        <w:rPr>
          <w:noProof/>
          <w:sz w:val="26"/>
          <w:szCs w:val="26"/>
        </w:rPr>
      </w:pPr>
      <w:r w:rsidRPr="00FC1DC2">
        <w:rPr>
          <w:b/>
          <w:color w:val="C00000"/>
          <w:sz w:val="26"/>
          <w:szCs w:val="26"/>
        </w:rPr>
        <w:t>Câu 2:</w:t>
      </w:r>
      <w:r w:rsidRPr="00691131">
        <w:rPr>
          <w:b/>
          <w:sz w:val="26"/>
          <w:szCs w:val="26"/>
        </w:rPr>
        <w:t xml:space="preserve"> </w:t>
      </w:r>
      <w:r w:rsidRPr="00691131">
        <w:rPr>
          <w:noProof/>
          <w:sz w:val="26"/>
          <w:szCs w:val="26"/>
        </w:rPr>
        <w:t xml:space="preserve">Một con lắc lò xo có khối lượng vật nặng m = 1 kg, dao động điều hoà với chu kì </w:t>
      </w:r>
    </w:p>
    <w:p w:rsidR="00FE2564" w:rsidRPr="00691131" w:rsidRDefault="00FE2564" w:rsidP="00691131">
      <w:pPr>
        <w:pStyle w:val="Normal76"/>
        <w:jc w:val="both"/>
        <w:rPr>
          <w:sz w:val="26"/>
          <w:szCs w:val="26"/>
        </w:rPr>
      </w:pPr>
      <w:r w:rsidRPr="00691131">
        <w:rPr>
          <w:noProof/>
          <w:sz w:val="26"/>
          <w:szCs w:val="26"/>
        </w:rPr>
        <w:t>T = 0,2π (s), biên độ dao động bằng 2 cm.</w:t>
      </w:r>
    </w:p>
    <w:p w:rsidR="00FE2564" w:rsidRPr="00691131" w:rsidRDefault="00FE2564" w:rsidP="00691131">
      <w:pPr>
        <w:pStyle w:val="Normal77"/>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Độ cứng của lò xo là 100 N/m.</w:t>
      </w:r>
      <w:r w:rsidRPr="00691131">
        <w:rPr>
          <w:sz w:val="26"/>
          <w:szCs w:val="26"/>
        </w:rPr>
        <w:tab/>
      </w:r>
    </w:p>
    <w:p w:rsidR="00FE2564" w:rsidRPr="00691131" w:rsidRDefault="00FE2564" w:rsidP="00691131">
      <w:pPr>
        <w:pStyle w:val="Normal78"/>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Trong quá trình dao động thì cơ năng của con lắc biến thiên điều hoà theo thời gian.</w:t>
      </w:r>
    </w:p>
    <w:p w:rsidR="00FE2564" w:rsidRPr="00691131" w:rsidRDefault="00FE2564" w:rsidP="00691131">
      <w:pPr>
        <w:pStyle w:val="Normal79"/>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Cơ năng của con lắc là 2 mJ.</w:t>
      </w:r>
    </w:p>
    <w:p w:rsidR="00FE2564" w:rsidRPr="00691131" w:rsidRDefault="00FE2564" w:rsidP="00691131">
      <w:pPr>
        <w:pStyle w:val="Normal80"/>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Động năng của con lắc có li độ 1cm là 0,15 mJ.</w:t>
      </w:r>
    </w:p>
    <w:p w:rsidR="00FE2564" w:rsidRPr="00691131" w:rsidRDefault="00FE2564" w:rsidP="00691131">
      <w:pPr>
        <w:pStyle w:val="Normal80"/>
        <w:jc w:val="both"/>
        <w:rPr>
          <w:sz w:val="26"/>
          <w:szCs w:val="26"/>
        </w:rPr>
      </w:pPr>
    </w:p>
    <w:p w:rsidR="00FE2564" w:rsidRPr="00691131" w:rsidRDefault="00FE2564" w:rsidP="00691131">
      <w:pPr>
        <w:pStyle w:val="Normal69"/>
        <w:tabs>
          <w:tab w:val="left" w:pos="426"/>
          <w:tab w:val="left" w:pos="810"/>
          <w:tab w:val="left" w:pos="990"/>
          <w:tab w:val="left" w:pos="2166"/>
        </w:tabs>
        <w:spacing w:line="276" w:lineRule="auto"/>
        <w:rPr>
          <w:sz w:val="26"/>
          <w:szCs w:val="26"/>
        </w:rPr>
      </w:pPr>
      <w:r w:rsidRPr="00FC1DC2">
        <w:rPr>
          <w:b/>
          <w:color w:val="C00000"/>
          <w:sz w:val="26"/>
          <w:szCs w:val="26"/>
        </w:rPr>
        <w:t>Câu 3:</w:t>
      </w:r>
      <w:r w:rsidRPr="00691131">
        <w:rPr>
          <w:b/>
          <w:sz w:val="26"/>
          <w:szCs w:val="26"/>
        </w:rPr>
        <w:t xml:space="preserve"> </w:t>
      </w:r>
      <w:r w:rsidRPr="00691131">
        <w:rPr>
          <w:sz w:val="26"/>
          <w:szCs w:val="26"/>
        </w:rPr>
        <w:t xml:space="preserve">Hình dưới đây là dao động điều hòa của một vật. </w:t>
      </w:r>
    </w:p>
    <w:p w:rsidR="00FE2564" w:rsidRPr="00691131" w:rsidRDefault="006552AD" w:rsidP="00691131">
      <w:pPr>
        <w:pStyle w:val="Normal70"/>
        <w:tabs>
          <w:tab w:val="left" w:pos="426"/>
          <w:tab w:val="left" w:pos="810"/>
          <w:tab w:val="left" w:pos="990"/>
          <w:tab w:val="left" w:pos="2166"/>
        </w:tabs>
        <w:spacing w:line="276" w:lineRule="auto"/>
        <w:jc w:val="center"/>
        <w:rPr>
          <w:sz w:val="26"/>
          <w:szCs w:val="26"/>
        </w:rPr>
      </w:pPr>
      <w:r>
        <w:rPr>
          <w:noProof/>
          <w:sz w:val="26"/>
          <w:szCs w:val="26"/>
        </w:rPr>
        <w:lastRenderedPageBreak/>
        <w:pict>
          <v:shape id="Picture 9" o:spid="_x0000_i1485" type="#_x0000_t75" style="width:285.75pt;height:155.25pt;visibility:visible">
            <v:imagedata r:id="rId681" o:title=""/>
          </v:shape>
        </w:pict>
      </w:r>
    </w:p>
    <w:p w:rsidR="00FE2564" w:rsidRPr="00691131" w:rsidRDefault="00FE2564" w:rsidP="00691131">
      <w:pPr>
        <w:pStyle w:val="Normal72"/>
        <w:jc w:val="both"/>
        <w:rPr>
          <w:sz w:val="26"/>
          <w:szCs w:val="26"/>
        </w:rPr>
      </w:pPr>
      <w:r w:rsidRPr="00691131">
        <w:rPr>
          <w:b/>
          <w:sz w:val="26"/>
          <w:szCs w:val="26"/>
        </w:rPr>
        <w:t xml:space="preserve">    </w:t>
      </w:r>
      <w:r w:rsidRPr="00FC1DC2">
        <w:rPr>
          <w:b/>
          <w:color w:val="0070C0"/>
          <w:sz w:val="26"/>
          <w:szCs w:val="26"/>
        </w:rPr>
        <w:t xml:space="preserve">a) </w:t>
      </w:r>
      <w:bookmarkStart w:id="25" w:name="_Hlk180154768"/>
      <w:r w:rsidRPr="00691131">
        <w:rPr>
          <w:sz w:val="26"/>
          <w:szCs w:val="26"/>
        </w:rPr>
        <w:t>Đồ thị (li độ - thời gian) trong dao động điều hoà có dạng hình sin.</w:t>
      </w:r>
      <w:bookmarkEnd w:id="25"/>
    </w:p>
    <w:p w:rsidR="00FE2564" w:rsidRPr="00691131" w:rsidRDefault="00FE2564" w:rsidP="00691131">
      <w:pPr>
        <w:pStyle w:val="Normal73"/>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Tần số góc của dao động là 0,4 rad/s.</w:t>
      </w:r>
    </w:p>
    <w:p w:rsidR="00FE2564" w:rsidRPr="00691131" w:rsidRDefault="00FE2564" w:rsidP="00691131">
      <w:pPr>
        <w:pStyle w:val="Normal74"/>
        <w:jc w:val="both"/>
        <w:rPr>
          <w:sz w:val="26"/>
          <w:szCs w:val="26"/>
        </w:rPr>
      </w:pPr>
      <w:r w:rsidRPr="00691131">
        <w:rPr>
          <w:b/>
          <w:sz w:val="26"/>
          <w:szCs w:val="26"/>
        </w:rPr>
        <w:t xml:space="preserve">    </w:t>
      </w:r>
      <w:r w:rsidRPr="00FC1DC2">
        <w:rPr>
          <w:b/>
          <w:color w:val="0070C0"/>
          <w:sz w:val="26"/>
          <w:szCs w:val="26"/>
        </w:rPr>
        <w:t xml:space="preserve">c) </w:t>
      </w:r>
      <w:r w:rsidRPr="00691131">
        <w:rPr>
          <w:sz w:val="26"/>
          <w:szCs w:val="26"/>
        </w:rPr>
        <w:t xml:space="preserve">Pha ban đầu của dao động là </w:t>
      </w:r>
      <w:r w:rsidR="00577657" w:rsidRPr="00691131">
        <w:rPr>
          <w:sz w:val="26"/>
          <w:szCs w:val="26"/>
        </w:rPr>
        <w:fldChar w:fldCharType="begin"/>
      </w:r>
      <w:r w:rsidR="00577657" w:rsidRPr="00691131">
        <w:rPr>
          <w:sz w:val="26"/>
          <w:szCs w:val="26"/>
        </w:rPr>
        <w:instrText xml:space="preserve"> QUOTE </w:instrText>
      </w:r>
      <w:r w:rsidR="004038D9">
        <w:rPr>
          <w:position w:val="-14"/>
        </w:rPr>
        <w:pict>
          <v:shape id="_x0000_i1486"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155AE&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155AE&quot; wsp:rsidP=&quot;007155AE&quot;&gt;&lt;m:oMathPara&gt;&lt;m:oMath&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4"/>
        </w:rPr>
        <w:pict>
          <v:shape id="_x0000_i1487"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155AE&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155AE&quot; wsp:rsidP=&quot;007155AE&quot;&gt;&lt;m:oMathPara&gt;&lt;m:oMath&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2&lt;/m:t&gt;&lt;/m:r&gt;&lt;m:ctrlPr&gt;&lt;w:rPr&gt;&lt;w:rFonts w:ascii=&quot;Cambria Math&quot; w:h-ansi=&quot;Cambria Math&quot;/&gt;&lt;wx:font wx:val=&quot;Cambria Math&quot;/&gt;&lt;w:sz-cs w:val=&quot;26&quot;/&gt;&lt;/w:rPr&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2" o:title="" chromakey="white"/>
          </v:shape>
        </w:pict>
      </w:r>
      <w:r w:rsidR="00577657" w:rsidRPr="00691131">
        <w:rPr>
          <w:sz w:val="26"/>
          <w:szCs w:val="26"/>
        </w:rPr>
        <w:fldChar w:fldCharType="end"/>
      </w:r>
      <w:r w:rsidRPr="00691131">
        <w:rPr>
          <w:sz w:val="26"/>
          <w:szCs w:val="26"/>
        </w:rPr>
        <w:t xml:space="preserve"> rad.</w:t>
      </w:r>
    </w:p>
    <w:p w:rsidR="00FE2564" w:rsidRPr="00691131" w:rsidRDefault="00FE2564" w:rsidP="00691131">
      <w:pPr>
        <w:pStyle w:val="Normal75"/>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Phương trình vận tốc của vật là v = 100πcos(5πt) cm/s.</w:t>
      </w:r>
    </w:p>
    <w:p w:rsidR="00FE2564" w:rsidRPr="00691131" w:rsidRDefault="00FE2564" w:rsidP="00691131">
      <w:pPr>
        <w:pStyle w:val="Normal75"/>
        <w:jc w:val="both"/>
        <w:rPr>
          <w:sz w:val="26"/>
          <w:szCs w:val="26"/>
        </w:rPr>
      </w:pPr>
    </w:p>
    <w:p w:rsidR="00FE2564" w:rsidRPr="00691131" w:rsidRDefault="00FE2564" w:rsidP="00691131">
      <w:pPr>
        <w:pStyle w:val="Normal81"/>
        <w:tabs>
          <w:tab w:val="left" w:pos="426"/>
          <w:tab w:val="left" w:pos="720"/>
          <w:tab w:val="left" w:pos="900"/>
        </w:tabs>
        <w:spacing w:line="276" w:lineRule="auto"/>
        <w:rPr>
          <w:sz w:val="26"/>
          <w:szCs w:val="26"/>
        </w:rPr>
      </w:pPr>
      <w:r w:rsidRPr="00FC1DC2">
        <w:rPr>
          <w:b/>
          <w:color w:val="C00000"/>
          <w:sz w:val="26"/>
          <w:szCs w:val="26"/>
        </w:rPr>
        <w:t>Câu 4:</w:t>
      </w:r>
      <w:r w:rsidRPr="00691131">
        <w:rPr>
          <w:b/>
          <w:sz w:val="26"/>
          <w:szCs w:val="26"/>
        </w:rPr>
        <w:t xml:space="preserve"> </w:t>
      </w:r>
      <w:bookmarkStart w:id="26" w:name="_Hlk180157113"/>
      <w:r w:rsidRPr="00691131">
        <w:rPr>
          <w:sz w:val="26"/>
          <w:szCs w:val="26"/>
        </w:rPr>
        <w:t>Một lò xo có độ cứng 100N/m, một đầu cố định một đầu được gắn vật có khối lượng 200g. Biết vật luôn chịu tác dụng của một ngoại lực  biến thiên điều hoà có biểu thức F</w:t>
      </w:r>
      <w:r w:rsidRPr="00691131">
        <w:rPr>
          <w:sz w:val="26"/>
          <w:szCs w:val="26"/>
          <w:vertAlign w:val="subscript"/>
        </w:rPr>
        <w:t xml:space="preserve">cb </w:t>
      </w:r>
      <w:r w:rsidRPr="00691131">
        <w:rPr>
          <w:sz w:val="26"/>
          <w:szCs w:val="26"/>
        </w:rPr>
        <w:t>= 10</w:t>
      </w:r>
      <w:r w:rsidR="00577657" w:rsidRPr="00691131">
        <w:rPr>
          <w:sz w:val="26"/>
          <w:szCs w:val="26"/>
        </w:rPr>
        <w:fldChar w:fldCharType="begin"/>
      </w:r>
      <w:r w:rsidR="00577657" w:rsidRPr="00691131">
        <w:rPr>
          <w:sz w:val="26"/>
          <w:szCs w:val="26"/>
        </w:rPr>
        <w:instrText xml:space="preserve"> QUOTE </w:instrText>
      </w:r>
      <w:r w:rsidR="004038D9">
        <w:rPr>
          <w:position w:val="-14"/>
        </w:rPr>
        <w:pict>
          <v:shape id="_x0000_i1488" type="#_x0000_t75" style="width:7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55C27&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55C27&quot; wsp:rsidP=&quot;00055C27&quot;&gt;&lt;m:oMathPara&gt;&lt;m:oMath&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r&gt;&lt;w:rPr&gt;&lt;w:rFonts w:ascii=&quot;Cambria Math&quot; w:h-ansi=&quot;Cambria Math&quot;/&gt;&lt;wx:font wx:val=&quot;Cambria Math&quot;/&gt;&lt;w:i/&gt;&lt;w:sz-cs w:val=&quot;26&quot;/&gt;&lt;/w:rPr&gt;&lt;m:t&gt;(&lt;/m:t&gt;&lt;/m:r&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20Ï€t+ &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00577657" w:rsidRPr="00691131">
        <w:rPr>
          <w:sz w:val="26"/>
          <w:szCs w:val="26"/>
        </w:rPr>
        <w:instrText xml:space="preserve"> </w:instrText>
      </w:r>
      <w:r w:rsidR="00577657" w:rsidRPr="00691131">
        <w:rPr>
          <w:sz w:val="26"/>
          <w:szCs w:val="26"/>
        </w:rPr>
        <w:fldChar w:fldCharType="separate"/>
      </w:r>
      <w:r w:rsidR="004038D9">
        <w:rPr>
          <w:position w:val="-14"/>
        </w:rPr>
        <w:pict>
          <v:shape id="_x0000_i1489" type="#_x0000_t75" style="width:78.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55C27&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55C27&quot; wsp:rsidP=&quot;00055C27&quot;&gt;&lt;m:oMathPara&gt;&lt;m:oMath&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r&gt;&lt;w:rPr&gt;&lt;w:rFonts w:ascii=&quot;Cambria Math&quot; w:h-ansi=&quot;Cambria Math&quot;/&gt;&lt;wx:font wx:val=&quot;Cambria Math&quot;/&gt;&lt;w:i/&gt;&lt;w:sz-cs w:val=&quot;26&quot;/&gt;&lt;/w:rPr&gt;&lt;m:t&gt;(&lt;/m:t&gt;&lt;/m:r&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20Ï€t+ &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2" o:title="" chromakey="white"/>
          </v:shape>
        </w:pict>
      </w:r>
      <w:r w:rsidR="00577657" w:rsidRPr="00691131">
        <w:rPr>
          <w:sz w:val="26"/>
          <w:szCs w:val="26"/>
        </w:rPr>
        <w:fldChar w:fldCharType="end"/>
      </w:r>
      <w:r w:rsidRPr="00691131">
        <w:rPr>
          <w:sz w:val="26"/>
          <w:szCs w:val="26"/>
        </w:rPr>
        <w:t>) (N). Lấy π</w:t>
      </w:r>
      <w:r w:rsidRPr="00691131">
        <w:rPr>
          <w:sz w:val="26"/>
          <w:szCs w:val="26"/>
          <w:vertAlign w:val="superscript"/>
        </w:rPr>
        <w:t>2</w:t>
      </w:r>
      <w:r w:rsidRPr="00691131">
        <w:rPr>
          <w:sz w:val="26"/>
          <w:szCs w:val="26"/>
        </w:rPr>
        <w:t xml:space="preserve"> = 10.</w:t>
      </w:r>
    </w:p>
    <w:p w:rsidR="00FE2564" w:rsidRPr="00691131" w:rsidRDefault="00FE2564" w:rsidP="00691131">
      <w:pPr>
        <w:pStyle w:val="Normal84"/>
        <w:jc w:val="both"/>
        <w:rPr>
          <w:sz w:val="26"/>
          <w:szCs w:val="26"/>
        </w:rPr>
      </w:pPr>
      <w:r w:rsidRPr="00691131">
        <w:rPr>
          <w:b/>
          <w:sz w:val="26"/>
          <w:szCs w:val="26"/>
        </w:rPr>
        <w:t xml:space="preserve">    </w:t>
      </w:r>
      <w:r w:rsidRPr="00FC1DC2">
        <w:rPr>
          <w:b/>
          <w:color w:val="0070C0"/>
          <w:sz w:val="26"/>
          <w:szCs w:val="26"/>
        </w:rPr>
        <w:t xml:space="preserve">a) </w:t>
      </w:r>
      <w:r w:rsidRPr="00691131">
        <w:rPr>
          <w:sz w:val="26"/>
          <w:szCs w:val="26"/>
        </w:rPr>
        <w:t>Vật dao động cưỡng bức.</w:t>
      </w:r>
    </w:p>
    <w:p w:rsidR="00FE2564" w:rsidRPr="00691131" w:rsidRDefault="00FE2564" w:rsidP="00691131">
      <w:pPr>
        <w:pStyle w:val="Normal85"/>
        <w:jc w:val="both"/>
        <w:rPr>
          <w:sz w:val="26"/>
          <w:szCs w:val="26"/>
        </w:rPr>
      </w:pPr>
      <w:r w:rsidRPr="00691131">
        <w:rPr>
          <w:b/>
          <w:sz w:val="26"/>
          <w:szCs w:val="26"/>
        </w:rPr>
        <w:t xml:space="preserve">    </w:t>
      </w:r>
      <w:r w:rsidRPr="00FC1DC2">
        <w:rPr>
          <w:b/>
          <w:color w:val="0070C0"/>
          <w:sz w:val="26"/>
          <w:szCs w:val="26"/>
        </w:rPr>
        <w:t xml:space="preserve">b) </w:t>
      </w:r>
      <w:r w:rsidRPr="00691131">
        <w:rPr>
          <w:sz w:val="26"/>
          <w:szCs w:val="26"/>
        </w:rPr>
        <w:t>Chu kỳ dao động của vật là 10s.</w:t>
      </w:r>
    </w:p>
    <w:p w:rsidR="00FE2564" w:rsidRPr="00691131" w:rsidRDefault="00FE2564" w:rsidP="00691131">
      <w:pPr>
        <w:pStyle w:val="Normal86"/>
        <w:jc w:val="both"/>
        <w:rPr>
          <w:sz w:val="26"/>
          <w:szCs w:val="26"/>
        </w:rPr>
      </w:pPr>
      <w:r w:rsidRPr="00691131">
        <w:rPr>
          <w:b/>
          <w:sz w:val="26"/>
          <w:szCs w:val="26"/>
        </w:rPr>
        <w:t xml:space="preserve">    </w:t>
      </w:r>
      <w:r w:rsidRPr="00FC1DC2">
        <w:rPr>
          <w:b/>
          <w:color w:val="0070C0"/>
          <w:sz w:val="26"/>
          <w:szCs w:val="26"/>
        </w:rPr>
        <w:t xml:space="preserve">c) </w:t>
      </w:r>
      <w:bookmarkStart w:id="27" w:name="_Hlk180222460"/>
      <w:r w:rsidRPr="00691131">
        <w:rPr>
          <w:sz w:val="26"/>
          <w:szCs w:val="26"/>
        </w:rPr>
        <w:t>Trong quá trình dao động biên độ của vật luôn là 10cm.</w:t>
      </w:r>
      <w:bookmarkEnd w:id="27"/>
    </w:p>
    <w:p w:rsidR="00FE2564" w:rsidRPr="00691131" w:rsidRDefault="00FE2564" w:rsidP="00691131">
      <w:pPr>
        <w:pStyle w:val="Normal87"/>
        <w:jc w:val="both"/>
        <w:rPr>
          <w:sz w:val="26"/>
          <w:szCs w:val="26"/>
        </w:rPr>
      </w:pPr>
      <w:r w:rsidRPr="00691131">
        <w:rPr>
          <w:b/>
          <w:sz w:val="26"/>
          <w:szCs w:val="26"/>
        </w:rPr>
        <w:t xml:space="preserve">    </w:t>
      </w:r>
      <w:r w:rsidRPr="00FC1DC2">
        <w:rPr>
          <w:b/>
          <w:color w:val="0070C0"/>
          <w:sz w:val="26"/>
          <w:szCs w:val="26"/>
        </w:rPr>
        <w:t xml:space="preserve">d) </w:t>
      </w:r>
      <w:r w:rsidRPr="00691131">
        <w:rPr>
          <w:sz w:val="26"/>
          <w:szCs w:val="26"/>
        </w:rPr>
        <w:t>Để vật dao động với biên độ cực đại thì treo thêm vật có khối lượng 25g vào lò xo.</w:t>
      </w:r>
    </w:p>
    <w:p w:rsidR="00FE2564" w:rsidRPr="00691131" w:rsidRDefault="00FE2564" w:rsidP="00691131">
      <w:pPr>
        <w:pStyle w:val="Normal87"/>
        <w:jc w:val="both"/>
        <w:rPr>
          <w:sz w:val="26"/>
          <w:szCs w:val="26"/>
        </w:rPr>
      </w:pPr>
    </w:p>
    <w:p w:rsidR="00FE2564" w:rsidRPr="00691131" w:rsidRDefault="00FE2564" w:rsidP="00691131">
      <w:pPr>
        <w:pStyle w:val="Normal98"/>
        <w:widowControl w:val="0"/>
        <w:autoSpaceDE w:val="0"/>
        <w:autoSpaceDN w:val="0"/>
        <w:adjustRightInd w:val="0"/>
        <w:spacing w:before="180" w:after="120"/>
        <w:rPr>
          <w:b/>
          <w:sz w:val="26"/>
          <w:szCs w:val="26"/>
        </w:rPr>
      </w:pPr>
      <w:bookmarkStart w:id="28" w:name="_Hlk179308244"/>
      <w:bookmarkEnd w:id="26"/>
      <w:r w:rsidRPr="00FC1DC2">
        <w:rPr>
          <w:b/>
          <w:color w:val="0070C0"/>
          <w:sz w:val="26"/>
          <w:szCs w:val="26"/>
        </w:rPr>
        <w:t xml:space="preserve">C. </w:t>
      </w:r>
      <w:r w:rsidRPr="00691131">
        <w:rPr>
          <w:b/>
          <w:sz w:val="26"/>
          <w:szCs w:val="26"/>
        </w:rPr>
        <w:t xml:space="preserve">PHẦN III. </w:t>
      </w:r>
      <w:r w:rsidRPr="00691131">
        <w:rPr>
          <w:rFonts w:eastAsia="Calibri"/>
          <w:b/>
          <w:bCs/>
          <w:sz w:val="26"/>
          <w:szCs w:val="26"/>
        </w:rPr>
        <w:t xml:space="preserve">(3 câu x 0,5  = 1,5 điểm) </w:t>
      </w:r>
      <w:r w:rsidRPr="00691131">
        <w:rPr>
          <w:b/>
          <w:sz w:val="26"/>
          <w:szCs w:val="26"/>
        </w:rPr>
        <w:t xml:space="preserve">Câu trắc nghiệm trả lời ngắn. </w:t>
      </w:r>
    </w:p>
    <w:bookmarkEnd w:id="28"/>
    <w:p w:rsidR="00FE2564" w:rsidRPr="00691131" w:rsidRDefault="00FE2564" w:rsidP="00691131">
      <w:pPr>
        <w:pStyle w:val="Normal89"/>
        <w:widowControl w:val="0"/>
        <w:tabs>
          <w:tab w:val="left" w:pos="180"/>
          <w:tab w:val="left" w:pos="2970"/>
          <w:tab w:val="left" w:pos="5520"/>
          <w:tab w:val="left" w:pos="8100"/>
        </w:tabs>
        <w:autoSpaceDE w:val="0"/>
        <w:autoSpaceDN w:val="0"/>
        <w:adjustRightInd w:val="0"/>
        <w:textAlignment w:val="center"/>
        <w:rPr>
          <w:sz w:val="26"/>
          <w:szCs w:val="26"/>
        </w:rPr>
      </w:pPr>
      <w:r w:rsidRPr="00FC1DC2">
        <w:rPr>
          <w:b/>
          <w:color w:val="C00000"/>
          <w:sz w:val="26"/>
          <w:szCs w:val="26"/>
        </w:rPr>
        <w:t>Câu 1:</w:t>
      </w:r>
      <w:r w:rsidRPr="00691131">
        <w:rPr>
          <w:b/>
          <w:sz w:val="26"/>
          <w:szCs w:val="26"/>
        </w:rPr>
        <w:t xml:space="preserve"> </w:t>
      </w:r>
      <w:r w:rsidRPr="00691131">
        <w:rPr>
          <w:sz w:val="26"/>
          <w:szCs w:val="26"/>
        </w:rPr>
        <w:t>Một vật dao động điều hòa trên trục Ox. Hình bên là đồ thị biểu diễn sự phụ thuộc của li độ x vào thời gian t. Độ lớn vận tốc cực đại của vật là bao nhiêu cm/s?. ( Lấy π = 3,14)</w:t>
      </w:r>
    </w:p>
    <w:p w:rsidR="00FE2564" w:rsidRPr="00691131" w:rsidRDefault="006552AD" w:rsidP="00691131">
      <w:pPr>
        <w:pStyle w:val="Normal90"/>
        <w:widowControl w:val="0"/>
        <w:tabs>
          <w:tab w:val="left" w:pos="180"/>
          <w:tab w:val="left" w:pos="2970"/>
          <w:tab w:val="left" w:pos="5520"/>
          <w:tab w:val="left" w:pos="8100"/>
        </w:tabs>
        <w:autoSpaceDE w:val="0"/>
        <w:autoSpaceDN w:val="0"/>
        <w:adjustRightInd w:val="0"/>
        <w:ind w:left="360"/>
        <w:jc w:val="center"/>
        <w:textAlignment w:val="center"/>
        <w:rPr>
          <w:rFonts w:eastAsia="Arial Unicode MS"/>
          <w:sz w:val="26"/>
          <w:szCs w:val="26"/>
        </w:rPr>
      </w:pPr>
      <w:r>
        <w:rPr>
          <w:noProof/>
          <w:sz w:val="26"/>
          <w:szCs w:val="26"/>
        </w:rPr>
        <w:pict>
          <v:shape id="Picture 18" o:spid="_x0000_i1490" type="#_x0000_t75" style="width:171pt;height:102.75pt;visibility:visible">
            <v:imagedata r:id="rId683" o:title=""/>
          </v:shape>
        </w:pict>
      </w:r>
    </w:p>
    <w:p w:rsidR="00FE2564" w:rsidRPr="00691131" w:rsidRDefault="00FE2564" w:rsidP="00691131">
      <w:pPr>
        <w:pStyle w:val="Normal95"/>
        <w:jc w:val="both"/>
        <w:rPr>
          <w:b/>
          <w:sz w:val="26"/>
          <w:szCs w:val="26"/>
        </w:rPr>
      </w:pPr>
    </w:p>
    <w:p w:rsidR="00FE2564" w:rsidRPr="00691131" w:rsidRDefault="00FE2564" w:rsidP="00691131">
      <w:pPr>
        <w:pStyle w:val="Normal95"/>
        <w:jc w:val="both"/>
        <w:rPr>
          <w:rFonts w:eastAsia="SimSun"/>
          <w:sz w:val="26"/>
          <w:szCs w:val="26"/>
          <w:lang w:eastAsia="zh-CN" w:bidi="ar"/>
        </w:rPr>
      </w:pPr>
      <w:r w:rsidRPr="00FC1DC2">
        <w:rPr>
          <w:b/>
          <w:color w:val="C00000"/>
          <w:sz w:val="26"/>
          <w:szCs w:val="26"/>
        </w:rPr>
        <w:t>Câu 2:</w:t>
      </w:r>
      <w:r w:rsidRPr="00691131">
        <w:rPr>
          <w:b/>
          <w:sz w:val="26"/>
          <w:szCs w:val="26"/>
        </w:rPr>
        <w:t xml:space="preserve"> </w:t>
      </w:r>
      <w:r w:rsidRPr="00691131">
        <w:rPr>
          <w:rFonts w:eastAsia="SimSun"/>
          <w:sz w:val="26"/>
          <w:szCs w:val="26"/>
          <w:lang w:eastAsia="zh-CN" w:bidi="ar"/>
        </w:rPr>
        <w:t xml:space="preserve">Một vật dao động với phương trình </w:t>
      </w:r>
      <w:r w:rsidR="00577657" w:rsidRPr="00691131">
        <w:rPr>
          <w:rFonts w:eastAsia="SimSun"/>
          <w:sz w:val="26"/>
          <w:szCs w:val="26"/>
          <w:lang w:eastAsia="zh-CN" w:bidi="ar"/>
        </w:rPr>
        <w:fldChar w:fldCharType="begin"/>
      </w:r>
      <w:r w:rsidR="00577657" w:rsidRPr="00691131">
        <w:rPr>
          <w:rFonts w:eastAsia="SimSun"/>
          <w:sz w:val="26"/>
          <w:szCs w:val="26"/>
          <w:lang w:eastAsia="zh-CN" w:bidi="ar"/>
        </w:rPr>
        <w:instrText xml:space="preserve"> QUOTE </w:instrText>
      </w:r>
      <w:r w:rsidR="004038D9">
        <w:rPr>
          <w:rFonts w:eastAsia="SimSun"/>
          <w:position w:val="-14"/>
        </w:rPr>
        <w:pict>
          <v:shape id="_x0000_i1491" type="#_x0000_t75" style="width:13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3131&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53131&quot; wsp:rsidP=&quot;00953131&quot;&gt;&lt;m:oMathPara&gt;&lt;m:oMath&gt;&lt;m:r&gt;&lt;w:rPr&gt;&lt;w:rFonts w:ascii=&quot;Cambria Math&quot; w:h-ansi=&quot;Cambria Math&quot;/&gt;&lt;wx:font wx:val=&quot;Cambria Math&quot;/&gt;&lt;w:i/&gt;&lt;w:sz-cs w:val=&quot;26&quot;/&gt;&lt;/w:rPr&gt;&lt;m:t&gt;x=6&lt;/m:t&gt;&lt;/m:r&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r&gt;&lt;w:rPr&gt;&lt;w:rFonts w:ascii=&quot;Cambria Math&quot; w:h-ansi=&quot;Cambria Math&quot;/&gt;&lt;wx:font wx:val=&quot;Cambria Math&quot;/&gt;&lt;w:i/&gt;&lt;w:sz-cs w:val=&quot;26&quot;/&gt;&lt;/w:rPr&gt;&lt;m:t&gt;(&lt;/m:t&gt;&lt;/m:r&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4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3&lt;/m:t&gt;&lt;/m:r&gt;&lt;m:ctrlPr&gt;&lt;w:rPr&gt;&lt;w:rFonts w:ascii=&quot;Cambria Math&quot; w:h-ansi=&quot;Cambria Math&quot;/&gt;&lt;wx:font wx:val=&quot;Cambria Math&quot;/&gt;&lt;w:sz-cs w:val=&quot;26&quot;/&gt;&lt;/w:rPr&gt;&lt;/m:ctrlPr&gt;&lt;/m:den&gt;&lt;/m:f&gt;&lt;m:r&gt;&lt;w:rPr&gt;&lt;w:rFonts w:ascii=&quot;Cambria Math&quot; w:h-ansi=&quot;Cambria Math&quot;/&gt;&lt;wx:font wx:val=&quot;Cambria Math&quot;/&gt;&lt;w:i/&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00577657" w:rsidRPr="00691131">
        <w:rPr>
          <w:rFonts w:eastAsia="SimSun"/>
          <w:sz w:val="26"/>
          <w:szCs w:val="26"/>
          <w:lang w:eastAsia="zh-CN" w:bidi="ar"/>
        </w:rPr>
        <w:instrText xml:space="preserve"> </w:instrText>
      </w:r>
      <w:r w:rsidR="00577657" w:rsidRPr="00691131">
        <w:rPr>
          <w:rFonts w:eastAsia="SimSun"/>
          <w:sz w:val="26"/>
          <w:szCs w:val="26"/>
          <w:lang w:eastAsia="zh-CN" w:bidi="ar"/>
        </w:rPr>
        <w:fldChar w:fldCharType="separate"/>
      </w:r>
      <w:r w:rsidR="004038D9">
        <w:rPr>
          <w:rFonts w:eastAsia="SimSun"/>
          <w:position w:val="-14"/>
        </w:rPr>
        <w:pict>
          <v:shape id="_x0000_i1492" type="#_x0000_t75" style="width:135.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3131&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53131&quot; wsp:rsidP=&quot;00953131&quot;&gt;&lt;m:oMathPara&gt;&lt;m:oMath&gt;&lt;m:r&gt;&lt;w:rPr&gt;&lt;w:rFonts w:ascii=&quot;Cambria Math&quot; w:h-ansi=&quot;Cambria Math&quot;/&gt;&lt;wx:font wx:val=&quot;Cambria Math&quot;/&gt;&lt;w:i/&gt;&lt;w:sz-cs w:val=&quot;26&quot;/&gt;&lt;/w:rPr&gt;&lt;m:t&gt;x=6&lt;/m:t&gt;&lt;/m:r&gt;&lt;m:func&gt;&lt;m:funcPr&gt;&lt;m:ctrlPr&gt;&lt;w:rPr&gt;&lt;w:rFonts w:ascii=&quot;Cambria Math&quot; w:h-ansi=&quot;Cambria Math&quot;/&gt;&lt;wx:font wx:val=&quot;Cambria Math&quot;/&gt;&lt;w:i/&gt;&lt;w:sz-cs w:val=&quot;26&quot;/&gt;&lt;/w:rPr&gt;&lt;/m:ctrlPr&gt;&lt;/m:funcPr&gt;&lt;m:fName&gt;&lt;m:r&gt;&lt;w:rPr&gt;&lt;w:rFonts w:ascii=&quot;Cambria Math&quot; w:h-ansi=&quot;Cambria Math&quot;/&gt;&lt;wx:font wx:val=&quot;Cambria Math&quot;/&gt;&lt;w:i/&gt;&lt;w:sz-cs w:val=&quot;26&quot;/&gt;&lt;/w:rPr&gt;&lt;m:t&gt;cos&lt;/m:t&gt;&lt;/m:r&gt;&lt;m:ctrlPr&gt;&lt;w:rPr&gt;&lt;w:rFonts w:ascii=&quot;Cambria Math&quot; w:h-ansi=&quot;Cambria Math&quot;/&gt;&lt;wx:font wx:val=&quot;Cambria Math&quot;/&gt;&lt;w:sz-cs w:val=&quot;26&quot;/&gt;&lt;/w:rPr&gt;&lt;/m:ctrlPr&gt;&lt;/m:fName&gt;&lt;m:e&gt;&lt;m:r&gt;&lt;w:rPr&gt;&lt;w:rFonts w:ascii=&quot;Cambria Math&quot; w:h-ansi=&quot;Cambria Math&quot;/&gt;&lt;wx:font wx:val=&quot;Cambria Math&quot;/&gt;&lt;w:i/&gt;&lt;w:sz-cs w:val=&quot;26&quot;/&gt;&lt;/w:rPr&gt;&lt;m:t&gt;(&lt;/m:t&gt;&lt;/m:r&gt;&lt;m:ctrlPr&gt;&lt;w:rPr&gt;&lt;w:rFonts w:ascii=&quot;Cambria Math&quot; w:h-ansi=&quot;Cambria Math&quot;/&gt;&lt;wx:font wx:val=&quot;Cambria Math&quot;/&gt;&lt;w:sz-cs w:val=&quot;26&quot;/&gt;&lt;/w:rPr&gt;&lt;/m:ctrlPr&gt;&lt;/m:e&gt;&lt;/m:func&gt;&lt;m:r&gt;&lt;w:rPr&gt;&lt;w:rFonts w:ascii=&quot;Cambria Math&quot; w:h-ansi=&quot;Cambria Math&quot;/&gt;&lt;wx:font wx:val=&quot;Cambria Math&quot;/&gt;&lt;w:i/&gt;&lt;w:sz-cs w:val=&quot;26&quot;/&gt;&lt;/w:rPr&gt;&lt;m:t&gt;4Ï€t+&lt;/m:t&gt;&lt;/m:r&gt;&lt;m:f&gt;&lt;m:fPr&gt;&lt;m:ctrlPr&gt;&lt;w:rPr&gt;&lt;w:rFonts w:ascii=&quot;Cambria Math&quot; w:h-ansi=&quot;Cambria Math&quot;/&gt;&lt;wx:font wx:val=&quot;Cambria Math&quot;/&gt;&lt;w:i/&gt;&lt;w:sz-cs w:val=&quot;26&quot;/&gt;&lt;/w:rPr&gt;&lt;/m:ctrlPr&gt;&lt;/m:fPr&gt;&lt;m:num&gt;&lt;m:r&gt;&lt;w:rPr&gt;&lt;w:rFonts w:ascii=&quot;Cambria Math&quot; w:h-ansi=&quot;Cambria Math&quot;/&gt;&lt;wx:font wx:val=&quot;Cambria Math&quot;/&gt;&lt;w:i/&gt;&lt;w:sz-cs w:val=&quot;26&quot;/&gt;&lt;/w:rPr&gt;&lt;m:t&gt;Ï€&lt;/m:t&gt;&lt;/m:r&gt;&lt;m:ctrlPr&gt;&lt;w:rPr&gt;&lt;w:rFonts w:ascii=&quot;Cambria Math&quot; w:h-ansi=&quot;Cambria Math&quot;/&gt;&lt;wx:font wx:val=&quot;Cambria Math&quot;/&gt;&lt;w:sz-cs w:val=&quot;26&quot;/&gt;&lt;/w:rPr&gt;&lt;/m:ctrlPr&gt;&lt;/m:num&gt;&lt;m:den&gt;&lt;m:r&gt;&lt;w:rPr&gt;&lt;w:rFonts w:ascii=&quot;Cambria Math&quot; w:h-ansi=&quot;Cambria Math&quot;/&gt;&lt;wx:font wx:val=&quot;Cambria Math&quot;/&gt;&lt;w:i/&gt;&lt;w:sz-cs w:val=&quot;26&quot;/&gt;&lt;/w:rPr&gt;&lt;m:t&gt;3&lt;/m:t&gt;&lt;/m:r&gt;&lt;m:ctrlPr&gt;&lt;w:rPr&gt;&lt;w:rFonts w:ascii=&quot;Cambria Math&quot; w:h-ansi=&quot;Cambria Math&quot;/&gt;&lt;wx:font wx:val=&quot;Cambria Math&quot;/&gt;&lt;w:sz-cs w:val=&quot;26&quot;/&gt;&lt;/w:rPr&gt;&lt;/m:ctrlPr&gt;&lt;/m:den&gt;&lt;/m:f&gt;&lt;m:r&gt;&lt;w:rPr&gt;&lt;w:rFonts w:ascii=&quot;Cambria Math&quot; w:h-ansi=&quot;Cambria Math&quot;/&gt;&lt;wx:font wx:val=&quot;Cambria Math&quot;/&gt;&lt;w:i/&gt;&lt;w:sz-cs w:val=&quot;26&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4" o:title="" chromakey="white"/>
          </v:shape>
        </w:pict>
      </w:r>
      <w:r w:rsidR="00577657" w:rsidRPr="00691131">
        <w:rPr>
          <w:rFonts w:eastAsia="SimSun"/>
          <w:sz w:val="26"/>
          <w:szCs w:val="26"/>
          <w:lang w:eastAsia="zh-CN" w:bidi="ar"/>
        </w:rPr>
        <w:fldChar w:fldCharType="end"/>
      </w:r>
      <w:r w:rsidRPr="00691131">
        <w:rPr>
          <w:rFonts w:eastAsia="SimSun"/>
          <w:sz w:val="26"/>
          <w:szCs w:val="26"/>
          <w:lang w:eastAsia="zh-CN" w:bidi="ar"/>
        </w:rPr>
        <w:t xml:space="preserve"> (cm). Chu kỳ dao động của vật là bao nhiêu (s)?</w:t>
      </w:r>
    </w:p>
    <w:p w:rsidR="00FE2564" w:rsidRPr="00691131" w:rsidRDefault="00FE2564" w:rsidP="00691131">
      <w:pPr>
        <w:pStyle w:val="Normal96"/>
        <w:widowControl w:val="0"/>
        <w:tabs>
          <w:tab w:val="left" w:pos="180"/>
          <w:tab w:val="left" w:pos="2970"/>
          <w:tab w:val="left" w:pos="5520"/>
          <w:tab w:val="left" w:pos="8100"/>
        </w:tabs>
        <w:autoSpaceDE w:val="0"/>
        <w:autoSpaceDN w:val="0"/>
        <w:adjustRightInd w:val="0"/>
        <w:textAlignment w:val="center"/>
        <w:rPr>
          <w:b/>
          <w:sz w:val="26"/>
          <w:szCs w:val="26"/>
        </w:rPr>
      </w:pPr>
    </w:p>
    <w:p w:rsidR="00FE2564" w:rsidRPr="00691131" w:rsidRDefault="00FE2564" w:rsidP="00691131">
      <w:pPr>
        <w:pStyle w:val="Normal96"/>
        <w:widowControl w:val="0"/>
        <w:tabs>
          <w:tab w:val="left" w:pos="180"/>
          <w:tab w:val="left" w:pos="2970"/>
          <w:tab w:val="left" w:pos="5520"/>
          <w:tab w:val="left" w:pos="8100"/>
        </w:tabs>
        <w:autoSpaceDE w:val="0"/>
        <w:autoSpaceDN w:val="0"/>
        <w:adjustRightInd w:val="0"/>
        <w:textAlignment w:val="center"/>
        <w:rPr>
          <w:sz w:val="26"/>
          <w:szCs w:val="26"/>
        </w:rPr>
      </w:pPr>
      <w:r w:rsidRPr="00FC1DC2">
        <w:rPr>
          <w:b/>
          <w:color w:val="C00000"/>
          <w:sz w:val="26"/>
          <w:szCs w:val="26"/>
        </w:rPr>
        <w:t>Câu 3:</w:t>
      </w:r>
      <w:r w:rsidRPr="00691131">
        <w:rPr>
          <w:b/>
          <w:sz w:val="26"/>
          <w:szCs w:val="26"/>
        </w:rPr>
        <w:t xml:space="preserve"> </w:t>
      </w:r>
      <w:r w:rsidRPr="00691131">
        <w:rPr>
          <w:sz w:val="26"/>
          <w:szCs w:val="26"/>
        </w:rPr>
        <w:t>Vật nhỏ của một con lắc lò xo dao động điều hoà theo phương ngang, mốc thế năng tại vị trí cân bằng. Khi gia tốc của vật có độ lớn bằng một nửa gia tốc cực đại thì tỉ số giữa động năng và thế năng của vật là bao nhiêu?</w:t>
      </w:r>
    </w:p>
    <w:p w:rsidR="00FE2564" w:rsidRPr="00691131" w:rsidRDefault="00FE2564" w:rsidP="00691131">
      <w:pPr>
        <w:pStyle w:val="Normal96"/>
        <w:widowControl w:val="0"/>
        <w:tabs>
          <w:tab w:val="left" w:pos="180"/>
          <w:tab w:val="left" w:pos="2970"/>
          <w:tab w:val="left" w:pos="5520"/>
          <w:tab w:val="left" w:pos="8100"/>
        </w:tabs>
        <w:autoSpaceDE w:val="0"/>
        <w:autoSpaceDN w:val="0"/>
        <w:adjustRightInd w:val="0"/>
        <w:textAlignment w:val="center"/>
        <w:rPr>
          <w:sz w:val="26"/>
          <w:szCs w:val="26"/>
        </w:rPr>
      </w:pPr>
    </w:p>
    <w:p w:rsidR="00FE2564" w:rsidRPr="00691131" w:rsidRDefault="00FE2564" w:rsidP="00691131">
      <w:pPr>
        <w:pStyle w:val="Normal96"/>
        <w:widowControl w:val="0"/>
        <w:tabs>
          <w:tab w:val="left" w:pos="180"/>
          <w:tab w:val="left" w:pos="2970"/>
          <w:tab w:val="left" w:pos="5520"/>
          <w:tab w:val="left" w:pos="8100"/>
        </w:tabs>
        <w:autoSpaceDE w:val="0"/>
        <w:autoSpaceDN w:val="0"/>
        <w:adjustRightInd w:val="0"/>
        <w:textAlignment w:val="center"/>
        <w:rPr>
          <w:rFonts w:eastAsia="Arial Unicode MS"/>
          <w:sz w:val="26"/>
          <w:szCs w:val="26"/>
        </w:rPr>
      </w:pPr>
    </w:p>
    <w:p w:rsidR="00FE2564" w:rsidRPr="00691131" w:rsidRDefault="00FE2564" w:rsidP="00691131">
      <w:pPr>
        <w:pStyle w:val="Normal101"/>
        <w:shd w:val="pct15" w:color="auto" w:fill="auto"/>
        <w:jc w:val="center"/>
        <w:rPr>
          <w:b/>
          <w:sz w:val="26"/>
          <w:szCs w:val="26"/>
        </w:rPr>
      </w:pPr>
      <w:bookmarkStart w:id="29" w:name="_Hlk179308305"/>
      <w:r w:rsidRPr="00691131">
        <w:rPr>
          <w:b/>
          <w:sz w:val="26"/>
          <w:szCs w:val="26"/>
        </w:rPr>
        <w:t>HẾT</w:t>
      </w:r>
    </w:p>
    <w:p w:rsidR="00FE2564" w:rsidRPr="00691131" w:rsidRDefault="00FE2564" w:rsidP="00691131">
      <w:pPr>
        <w:pStyle w:val="Normal102"/>
        <w:tabs>
          <w:tab w:val="left" w:pos="435"/>
          <w:tab w:val="left" w:pos="2985"/>
          <w:tab w:val="left" w:pos="5325"/>
          <w:tab w:val="left" w:pos="7710"/>
        </w:tabs>
        <w:autoSpaceDE w:val="0"/>
        <w:autoSpaceDN w:val="0"/>
        <w:adjustRightInd w:val="0"/>
        <w:jc w:val="center"/>
        <w:textAlignment w:val="center"/>
        <w:rPr>
          <w:sz w:val="26"/>
          <w:szCs w:val="26"/>
        </w:rPr>
      </w:pPr>
      <w:r w:rsidRPr="00691131">
        <w:rPr>
          <w:sz w:val="26"/>
          <w:szCs w:val="26"/>
        </w:rPr>
        <w:t>(</w:t>
      </w:r>
      <w:r w:rsidRPr="00691131">
        <w:rPr>
          <w:i/>
          <w:sz w:val="26"/>
          <w:szCs w:val="26"/>
        </w:rPr>
        <w:t>Học sinh không sử dụng tài liệu – Giám thị không giải thích gì thêm</w:t>
      </w:r>
      <w:r w:rsidRPr="00691131">
        <w:rPr>
          <w:sz w:val="26"/>
          <w:szCs w:val="26"/>
        </w:rPr>
        <w:t>)</w:t>
      </w:r>
      <w:bookmarkEnd w:id="29"/>
    </w:p>
    <w:p w:rsidR="00FE2564" w:rsidRPr="00691131" w:rsidRDefault="00FE2564" w:rsidP="00691131">
      <w:pPr>
        <w:rPr>
          <w:rFonts w:ascii="Times New Roman" w:hAnsi="Times New Roman"/>
        </w:rPr>
      </w:pPr>
    </w:p>
    <w:p w:rsidR="00D62F24" w:rsidRDefault="00D62F24" w:rsidP="00691131">
      <w:pPr>
        <w:pStyle w:val="Normal0"/>
        <w:spacing w:line="288" w:lineRule="auto"/>
        <w:rPr>
          <w:rFonts w:hint="default"/>
          <w:b/>
          <w:bCs/>
          <w:sz w:val="26"/>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lastRenderedPageBreak/>
              <w:t xml:space="preserve">ĐỀ </w:t>
            </w:r>
            <w:r>
              <w:rPr>
                <w:rFonts w:ascii="Times New Roman" w:hAnsi="Times New Roman"/>
                <w:b/>
                <w:color w:val="000000"/>
                <w:sz w:val="24"/>
                <w:szCs w:val="24"/>
                <w:highlight w:val="magenta"/>
                <w:lang w:eastAsia="zh-CN"/>
              </w:rPr>
              <w:t>10</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pStyle w:val="Normal0"/>
        <w:spacing w:line="288" w:lineRule="auto"/>
        <w:rPr>
          <w:rFonts w:hint="default"/>
          <w:b/>
          <w:bCs/>
          <w:sz w:val="26"/>
          <w:szCs w:val="26"/>
        </w:rPr>
      </w:pPr>
    </w:p>
    <w:p w:rsidR="00FE2564" w:rsidRPr="00691131" w:rsidRDefault="00FE2564" w:rsidP="00691131">
      <w:pPr>
        <w:pStyle w:val="Normal0"/>
        <w:spacing w:line="288" w:lineRule="auto"/>
        <w:rPr>
          <w:rFonts w:hint="default"/>
          <w:b/>
          <w:sz w:val="26"/>
          <w:szCs w:val="26"/>
        </w:rPr>
      </w:pPr>
      <w:r w:rsidRPr="00691131">
        <w:rPr>
          <w:rFonts w:hint="default"/>
          <w:b/>
          <w:bCs/>
          <w:sz w:val="26"/>
          <w:szCs w:val="26"/>
        </w:rPr>
        <w:t xml:space="preserve">PHẦN I </w:t>
      </w:r>
      <w:r w:rsidRPr="00691131">
        <w:rPr>
          <w:rFonts w:hint="default"/>
          <w:sz w:val="26"/>
          <w:szCs w:val="26"/>
        </w:rPr>
        <w:t>(5 điểm)</w:t>
      </w:r>
      <w:r w:rsidRPr="00691131">
        <w:rPr>
          <w:rFonts w:hint="default"/>
          <w:b/>
          <w:bCs/>
          <w:sz w:val="26"/>
          <w:szCs w:val="26"/>
        </w:rPr>
        <w:t xml:space="preserve">: </w:t>
      </w:r>
      <w:r w:rsidRPr="00691131">
        <w:rPr>
          <w:rFonts w:hint="default"/>
          <w:b/>
          <w:sz w:val="26"/>
          <w:szCs w:val="26"/>
        </w:rPr>
        <w:t>Học sinh trả lời từ câu 1 đến câu 20. Mỗi câu hỏi học sinh chỉ chọn 01 phương án.</w:t>
      </w:r>
    </w:p>
    <w:p w:rsidR="00FE2564" w:rsidRPr="00691131" w:rsidRDefault="00FE2564" w:rsidP="00691131">
      <w:pPr>
        <w:pStyle w:val="Normal0"/>
        <w:spacing w:line="276" w:lineRule="auto"/>
        <w:rPr>
          <w:rFonts w:hint="default"/>
          <w:b/>
          <w:color w:val="auto"/>
          <w:sz w:val="26"/>
          <w:szCs w:val="26"/>
        </w:rPr>
      </w:pPr>
      <w:r w:rsidRPr="00FC1DC2">
        <w:rPr>
          <w:rFonts w:hint="default"/>
          <w:b/>
          <w:color w:val="C00000"/>
          <w:sz w:val="26"/>
        </w:rPr>
        <w:t>Câu 1:</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 xml:space="preserve">Phương trình dao động điều hòa của một chất điểm: </w:t>
      </w:r>
      <w:r w:rsidRPr="00691131">
        <w:rPr>
          <w:rFonts w:hint="default"/>
          <w:color w:val="auto"/>
          <w:position w:val="-14"/>
          <w:sz w:val="26"/>
          <w:szCs w:val="26"/>
        </w:rPr>
        <w:object w:dxaOrig="1759" w:dyaOrig="400">
          <v:shape id="_x0000_i1493" type="#_x0000_t75" style="width:87.75pt;height:20.25pt" o:ole="">
            <v:imagedata r:id="rId685" o:title=""/>
          </v:shape>
          <o:OLEObject Type="Embed" ProgID="Equation.DSMT4" ShapeID="_x0000_i1493" DrawAspect="Content" ObjectID="_1823185118" r:id="rId686"/>
        </w:object>
      </w:r>
      <w:r w:rsidRPr="00691131">
        <w:rPr>
          <w:rFonts w:hint="default"/>
          <w:color w:val="auto"/>
          <w:sz w:val="26"/>
          <w:szCs w:val="26"/>
        </w:rPr>
        <w:t>. Phương trình vận tốc tương ứng của chất điểm là:</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position w:val="-28"/>
          <w:szCs w:val="26"/>
        </w:rPr>
        <w:object w:dxaOrig="2340" w:dyaOrig="680">
          <v:shape id="_x0000_i1494" type="#_x0000_t75" style="width:117pt;height:33.75pt" o:ole="">
            <v:imagedata r:id="rId687" o:title=""/>
          </v:shape>
          <o:OLEObject Type="Embed" ProgID="Equation.DSMT4" ShapeID="_x0000_i1494" DrawAspect="Content" ObjectID="_1823185119" r:id="rId688"/>
        </w:objec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position w:val="-28"/>
          <w:szCs w:val="26"/>
        </w:rPr>
        <w:object w:dxaOrig="2200" w:dyaOrig="680">
          <v:shape id="_x0000_i1495" type="#_x0000_t75" style="width:110.25pt;height:33.75pt" o:ole="">
            <v:imagedata r:id="rId689" o:title=""/>
          </v:shape>
          <o:OLEObject Type="Embed" ProgID="Equation.DSMT4" ShapeID="_x0000_i1495" DrawAspect="Content" ObjectID="_1823185120" r:id="rId690"/>
        </w:objec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position w:val="-28"/>
          <w:szCs w:val="26"/>
        </w:rPr>
        <w:object w:dxaOrig="2500" w:dyaOrig="680">
          <v:shape id="_x0000_i1496" type="#_x0000_t75" style="width:125.25pt;height:33.75pt" o:ole="">
            <v:imagedata r:id="rId691" o:title=""/>
          </v:shape>
          <o:OLEObject Type="Embed" ProgID="Equation.DSMT4" ShapeID="_x0000_i1496" DrawAspect="Content" ObjectID="_1823185121" r:id="rId692"/>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position w:val="-28"/>
          <w:szCs w:val="26"/>
        </w:rPr>
        <w:object w:dxaOrig="2359" w:dyaOrig="680">
          <v:shape id="_x0000_i1497" type="#_x0000_t75" style="width:117.75pt;height:33.75pt" o:ole="">
            <v:imagedata r:id="rId693" o:title=""/>
          </v:shape>
          <o:OLEObject Type="Embed" ProgID="Equation.DSMT4" ShapeID="_x0000_i1497" DrawAspect="Content" ObjectID="_1823185122" r:id="rId694"/>
        </w:object>
      </w:r>
    </w:p>
    <w:p w:rsidR="00FE2564" w:rsidRPr="00691131" w:rsidRDefault="00FE2564" w:rsidP="00691131">
      <w:pPr>
        <w:pStyle w:val="ListParagraph"/>
        <w:tabs>
          <w:tab w:val="left" w:pos="900"/>
          <w:tab w:val="left" w:pos="1080"/>
        </w:tabs>
        <w:spacing w:after="0" w:line="276" w:lineRule="auto"/>
        <w:ind w:left="0"/>
        <w:jc w:val="both"/>
        <w:rPr>
          <w:b/>
          <w:sz w:val="26"/>
          <w:szCs w:val="26"/>
        </w:rPr>
      </w:pPr>
      <w:r w:rsidRPr="00FC1DC2">
        <w:rPr>
          <w:b/>
          <w:color w:val="C00000"/>
          <w:sz w:val="26"/>
        </w:rPr>
        <w:t>Câu 2:</w:t>
      </w:r>
      <w:r w:rsidRPr="00691131">
        <w:rPr>
          <w:b/>
          <w:sz w:val="26"/>
        </w:rPr>
        <w:t xml:space="preserve"> </w:t>
      </w:r>
      <w:r w:rsidRPr="00691131">
        <w:rPr>
          <w:b/>
          <w:sz w:val="26"/>
          <w:szCs w:val="26"/>
        </w:rPr>
        <w:t xml:space="preserve"> </w:t>
      </w:r>
      <w:r w:rsidRPr="00691131">
        <w:rPr>
          <w:sz w:val="26"/>
          <w:szCs w:val="26"/>
          <w:lang w:val="pt-BR"/>
        </w:rPr>
        <w:t xml:space="preserve">Một vật nhỏ khối lượng m dao động điều hòa trên trục Ox theo phương trình  </w:t>
      </w:r>
      <w:r w:rsidRPr="00691131">
        <w:rPr>
          <w:position w:val="-14"/>
          <w:sz w:val="26"/>
          <w:szCs w:val="26"/>
        </w:rPr>
        <w:object w:dxaOrig="1759" w:dyaOrig="400">
          <v:shape id="_x0000_i1498" type="#_x0000_t75" style="width:87.75pt;height:20.25pt" o:ole="">
            <v:imagedata r:id="rId685" o:title=""/>
          </v:shape>
          <o:OLEObject Type="Embed" ProgID="Equation.DSMT4" ShapeID="_x0000_i1498" DrawAspect="Content" ObjectID="_1823185123" r:id="rId695"/>
        </w:object>
      </w:r>
      <w:r w:rsidRPr="00691131">
        <w:rPr>
          <w:sz w:val="26"/>
          <w:szCs w:val="26"/>
          <w:lang w:val="pt-BR"/>
        </w:rPr>
        <w:t>. Cơ năng của vật được xác định bằng biểu thức?</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position w:val="-24"/>
          <w:szCs w:val="26"/>
        </w:rPr>
        <w:object w:dxaOrig="940" w:dyaOrig="620">
          <v:shape id="_x0000_i1499" type="#_x0000_t75" style="width:47.25pt;height:30.75pt" o:ole="">
            <v:imagedata r:id="rId696" o:title=""/>
          </v:shape>
          <o:OLEObject Type="Embed" ProgID="Equation.DSMT4" ShapeID="_x0000_i1499" DrawAspect="Content" ObjectID="_1823185124" r:id="rId697"/>
        </w:objec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position w:val="-24"/>
          <w:szCs w:val="26"/>
        </w:rPr>
        <w:object w:dxaOrig="680" w:dyaOrig="620">
          <v:shape id="_x0000_i1500" type="#_x0000_t75" style="width:33.75pt;height:30.75pt" o:ole="">
            <v:imagedata r:id="rId698" o:title=""/>
          </v:shape>
          <o:OLEObject Type="Embed" ProgID="Equation.DSMT4" ShapeID="_x0000_i1500" DrawAspect="Content" ObjectID="_1823185125" r:id="rId699"/>
        </w:objec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620" w:dyaOrig="320">
          <v:shape id="_x0000_i1501" type="#_x0000_t75" style="width:30.75pt;height:15.75pt" o:ole="">
            <v:imagedata r:id="rId700" o:title=""/>
          </v:shape>
          <o:OLEObject Type="Embed" ProgID="Equation.DSMT4" ShapeID="_x0000_i1501" DrawAspect="Content" ObjectID="_1823185126" r:id="rId701"/>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859" w:dyaOrig="320">
          <v:shape id="_x0000_i1502" type="#_x0000_t75" style="width:42.75pt;height:15.75pt" o:ole="">
            <v:imagedata r:id="rId702" o:title=""/>
          </v:shape>
          <o:OLEObject Type="Embed" ProgID="Equation.DSMT4" ShapeID="_x0000_i1502" DrawAspect="Content" ObjectID="_1823185127" r:id="rId703"/>
        </w:object>
      </w:r>
    </w:p>
    <w:p w:rsidR="00FE2564" w:rsidRPr="00691131" w:rsidRDefault="00FE2564" w:rsidP="00691131">
      <w:pPr>
        <w:pStyle w:val="Normal0"/>
        <w:tabs>
          <w:tab w:val="left" w:pos="280"/>
          <w:tab w:val="left" w:pos="560"/>
          <w:tab w:val="left" w:pos="709"/>
          <w:tab w:val="left" w:pos="980"/>
          <w:tab w:val="left" w:pos="2800"/>
          <w:tab w:val="left" w:pos="5320"/>
          <w:tab w:val="left" w:pos="7840"/>
        </w:tabs>
        <w:spacing w:line="276" w:lineRule="auto"/>
        <w:jc w:val="both"/>
        <w:rPr>
          <w:rFonts w:hint="default"/>
          <w:b/>
          <w:color w:val="auto"/>
          <w:sz w:val="26"/>
          <w:szCs w:val="26"/>
        </w:rPr>
      </w:pPr>
      <w:r w:rsidRPr="00FC1DC2">
        <w:rPr>
          <w:rFonts w:hint="default"/>
          <w:b/>
          <w:color w:val="C00000"/>
          <w:sz w:val="26"/>
        </w:rPr>
        <w:t>Câu 3:</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Một em bé đang chơi xích đu. Để cho xích đu đung đưa như thế mãi thì đến điểm cao nhất thì người mẹ lại đẩy một cái để bổ sung năng lượng đúng bằng năng lượng đã mất trong một chu kì. Đây là dao động gì?</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color w:val="000000"/>
          <w:szCs w:val="26"/>
        </w:rPr>
        <w:t>tắt dần.</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color w:val="000000"/>
          <w:szCs w:val="26"/>
        </w:rPr>
        <w:t xml:space="preserve">tự do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color w:val="000000"/>
          <w:szCs w:val="26"/>
        </w:rPr>
        <w:t>duy trì.</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color w:val="000000"/>
          <w:szCs w:val="26"/>
        </w:rPr>
        <w:t>cưỡng bức.</w:t>
      </w:r>
    </w:p>
    <w:p w:rsidR="00FE2564" w:rsidRPr="00691131" w:rsidRDefault="00FE2564" w:rsidP="00691131">
      <w:pPr>
        <w:pStyle w:val="Normal0"/>
        <w:spacing w:line="276" w:lineRule="auto"/>
        <w:rPr>
          <w:rFonts w:hint="default"/>
          <w:b/>
          <w:color w:val="auto"/>
          <w:sz w:val="26"/>
          <w:szCs w:val="26"/>
        </w:rPr>
      </w:pPr>
      <w:r w:rsidRPr="00FC1DC2">
        <w:rPr>
          <w:rFonts w:hint="default"/>
          <w:b/>
          <w:color w:val="C00000"/>
          <w:sz w:val="26"/>
        </w:rPr>
        <w:t>Câu 4:</w:t>
      </w:r>
      <w:r w:rsidRPr="00691131">
        <w:rPr>
          <w:rFonts w:hint="default"/>
          <w:b/>
          <w:sz w:val="26"/>
        </w:rPr>
        <w:t xml:space="preserve"> </w:t>
      </w:r>
      <w:r w:rsidRPr="00691131">
        <w:rPr>
          <w:rFonts w:hint="default"/>
          <w:color w:val="auto"/>
          <w:sz w:val="26"/>
          <w:szCs w:val="26"/>
          <w:shd w:val="clear" w:color="auto" w:fill="FFFFFF"/>
        </w:rPr>
        <w:t xml:space="preserve"> Dao động có chu kì, tần số không phụ thuộc vào các yếu tố bên ngoài mà chỉ phụ thuộc vào các đặc tính của hệ là dao động gì?</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lang w:val="fr-FR"/>
        </w:rPr>
        <w:t>cưỡng bức</w:t>
      </w:r>
      <w:r w:rsidRPr="00691131">
        <w:rPr>
          <w:rFonts w:ascii="Times New Roman" w:hAnsi="Times New Roman"/>
        </w:rPr>
        <w:tab/>
      </w:r>
      <w:r w:rsidRPr="00FC1DC2">
        <w:rPr>
          <w:rFonts w:ascii="Times New Roman" w:hAnsi="Times New Roman"/>
          <w:b/>
          <w:color w:val="0070C0"/>
        </w:rPr>
        <w:t>B.</w:t>
      </w:r>
      <w:r w:rsidRPr="00FC1DC2">
        <w:rPr>
          <w:rFonts w:ascii="Times New Roman" w:hAnsi="Times New Roman"/>
          <w:b/>
          <w:color w:val="0070C0"/>
          <w:szCs w:val="26"/>
          <w:lang w:val="fr-FR"/>
        </w:rPr>
        <w:t xml:space="preserve"> </w:t>
      </w:r>
      <w:r w:rsidRPr="00691131">
        <w:rPr>
          <w:rFonts w:ascii="Times New Roman" w:hAnsi="Times New Roman"/>
          <w:color w:val="000000"/>
          <w:szCs w:val="26"/>
          <w:lang w:val="fr-FR"/>
        </w:rPr>
        <w:t>tự do</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szCs w:val="26"/>
          <w:lang w:val="fr-FR"/>
        </w:rPr>
        <w:t>tắt dần</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lang w:val="fr-FR"/>
        </w:rPr>
        <w:t>cộng hưởng</w:t>
      </w:r>
    </w:p>
    <w:p w:rsidR="00FE2564" w:rsidRPr="00691131" w:rsidRDefault="00FE2564" w:rsidP="00691131">
      <w:pPr>
        <w:pStyle w:val="Normal0"/>
        <w:spacing w:line="276" w:lineRule="auto"/>
        <w:rPr>
          <w:rFonts w:hint="default"/>
          <w:b/>
          <w:color w:val="auto"/>
          <w:sz w:val="26"/>
          <w:szCs w:val="26"/>
        </w:rPr>
      </w:pPr>
      <w:r w:rsidRPr="00FC1DC2">
        <w:rPr>
          <w:rFonts w:hint="default"/>
          <w:b/>
          <w:color w:val="C00000"/>
          <w:sz w:val="26"/>
        </w:rPr>
        <w:t>Câu 5:</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Hãy so sánh pha của li độ và gia tốc trong dao động điều hòa?</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lang w:val="fr-FR"/>
        </w:rPr>
        <w:t>vuông pha</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szCs w:val="26"/>
          <w:lang w:val="fr-FR"/>
        </w:rPr>
        <w:t>cùng pha</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color w:val="000000"/>
          <w:szCs w:val="26"/>
          <w:lang w:val="fr-FR"/>
        </w:rPr>
        <w:t xml:space="preserve">lệch pha </w:t>
      </w:r>
      <w:r w:rsidRPr="00691131">
        <w:rPr>
          <w:rFonts w:ascii="Times New Roman" w:hAnsi="Times New Roman"/>
          <w:position w:val="-24"/>
          <w:szCs w:val="26"/>
        </w:rPr>
        <w:object w:dxaOrig="260" w:dyaOrig="619">
          <v:shape id="_x0000_i1503" type="#_x0000_t75" style="width:12.75pt;height:30.75pt" o:ole="">
            <v:imagedata r:id="rId704" o:title=""/>
          </v:shape>
          <o:OLEObject Type="Embed" ProgID="Equation.DSMT4" ShapeID="_x0000_i1503" DrawAspect="Content" ObjectID="_1823185128" r:id="rId705"/>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lang w:val="fr-FR"/>
        </w:rPr>
        <w:t>ngược pha</w:t>
      </w:r>
    </w:p>
    <w:p w:rsidR="00FE2564" w:rsidRPr="00691131" w:rsidRDefault="00FE2564" w:rsidP="00691131">
      <w:pPr>
        <w:pStyle w:val="Normal0"/>
        <w:tabs>
          <w:tab w:val="left" w:pos="993"/>
        </w:tabs>
        <w:spacing w:line="276" w:lineRule="auto"/>
        <w:rPr>
          <w:rFonts w:hint="default"/>
          <w:b/>
          <w:color w:val="auto"/>
          <w:sz w:val="26"/>
          <w:szCs w:val="26"/>
        </w:rPr>
      </w:pPr>
      <w:r w:rsidRPr="00FC1DC2">
        <w:rPr>
          <w:rFonts w:hint="default"/>
          <w:b/>
          <w:color w:val="C00000"/>
          <w:sz w:val="26"/>
        </w:rPr>
        <w:t>Câu 6:</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 xml:space="preserve">Trong phương trình dao động điều hòa </w:t>
      </w:r>
      <w:r w:rsidRPr="00691131">
        <w:rPr>
          <w:rFonts w:hint="default"/>
          <w:color w:val="auto"/>
          <w:position w:val="-12"/>
          <w:sz w:val="26"/>
          <w:szCs w:val="26"/>
          <w:lang w:val="vi-VN"/>
        </w:rPr>
        <w:object w:dxaOrig="2000" w:dyaOrig="360">
          <v:shape id="_x0000_i1504" type="#_x0000_t75" style="width:99.75pt;height:18pt" o:ole="">
            <v:imagedata r:id="rId706" o:title=""/>
          </v:shape>
          <o:OLEObject Type="Embed" ProgID="Equation.DSMT4" ShapeID="_x0000_i1504" DrawAspect="Content" ObjectID="_1823185129" r:id="rId707"/>
        </w:object>
      </w:r>
      <w:r w:rsidRPr="00691131">
        <w:rPr>
          <w:rFonts w:hint="default"/>
          <w:color w:val="auto"/>
          <w:sz w:val="26"/>
          <w:szCs w:val="26"/>
        </w:rPr>
        <w:t xml:space="preserve">, </w:t>
      </w:r>
      <w:r w:rsidRPr="00691131">
        <w:rPr>
          <w:rFonts w:hint="default"/>
          <w:color w:val="auto"/>
          <w:position w:val="-12"/>
          <w:sz w:val="26"/>
          <w:szCs w:val="26"/>
          <w:lang w:val="vi-VN"/>
        </w:rPr>
        <w:object w:dxaOrig="990" w:dyaOrig="360">
          <v:shape id="_x0000_i1505" type="#_x0000_t75" style="width:49.5pt;height:18pt" o:ole="">
            <v:imagedata r:id="rId708" o:title=""/>
          </v:shape>
          <o:OLEObject Type="Embed" ProgID="Equation.DSMT4" ShapeID="_x0000_i1505" DrawAspect="Content" ObjectID="_1823185130" r:id="rId709"/>
        </w:object>
      </w:r>
      <w:r w:rsidRPr="00691131">
        <w:rPr>
          <w:rFonts w:hint="default"/>
          <w:color w:val="auto"/>
          <w:sz w:val="26"/>
          <w:szCs w:val="26"/>
        </w:rPr>
        <w:t xml:space="preserve"> gọi là đại lượng nào của dao động?</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color w:val="000000"/>
          <w:szCs w:val="26"/>
        </w:rPr>
        <w:t>biên độ.</w:t>
      </w:r>
      <w:r w:rsidRPr="00691131">
        <w:rPr>
          <w:rFonts w:ascii="Times New Roman" w:hAnsi="Times New Roman"/>
          <w:b/>
          <w:bCs/>
          <w:color w:val="000000"/>
          <w:szCs w:val="26"/>
        </w:rPr>
        <w:t xml:space="preserve">     </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color w:val="000000"/>
          <w:szCs w:val="26"/>
        </w:rPr>
        <w:t>tần số góc</w:t>
      </w:r>
      <w:r w:rsidRPr="00691131">
        <w:rPr>
          <w:rFonts w:ascii="Times New Roman" w:hAnsi="Times New Roman"/>
          <w:b/>
          <w:bCs/>
          <w:color w:val="000000"/>
          <w:szCs w:val="26"/>
        </w:rPr>
        <w:t xml:space="preserve">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color w:val="000000"/>
          <w:szCs w:val="26"/>
        </w:rPr>
        <w:t>pha.</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color w:val="000000"/>
          <w:szCs w:val="26"/>
        </w:rPr>
        <w:t>chu kì.</w:t>
      </w:r>
    </w:p>
    <w:p w:rsidR="00FE2564" w:rsidRPr="00691131" w:rsidRDefault="00FE2564" w:rsidP="00691131">
      <w:pPr>
        <w:pStyle w:val="Normal0"/>
        <w:tabs>
          <w:tab w:val="left" w:pos="993"/>
        </w:tabs>
        <w:spacing w:line="276" w:lineRule="auto"/>
        <w:jc w:val="both"/>
        <w:rPr>
          <w:rFonts w:hint="default"/>
          <w:b/>
          <w:color w:val="auto"/>
          <w:sz w:val="26"/>
          <w:szCs w:val="26"/>
        </w:rPr>
      </w:pPr>
      <w:r w:rsidRPr="00FC1DC2">
        <w:rPr>
          <w:rFonts w:hint="default"/>
          <w:b/>
          <w:color w:val="C00000"/>
          <w:sz w:val="26"/>
        </w:rPr>
        <w:t>Câu 7:</w:t>
      </w:r>
      <w:r w:rsidRPr="00691131">
        <w:rPr>
          <w:rFonts w:hint="default"/>
          <w:b/>
          <w:sz w:val="26"/>
        </w:rPr>
        <w:t xml:space="preserve"> </w:t>
      </w:r>
      <w:r w:rsidRPr="00691131">
        <w:rPr>
          <w:rFonts w:hint="default"/>
          <w:b/>
          <w:color w:val="auto"/>
          <w:sz w:val="26"/>
          <w:szCs w:val="26"/>
        </w:rPr>
        <w:t xml:space="preserve"> </w:t>
      </w:r>
      <w:r w:rsidRPr="00691131">
        <w:rPr>
          <w:rFonts w:eastAsia="Meiryo" w:hint="default"/>
          <w:noProof/>
          <w:color w:val="auto"/>
          <w:sz w:val="26"/>
          <w:szCs w:val="26"/>
          <w:lang w:val="vi-VN"/>
        </w:rPr>
        <w:t xml:space="preserve">Một vật dao động điều hòa theo phương trình </w:t>
      </w:r>
      <w:r w:rsidRPr="00691131">
        <w:rPr>
          <w:rFonts w:eastAsia="Meiryo" w:hint="default"/>
          <w:noProof/>
          <w:color w:val="auto"/>
          <w:position w:val="-10"/>
          <w:sz w:val="26"/>
          <w:szCs w:val="26"/>
          <w:lang w:val="vi-VN"/>
        </w:rPr>
        <w:object w:dxaOrig="1699" w:dyaOrig="320">
          <v:shape id="_x0000_i1506" type="#_x0000_t75" style="width:84.75pt;height:15.75pt" o:ole="">
            <v:imagedata r:id="rId710" o:title=""/>
          </v:shape>
          <o:OLEObject Type="Embed" ProgID="Equation.DSMT4" ShapeID="_x0000_i1506" DrawAspect="Content" ObjectID="_1823185131" r:id="rId711"/>
        </w:object>
      </w:r>
      <w:r w:rsidRPr="00691131">
        <w:rPr>
          <w:rFonts w:eastAsia="Meiryo" w:hint="default"/>
          <w:noProof/>
          <w:color w:val="auto"/>
          <w:sz w:val="26"/>
          <w:szCs w:val="26"/>
          <w:lang w:val="vi-VN"/>
        </w:rPr>
        <w:t>. Biên độ dao động của vật là</w:t>
      </w:r>
      <w:r w:rsidRPr="00691131">
        <w:rPr>
          <w:rFonts w:eastAsia="Meiryo" w:hint="default"/>
          <w:noProof/>
          <w:color w:val="auto"/>
          <w:sz w:val="26"/>
          <w:szCs w:val="26"/>
        </w:rPr>
        <w:t>?</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eastAsia="Meiryo" w:hAnsi="Times New Roman"/>
          <w:noProof/>
          <w:color w:val="000000"/>
          <w:szCs w:val="26"/>
          <w:lang w:val="vi-VN"/>
        </w:rPr>
        <w:t xml:space="preserve">6 m. </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eastAsia="Meiryo" w:hAnsi="Times New Roman"/>
          <w:noProof/>
          <w:color w:val="000000"/>
          <w:szCs w:val="26"/>
          <w:lang w:val="vi-VN"/>
        </w:rPr>
        <w:t xml:space="preserve">6 cm.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eastAsia="Meiryo" w:hAnsi="Times New Roman"/>
          <w:noProof/>
          <w:color w:val="000000"/>
          <w:szCs w:val="26"/>
          <w:lang w:val="vi-VN"/>
        </w:rPr>
        <w:t xml:space="preserve">4 cm. </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eastAsia="Meiryo" w:hAnsi="Times New Roman"/>
          <w:noProof/>
          <w:color w:val="000000"/>
          <w:szCs w:val="26"/>
          <w:lang w:val="vi-VN"/>
        </w:rPr>
        <w:t xml:space="preserve"> </w:t>
      </w:r>
      <w:r w:rsidRPr="00691131">
        <w:rPr>
          <w:rFonts w:ascii="Times New Roman" w:eastAsia="Meiryo" w:hAnsi="Times New Roman"/>
          <w:noProof/>
          <w:color w:val="000000"/>
          <w:szCs w:val="26"/>
        </w:rPr>
        <w:t>4</w:t>
      </w:r>
      <w:r w:rsidRPr="00691131">
        <w:rPr>
          <w:rFonts w:ascii="Times New Roman" w:eastAsia="Meiryo" w:hAnsi="Times New Roman"/>
          <w:noProof/>
          <w:color w:val="000000"/>
          <w:szCs w:val="26"/>
          <w:lang w:val="vi-VN"/>
        </w:rPr>
        <w:t xml:space="preserve"> m. </w:t>
      </w:r>
    </w:p>
    <w:p w:rsidR="00FE2564" w:rsidRPr="00691131" w:rsidRDefault="00FE2564" w:rsidP="00691131">
      <w:pPr>
        <w:pStyle w:val="ListParagraph"/>
        <w:tabs>
          <w:tab w:val="left" w:pos="360"/>
          <w:tab w:val="left" w:pos="3060"/>
          <w:tab w:val="left" w:pos="5954"/>
          <w:tab w:val="left" w:pos="8222"/>
        </w:tabs>
        <w:spacing w:after="0" w:line="276" w:lineRule="auto"/>
        <w:ind w:left="0"/>
        <w:rPr>
          <w:b/>
          <w:sz w:val="26"/>
          <w:szCs w:val="26"/>
        </w:rPr>
      </w:pPr>
      <w:r w:rsidRPr="00FC1DC2">
        <w:rPr>
          <w:b/>
          <w:color w:val="C00000"/>
          <w:sz w:val="26"/>
        </w:rPr>
        <w:t>Câu 8:</w:t>
      </w:r>
      <w:r w:rsidRPr="00691131">
        <w:rPr>
          <w:b/>
          <w:sz w:val="26"/>
        </w:rPr>
        <w:t xml:space="preserve"> </w:t>
      </w:r>
      <w:r w:rsidRPr="00691131">
        <w:rPr>
          <w:b/>
          <w:sz w:val="26"/>
          <w:szCs w:val="26"/>
        </w:rPr>
        <w:t xml:space="preserve"> </w:t>
      </w:r>
      <w:r w:rsidRPr="00691131">
        <w:rPr>
          <w:bCs/>
          <w:sz w:val="26"/>
          <w:szCs w:val="26"/>
          <w:lang w:val="pt-BR"/>
        </w:rPr>
        <w:t>Trong dao động tắt dần, đại lượng có độ lớn giảm dần theo thời gian là</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li độ</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biên độ</w:t>
      </w:r>
      <w:r w:rsidRPr="00691131">
        <w:rPr>
          <w:rFonts w:ascii="Times New Roman" w:hAnsi="Times New Roman"/>
          <w:b/>
          <w:bCs/>
          <w:color w:val="000000"/>
          <w:szCs w:val="26"/>
          <w:lang w:val="pt-BR"/>
        </w:rPr>
        <w:t xml:space="preserve">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vận tốc</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gia tốc.</w:t>
      </w:r>
    </w:p>
    <w:p w:rsidR="00FE2564" w:rsidRPr="00691131" w:rsidRDefault="00FE2564" w:rsidP="00691131">
      <w:pPr>
        <w:pStyle w:val="Normal0"/>
        <w:tabs>
          <w:tab w:val="left" w:pos="993"/>
        </w:tabs>
        <w:spacing w:line="276" w:lineRule="auto"/>
        <w:rPr>
          <w:rFonts w:hint="default"/>
          <w:b/>
          <w:color w:val="auto"/>
          <w:sz w:val="26"/>
          <w:szCs w:val="26"/>
        </w:rPr>
      </w:pPr>
      <w:r w:rsidRPr="00FC1DC2">
        <w:rPr>
          <w:rFonts w:hint="default"/>
          <w:b/>
          <w:color w:val="C00000"/>
          <w:sz w:val="26"/>
        </w:rPr>
        <w:t>Câu 9:</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 xml:space="preserve">Trong </w:t>
      </w:r>
      <w:r w:rsidRPr="00691131">
        <w:rPr>
          <w:rFonts w:hint="default"/>
          <w:color w:val="auto"/>
          <w:sz w:val="26"/>
          <w:szCs w:val="26"/>
          <w:lang w:val="vi-VN"/>
        </w:rPr>
        <w:t>dao động tuần hoàn, khoảng thời gian ngắn nhất sau đó trạng thái dao động lặp lại như cũ gọi là</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color w:val="000000"/>
          <w:szCs w:val="26"/>
          <w:lang w:val="vi-VN"/>
        </w:rPr>
        <w:t>chu kì dao động.</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color w:val="000000"/>
          <w:szCs w:val="26"/>
          <w:lang w:val="vi-VN"/>
        </w:rPr>
        <w:t>pha ban đầu.</w:t>
      </w:r>
      <w:r w:rsidRPr="00691131">
        <w:rPr>
          <w:rFonts w:ascii="Times New Roman" w:hAnsi="Times New Roman"/>
          <w:b/>
          <w:bCs/>
          <w:color w:val="000000"/>
          <w:szCs w:val="26"/>
          <w:lang w:val="vi-VN"/>
        </w:rPr>
        <w:t xml:space="preserve">     </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color w:val="000000"/>
          <w:szCs w:val="26"/>
          <w:lang w:val="vi-VN"/>
        </w:rPr>
        <w:t>tần số dao động.</w:t>
      </w:r>
      <w:r w:rsidRPr="00691131">
        <w:rPr>
          <w:rFonts w:ascii="Times New Roman" w:hAnsi="Times New Roman"/>
          <w:b/>
          <w:bCs/>
          <w:color w:val="000000"/>
          <w:szCs w:val="26"/>
          <w:lang w:val="vi-VN"/>
        </w:rPr>
        <w:t xml:space="preserve">     </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color w:val="000000"/>
          <w:szCs w:val="26"/>
        </w:rPr>
        <w:t>tần số góc.</w:t>
      </w:r>
    </w:p>
    <w:p w:rsidR="00FE2564" w:rsidRPr="00691131" w:rsidRDefault="00FE2564" w:rsidP="00691131">
      <w:pPr>
        <w:pStyle w:val="Normal0"/>
        <w:tabs>
          <w:tab w:val="left" w:pos="280"/>
          <w:tab w:val="left" w:pos="560"/>
          <w:tab w:val="left" w:pos="709"/>
          <w:tab w:val="left" w:pos="980"/>
          <w:tab w:val="left" w:pos="2800"/>
          <w:tab w:val="left" w:pos="5320"/>
          <w:tab w:val="left" w:pos="7840"/>
        </w:tabs>
        <w:spacing w:line="276" w:lineRule="auto"/>
        <w:jc w:val="both"/>
        <w:rPr>
          <w:rFonts w:hint="default"/>
          <w:b/>
          <w:color w:val="auto"/>
          <w:sz w:val="26"/>
          <w:szCs w:val="26"/>
        </w:rPr>
      </w:pPr>
      <w:r w:rsidRPr="00FC1DC2">
        <w:rPr>
          <w:rFonts w:hint="default"/>
          <w:b/>
          <w:color w:val="C00000"/>
          <w:sz w:val="26"/>
        </w:rPr>
        <w:t>Câu 10:</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Hiện tượng cộng hưởng chỉ có thể xảy ra với dao động nào?</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rPr>
        <w:t>cưỡng bức</w:t>
      </w:r>
      <w:r w:rsidRPr="00691131">
        <w:rPr>
          <w:rFonts w:ascii="Times New Roman" w:hAnsi="Times New Roman"/>
        </w:rPr>
        <w:tab/>
      </w:r>
      <w:r w:rsidRPr="00FC1DC2">
        <w:rPr>
          <w:rFonts w:ascii="Times New Roman" w:hAnsi="Times New Roman"/>
          <w:b/>
          <w:color w:val="0070C0"/>
        </w:rPr>
        <w:t>B.</w:t>
      </w:r>
      <w:r w:rsidRPr="00FC1DC2">
        <w:rPr>
          <w:rFonts w:ascii="Times New Roman" w:hAnsi="Times New Roman"/>
          <w:b/>
          <w:color w:val="0070C0"/>
          <w:szCs w:val="26"/>
          <w:lang w:val="fr-FR"/>
        </w:rPr>
        <w:t xml:space="preserve"> </w:t>
      </w:r>
      <w:r w:rsidRPr="00691131">
        <w:rPr>
          <w:rFonts w:ascii="Times New Roman" w:hAnsi="Times New Roman"/>
          <w:color w:val="000000"/>
          <w:szCs w:val="26"/>
        </w:rPr>
        <w:t xml:space="preserve">tự do </w:t>
      </w:r>
      <w:r w:rsidRPr="00691131">
        <w:rPr>
          <w:rFonts w:ascii="Times New Roman" w:hAnsi="Times New Roman"/>
        </w:rPr>
        <w:tab/>
      </w:r>
      <w:r w:rsidRPr="00FC1DC2">
        <w:rPr>
          <w:rFonts w:ascii="Times New Roman" w:hAnsi="Times New Roman"/>
          <w:b/>
          <w:color w:val="0070C0"/>
        </w:rPr>
        <w:t>C.</w:t>
      </w:r>
      <w:r w:rsidRPr="00FC1DC2">
        <w:rPr>
          <w:rFonts w:ascii="Times New Roman" w:hAnsi="Times New Roman"/>
          <w:b/>
          <w:color w:val="0070C0"/>
          <w:szCs w:val="26"/>
          <w:lang w:val="fr-FR"/>
        </w:rPr>
        <w:t xml:space="preserve"> </w:t>
      </w:r>
      <w:r w:rsidRPr="00691131">
        <w:rPr>
          <w:rFonts w:ascii="Times New Roman" w:hAnsi="Times New Roman"/>
          <w:color w:val="000000"/>
          <w:szCs w:val="26"/>
        </w:rPr>
        <w:t xml:space="preserve">tắt dần. </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rPr>
        <w:t>duy trì.</w:t>
      </w:r>
    </w:p>
    <w:p w:rsidR="00FE2564" w:rsidRPr="00691131" w:rsidRDefault="00FE2564" w:rsidP="00691131">
      <w:pPr>
        <w:pStyle w:val="Normal0"/>
        <w:spacing w:line="276" w:lineRule="auto"/>
        <w:rPr>
          <w:rFonts w:hint="default"/>
          <w:b/>
          <w:color w:val="auto"/>
          <w:sz w:val="26"/>
          <w:szCs w:val="26"/>
        </w:rPr>
      </w:pPr>
      <w:r w:rsidRPr="00FC1DC2">
        <w:rPr>
          <w:rFonts w:hint="default"/>
          <w:b/>
          <w:color w:val="C00000"/>
          <w:sz w:val="26"/>
        </w:rPr>
        <w:t>Câu 11:</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Phương trình liên hệ giữa gia tốc và li độ trong dao động điều hòa?</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820" w:dyaOrig="320">
          <v:shape id="_x0000_i1507" type="#_x0000_t75" style="width:41.25pt;height:15.75pt" o:ole="">
            <v:imagedata r:id="rId712" o:title=""/>
          </v:shape>
          <o:OLEObject Type="Embed" ProgID="Equation.DSMT4" ShapeID="_x0000_i1507" DrawAspect="Content" ObjectID="_1823185132" r:id="rId713"/>
        </w:objec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720" w:dyaOrig="220">
          <v:shape id="_x0000_i1508" type="#_x0000_t75" style="width:36pt;height:11.25pt" o:ole="">
            <v:imagedata r:id="rId714" o:title=""/>
          </v:shape>
          <o:OLEObject Type="Embed" ProgID="Equation.DSMT4" ShapeID="_x0000_i1508" DrawAspect="Content" ObjectID="_1823185133" r:id="rId715"/>
        </w:objec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960" w:dyaOrig="320">
          <v:shape id="_x0000_i1509" type="#_x0000_t75" style="width:48pt;height:15.75pt" o:ole="">
            <v:imagedata r:id="rId716" o:title=""/>
          </v:shape>
          <o:OLEObject Type="Embed" ProgID="Equation.DSMT4" ShapeID="_x0000_i1509" DrawAspect="Content" ObjectID="_1823185134" r:id="rId717"/>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position w:val="-6"/>
          <w:szCs w:val="26"/>
        </w:rPr>
        <w:object w:dxaOrig="860" w:dyaOrig="220">
          <v:shape id="_x0000_i1510" type="#_x0000_t75" style="width:42.75pt;height:11.25pt" o:ole="">
            <v:imagedata r:id="rId718" o:title=""/>
          </v:shape>
          <o:OLEObject Type="Embed" ProgID="Equation.DSMT4" ShapeID="_x0000_i1510" DrawAspect="Content" ObjectID="_1823185135" r:id="rId719"/>
        </w:object>
      </w:r>
    </w:p>
    <w:p w:rsidR="00FE2564" w:rsidRPr="00691131" w:rsidRDefault="00FE2564" w:rsidP="00691131">
      <w:pPr>
        <w:pStyle w:val="ListParagraph"/>
        <w:tabs>
          <w:tab w:val="left" w:pos="900"/>
          <w:tab w:val="left" w:pos="1080"/>
        </w:tabs>
        <w:spacing w:after="0" w:line="276" w:lineRule="auto"/>
        <w:ind w:left="0"/>
        <w:jc w:val="both"/>
        <w:rPr>
          <w:b/>
          <w:sz w:val="26"/>
          <w:szCs w:val="26"/>
        </w:rPr>
      </w:pPr>
      <w:r w:rsidRPr="00FC1DC2">
        <w:rPr>
          <w:b/>
          <w:color w:val="C00000"/>
          <w:sz w:val="26"/>
        </w:rPr>
        <w:lastRenderedPageBreak/>
        <w:t>Câu 12:</w:t>
      </w:r>
      <w:r w:rsidRPr="00691131">
        <w:rPr>
          <w:b/>
          <w:sz w:val="26"/>
        </w:rPr>
        <w:t xml:space="preserve"> </w:t>
      </w:r>
      <w:r w:rsidRPr="00691131">
        <w:rPr>
          <w:b/>
          <w:sz w:val="26"/>
          <w:szCs w:val="26"/>
        </w:rPr>
        <w:t xml:space="preserve"> </w:t>
      </w:r>
      <w:r w:rsidRPr="00691131">
        <w:rPr>
          <w:sz w:val="26"/>
          <w:szCs w:val="26"/>
          <w:lang w:val="pt-BR"/>
        </w:rPr>
        <w:t xml:space="preserve">Một vật nhỏ khối lượng m dao động điều hòa trên trục Ox theo phương trình  </w:t>
      </w:r>
      <w:r w:rsidRPr="00691131">
        <w:rPr>
          <w:position w:val="-14"/>
          <w:sz w:val="26"/>
          <w:szCs w:val="26"/>
        </w:rPr>
        <w:object w:dxaOrig="1759" w:dyaOrig="400">
          <v:shape id="_x0000_i1511" type="#_x0000_t75" style="width:87.75pt;height:20.25pt" o:ole="">
            <v:imagedata r:id="rId685" o:title=""/>
          </v:shape>
          <o:OLEObject Type="Embed" ProgID="Equation.DSMT4" ShapeID="_x0000_i1511" DrawAspect="Content" ObjectID="_1823185136" r:id="rId720"/>
        </w:object>
      </w:r>
      <w:r w:rsidRPr="00691131">
        <w:rPr>
          <w:sz w:val="26"/>
          <w:szCs w:val="26"/>
          <w:lang w:val="pt-BR"/>
        </w:rPr>
        <w:t>. Động năng của vật tại thời điểm t có biểu thức là?</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position w:val="-24"/>
          <w:szCs w:val="26"/>
        </w:rPr>
        <w:object w:dxaOrig="1939" w:dyaOrig="620">
          <v:shape id="_x0000_i1512" type="#_x0000_t75" style="width:96.75pt;height:30.75pt" o:ole="">
            <v:imagedata r:id="rId721" o:title=""/>
          </v:shape>
          <o:OLEObject Type="Embed" ProgID="Equation.DSMT4" ShapeID="_x0000_i1512" DrawAspect="Content" ObjectID="_1823185137" r:id="rId722"/>
        </w:object>
      </w:r>
      <w:r w:rsidRPr="00691131">
        <w:rPr>
          <w:rFonts w:ascii="Times New Roman" w:hAnsi="Times New Roman"/>
        </w:rPr>
        <w:tab/>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position w:val="-24"/>
          <w:szCs w:val="26"/>
        </w:rPr>
        <w:object w:dxaOrig="2219" w:dyaOrig="620">
          <v:shape id="_x0000_i1513" type="#_x0000_t75" style="width:111pt;height:30.75pt" o:ole="">
            <v:imagedata r:id="rId723" o:title=""/>
          </v:shape>
          <o:OLEObject Type="Embed" ProgID="Equation.DSMT4" ShapeID="_x0000_i1513" DrawAspect="Content" ObjectID="_1823185138" r:id="rId724"/>
        </w:object>
      </w:r>
      <w:r w:rsidRPr="00691131">
        <w:rPr>
          <w:rFonts w:ascii="Times New Roman" w:hAnsi="Times New Roman"/>
        </w:rPr>
        <w:tab/>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b/>
        </w:rPr>
        <w:tab/>
      </w:r>
      <w:r w:rsidRPr="00FC1DC2">
        <w:rPr>
          <w:rFonts w:ascii="Times New Roman" w:hAnsi="Times New Roman"/>
          <w:b/>
          <w:color w:val="0070C0"/>
        </w:rPr>
        <w:t xml:space="preserve">C. </w:t>
      </w:r>
      <w:r w:rsidRPr="00691131">
        <w:rPr>
          <w:rFonts w:ascii="Times New Roman" w:hAnsi="Times New Roman"/>
          <w:position w:val="-24"/>
          <w:szCs w:val="26"/>
        </w:rPr>
        <w:object w:dxaOrig="2180" w:dyaOrig="620">
          <v:shape id="_x0000_i1514" type="#_x0000_t75" style="width:108.75pt;height:30.75pt" o:ole="">
            <v:imagedata r:id="rId725" o:title=""/>
          </v:shape>
          <o:OLEObject Type="Embed" ProgID="Equation.DSMT4" ShapeID="_x0000_i1514" DrawAspect="Content" ObjectID="_1823185139" r:id="rId726"/>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position w:val="-24"/>
          <w:szCs w:val="26"/>
        </w:rPr>
        <w:object w:dxaOrig="1960" w:dyaOrig="620">
          <v:shape id="_x0000_i1515" type="#_x0000_t75" style="width:98.25pt;height:30.75pt" o:ole="">
            <v:imagedata r:id="rId727" o:title=""/>
          </v:shape>
          <o:OLEObject Type="Embed" ProgID="Equation.DSMT4" ShapeID="_x0000_i1515" DrawAspect="Content" ObjectID="_1823185140" r:id="rId728"/>
        </w:object>
      </w:r>
    </w:p>
    <w:p w:rsidR="00FE2564" w:rsidRPr="00691131" w:rsidRDefault="00FE2564" w:rsidP="00691131">
      <w:pPr>
        <w:pStyle w:val="Normal0"/>
        <w:spacing w:line="276" w:lineRule="auto"/>
        <w:rPr>
          <w:rFonts w:hint="default"/>
          <w:b/>
          <w:color w:val="auto"/>
          <w:sz w:val="26"/>
          <w:szCs w:val="26"/>
        </w:rPr>
      </w:pPr>
      <w:r w:rsidRPr="00FC1DC2">
        <w:rPr>
          <w:rFonts w:hint="default"/>
          <w:b/>
          <w:color w:val="C00000"/>
          <w:sz w:val="26"/>
        </w:rPr>
        <w:t>Câu 13:</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 xml:space="preserve">Phương trình dao động điều hòa của một chất điểm: </w:t>
      </w:r>
      <w:r w:rsidRPr="00691131">
        <w:rPr>
          <w:rFonts w:hint="default"/>
          <w:color w:val="auto"/>
          <w:position w:val="-14"/>
          <w:sz w:val="26"/>
          <w:szCs w:val="26"/>
        </w:rPr>
        <w:object w:dxaOrig="1759" w:dyaOrig="400">
          <v:shape id="_x0000_i1516" type="#_x0000_t75" style="width:87.75pt;height:20.25pt" o:ole="">
            <v:imagedata r:id="rId685" o:title=""/>
          </v:shape>
          <o:OLEObject Type="Embed" ProgID="Equation.DSMT4" ShapeID="_x0000_i1516" DrawAspect="Content" ObjectID="_1823185141" r:id="rId729"/>
        </w:object>
      </w:r>
      <w:r w:rsidRPr="00691131">
        <w:rPr>
          <w:rFonts w:hint="default"/>
          <w:color w:val="auto"/>
          <w:sz w:val="26"/>
          <w:szCs w:val="26"/>
        </w:rPr>
        <w:t>. Phương trình gia tốc tương ứng của chất điểm là:</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position w:val="-14"/>
          <w:szCs w:val="26"/>
        </w:rPr>
        <w:object w:dxaOrig="2119" w:dyaOrig="400">
          <v:shape id="_x0000_i1517" type="#_x0000_t75" style="width:105.75pt;height:20.25pt" o:ole="">
            <v:imagedata r:id="rId730" o:title=""/>
          </v:shape>
          <o:OLEObject Type="Embed" ProgID="Equation.DSMT4" ShapeID="_x0000_i1517" DrawAspect="Content" ObjectID="_1823185142" r:id="rId731"/>
        </w:objec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position w:val="-14"/>
          <w:szCs w:val="26"/>
        </w:rPr>
        <w:object w:dxaOrig="2400" w:dyaOrig="400">
          <v:shape id="_x0000_i1518" type="#_x0000_t75" style="width:120pt;height:20.25pt" o:ole="">
            <v:imagedata r:id="rId732" o:title=""/>
          </v:shape>
          <o:OLEObject Type="Embed" ProgID="Equation.DSMT4" ShapeID="_x0000_i1518" DrawAspect="Content" ObjectID="_1823185143" r:id="rId733"/>
        </w:objec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position w:val="-14"/>
          <w:szCs w:val="26"/>
        </w:rPr>
        <w:object w:dxaOrig="2540" w:dyaOrig="400">
          <v:shape id="_x0000_i1519" type="#_x0000_t75" style="width:126.75pt;height:20.25pt" o:ole="">
            <v:imagedata r:id="rId734" o:title=""/>
          </v:shape>
          <o:OLEObject Type="Embed" ProgID="Equation.DSMT4" ShapeID="_x0000_i1519" DrawAspect="Content" ObjectID="_1823185144" r:id="rId735"/>
        </w:objec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position w:val="-14"/>
          <w:szCs w:val="26"/>
        </w:rPr>
        <w:object w:dxaOrig="2260" w:dyaOrig="400">
          <v:shape id="_x0000_i1520" type="#_x0000_t75" style="width:113.25pt;height:20.25pt" o:ole="">
            <v:imagedata r:id="rId736" o:title=""/>
          </v:shape>
          <o:OLEObject Type="Embed" ProgID="Equation.DSMT4" ShapeID="_x0000_i1520" DrawAspect="Content" ObjectID="_1823185145" r:id="rId737"/>
        </w:object>
      </w:r>
    </w:p>
    <w:p w:rsidR="00FE2564" w:rsidRPr="00691131" w:rsidRDefault="00FE2564" w:rsidP="00691131">
      <w:pPr>
        <w:pStyle w:val="ListParagraph"/>
        <w:tabs>
          <w:tab w:val="left" w:pos="360"/>
          <w:tab w:val="left" w:pos="3060"/>
          <w:tab w:val="left" w:pos="5954"/>
          <w:tab w:val="left" w:pos="8222"/>
        </w:tabs>
        <w:spacing w:after="0" w:line="276" w:lineRule="auto"/>
        <w:ind w:left="0"/>
        <w:rPr>
          <w:b/>
          <w:sz w:val="26"/>
          <w:szCs w:val="26"/>
        </w:rPr>
      </w:pPr>
      <w:r w:rsidRPr="00FC1DC2">
        <w:rPr>
          <w:b/>
          <w:color w:val="C00000"/>
          <w:sz w:val="26"/>
        </w:rPr>
        <w:t>Câu 14:</w:t>
      </w:r>
      <w:r w:rsidRPr="00691131">
        <w:rPr>
          <w:b/>
          <w:sz w:val="26"/>
        </w:rPr>
        <w:t xml:space="preserve"> </w:t>
      </w:r>
      <w:r w:rsidRPr="00691131">
        <w:rPr>
          <w:b/>
          <w:sz w:val="26"/>
          <w:szCs w:val="26"/>
        </w:rPr>
        <w:t xml:space="preserve"> </w:t>
      </w:r>
      <w:r w:rsidRPr="00691131">
        <w:rPr>
          <w:bCs/>
          <w:sz w:val="26"/>
          <w:szCs w:val="26"/>
          <w:lang w:val="pt-BR"/>
        </w:rPr>
        <w:t>Trong dao động tắt dần, một phần cơ năng của vật dao động chuyển hóa thành dạng năng lượng nào?</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nhiệt năng.</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hóa năng.</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quang năng.</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điện năng.</w:t>
      </w:r>
    </w:p>
    <w:p w:rsidR="00FE2564" w:rsidRPr="00691131" w:rsidRDefault="00FE2564" w:rsidP="00691131">
      <w:pPr>
        <w:pStyle w:val="Normal0"/>
        <w:tabs>
          <w:tab w:val="left" w:pos="993"/>
        </w:tabs>
        <w:spacing w:line="276" w:lineRule="auto"/>
        <w:rPr>
          <w:rFonts w:hint="default"/>
          <w:b/>
          <w:color w:val="auto"/>
          <w:sz w:val="26"/>
          <w:szCs w:val="26"/>
        </w:rPr>
      </w:pPr>
      <w:r w:rsidRPr="00FC1DC2">
        <w:rPr>
          <w:rFonts w:hint="default"/>
          <w:b/>
          <w:color w:val="C00000"/>
          <w:sz w:val="26"/>
        </w:rPr>
        <w:t>Câu 15:</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Hình nào dưới đây không mô tả dao đông cơ</w:t>
      </w:r>
      <w:r w:rsidRPr="00691131">
        <w:rPr>
          <w:rFonts w:hint="default"/>
          <w:color w:val="auto"/>
          <w:sz w:val="26"/>
          <w:szCs w:val="26"/>
          <w:lang w:val="vi-VN"/>
        </w:rPr>
        <w:t>?</w:t>
      </w:r>
    </w:p>
    <w:p w:rsidR="00FE2564" w:rsidRPr="00691131" w:rsidRDefault="006552AD" w:rsidP="00691131">
      <w:pPr>
        <w:pStyle w:val="ListParagraph"/>
        <w:tabs>
          <w:tab w:val="left" w:pos="993"/>
        </w:tabs>
        <w:spacing w:after="0" w:line="276" w:lineRule="auto"/>
        <w:ind w:left="0"/>
        <w:jc w:val="center"/>
        <w:rPr>
          <w:sz w:val="26"/>
          <w:szCs w:val="26"/>
        </w:rPr>
      </w:pPr>
      <w:r>
        <w:rPr>
          <w:noProof/>
          <w:sz w:val="26"/>
          <w:szCs w:val="26"/>
        </w:rPr>
        <w:pict>
          <v:shape id="_x0000_i1521" type="#_x0000_t75" style="width:353.25pt;height:96pt;mso-wrap-distance-left:0;mso-wrap-distance-right:0">
            <v:imagedata r:id="rId738" o:title=""/>
          </v:shape>
        </w:pic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Cs/>
          <w:color w:val="000000"/>
          <w:szCs w:val="26"/>
          <w:lang w:val="vi-VN"/>
        </w:rPr>
        <w:t>Hình 2.</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Cs/>
          <w:color w:val="000000"/>
          <w:szCs w:val="26"/>
          <w:lang w:val="vi-VN"/>
        </w:rPr>
        <w:t>Hình 1.</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Cs/>
          <w:color w:val="000000"/>
          <w:szCs w:val="26"/>
        </w:rPr>
        <w:t>Hình 4.</w:t>
      </w:r>
      <w:r w:rsidRPr="00691131">
        <w:rPr>
          <w:rFonts w:ascii="Times New Roman" w:hAnsi="Times New Roman"/>
        </w:rPr>
        <w:tab/>
      </w:r>
      <w:r w:rsidRPr="00FC1DC2">
        <w:rPr>
          <w:rFonts w:ascii="Times New Roman" w:hAnsi="Times New Roman"/>
          <w:b/>
          <w:color w:val="0070C0"/>
        </w:rPr>
        <w:t>D.</w:t>
      </w:r>
      <w:r w:rsidRPr="00FC1DC2">
        <w:rPr>
          <w:rFonts w:ascii="Times New Roman" w:hAnsi="Times New Roman"/>
          <w:b/>
          <w:color w:val="0070C0"/>
          <w:szCs w:val="26"/>
          <w:lang w:val="fr-FR"/>
        </w:rPr>
        <w:t xml:space="preserve"> </w:t>
      </w:r>
      <w:r w:rsidRPr="00691131">
        <w:rPr>
          <w:rFonts w:ascii="Times New Roman" w:hAnsi="Times New Roman"/>
          <w:bCs/>
          <w:color w:val="000000"/>
          <w:szCs w:val="26"/>
          <w:lang w:val="vi-VN"/>
        </w:rPr>
        <w:t>Hình 3.</w:t>
      </w:r>
    </w:p>
    <w:p w:rsidR="00FE2564" w:rsidRPr="00691131" w:rsidRDefault="00FE2564" w:rsidP="00691131">
      <w:pPr>
        <w:pStyle w:val="NoSpacing"/>
        <w:tabs>
          <w:tab w:val="left" w:pos="900"/>
          <w:tab w:val="left" w:pos="1080"/>
        </w:tabs>
        <w:spacing w:line="276" w:lineRule="auto"/>
        <w:rPr>
          <w:b/>
          <w:sz w:val="26"/>
          <w:szCs w:val="26"/>
        </w:rPr>
      </w:pPr>
      <w:r w:rsidRPr="00FC1DC2">
        <w:rPr>
          <w:rFonts w:eastAsia="Times New Roman"/>
          <w:b/>
          <w:color w:val="C00000"/>
          <w:sz w:val="26"/>
        </w:rPr>
        <w:t>Câu 16:</w:t>
      </w:r>
      <w:r w:rsidRPr="00691131">
        <w:rPr>
          <w:rFonts w:eastAsia="Times New Roman"/>
          <w:b/>
          <w:sz w:val="26"/>
        </w:rPr>
        <w:t xml:space="preserve"> </w:t>
      </w:r>
      <w:r w:rsidRPr="00691131">
        <w:rPr>
          <w:b/>
          <w:sz w:val="26"/>
          <w:szCs w:val="26"/>
        </w:rPr>
        <w:t xml:space="preserve"> </w:t>
      </w:r>
      <w:r w:rsidRPr="00691131">
        <w:rPr>
          <w:sz w:val="26"/>
          <w:szCs w:val="26"/>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dưới. Y là đại lượng nào?</w:t>
      </w:r>
    </w:p>
    <w:p w:rsidR="00FE2564" w:rsidRPr="00691131" w:rsidRDefault="006552AD" w:rsidP="00691131">
      <w:pPr>
        <w:pStyle w:val="Norm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center"/>
        <w:rPr>
          <w:rFonts w:hint="default"/>
          <w:color w:val="auto"/>
          <w:sz w:val="26"/>
          <w:szCs w:val="26"/>
        </w:rPr>
      </w:pPr>
      <w:r>
        <w:rPr>
          <w:noProof/>
          <w:color w:val="auto"/>
          <w:sz w:val="26"/>
          <w:szCs w:val="26"/>
        </w:rPr>
        <w:pict>
          <v:shape id="_x0000_i1522" type="#_x0000_t75" style="width:126pt;height:107.25pt;mso-wrap-distance-left:0;mso-wrap-distance-right:0">
            <v:imagedata r:id="rId739" o:title=""/>
          </v:shape>
        </w:pic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rPr>
        <w:t>vận tốc</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szCs w:val="26"/>
        </w:rPr>
        <w:t xml:space="preserve">gia tốc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szCs w:val="26"/>
        </w:rPr>
        <w:t xml:space="preserve">thế năng </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rPr>
        <w:t>động năng</w:t>
      </w:r>
    </w:p>
    <w:p w:rsidR="00FE2564" w:rsidRPr="00691131" w:rsidRDefault="00FE2564" w:rsidP="00691131">
      <w:pPr>
        <w:pStyle w:val="Normal0"/>
        <w:tabs>
          <w:tab w:val="left" w:pos="993"/>
        </w:tabs>
        <w:spacing w:line="276" w:lineRule="auto"/>
        <w:rPr>
          <w:rFonts w:hint="default"/>
          <w:b/>
          <w:color w:val="auto"/>
          <w:sz w:val="26"/>
          <w:szCs w:val="26"/>
        </w:rPr>
      </w:pPr>
      <w:r w:rsidRPr="00FC1DC2">
        <w:rPr>
          <w:rFonts w:hint="default"/>
          <w:b/>
          <w:color w:val="C00000"/>
          <w:sz w:val="26"/>
        </w:rPr>
        <w:t>Câu 17:</w:t>
      </w:r>
      <w:r w:rsidRPr="00691131">
        <w:rPr>
          <w:rFonts w:hint="default"/>
          <w:b/>
          <w:sz w:val="26"/>
        </w:rPr>
        <w:t xml:space="preserve"> </w:t>
      </w:r>
      <w:r w:rsidRPr="00691131">
        <w:rPr>
          <w:rFonts w:hint="default"/>
          <w:b/>
          <w:color w:val="auto"/>
          <w:sz w:val="26"/>
          <w:szCs w:val="26"/>
        </w:rPr>
        <w:t xml:space="preserve"> </w:t>
      </w:r>
      <w:r w:rsidRPr="00691131">
        <w:rPr>
          <w:rFonts w:eastAsia="Meiryo" w:hint="default"/>
          <w:noProof/>
          <w:color w:val="auto"/>
          <w:sz w:val="26"/>
          <w:szCs w:val="26"/>
        </w:rPr>
        <w:t>Trong</w:t>
      </w:r>
      <w:r w:rsidRPr="00691131">
        <w:rPr>
          <w:rFonts w:eastAsia="Meiryo" w:hint="default"/>
          <w:noProof/>
          <w:color w:val="auto"/>
          <w:sz w:val="26"/>
          <w:szCs w:val="26"/>
          <w:lang w:val="vi-VN"/>
        </w:rPr>
        <w:t xml:space="preserve"> dao động </w:t>
      </w:r>
      <w:r w:rsidRPr="00691131">
        <w:rPr>
          <w:rFonts w:eastAsia="Meiryo" w:hint="default"/>
          <w:noProof/>
          <w:color w:val="auto"/>
          <w:sz w:val="26"/>
          <w:szCs w:val="26"/>
        </w:rPr>
        <w:t>điều hòa</w:t>
      </w:r>
      <w:r w:rsidRPr="00691131">
        <w:rPr>
          <w:rFonts w:eastAsia="Meiryo" w:hint="default"/>
          <w:noProof/>
          <w:color w:val="auto"/>
          <w:sz w:val="26"/>
          <w:szCs w:val="26"/>
          <w:lang w:val="vi-VN"/>
        </w:rPr>
        <w:t>, số dao động toàn phần vật thực hiện trong một đơn vị thời gian gọi là</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A.</w:t>
      </w:r>
      <w:r w:rsidRPr="00FC1DC2">
        <w:rPr>
          <w:rFonts w:ascii="Times New Roman" w:hAnsi="Times New Roman"/>
          <w:b/>
          <w:color w:val="0070C0"/>
          <w:szCs w:val="26"/>
          <w:lang w:val="fr-FR"/>
        </w:rPr>
        <w:t xml:space="preserve"> </w:t>
      </w:r>
      <w:r w:rsidRPr="00691131">
        <w:rPr>
          <w:rFonts w:ascii="Times New Roman" w:hAnsi="Times New Roman"/>
          <w:color w:val="000000"/>
          <w:szCs w:val="26"/>
        </w:rPr>
        <w:t>tần số góc dao động.</w:t>
      </w:r>
      <w:r w:rsidRPr="00691131">
        <w:rPr>
          <w:rFonts w:ascii="Times New Roman" w:hAnsi="Times New Roman"/>
          <w:b/>
          <w:bCs/>
          <w:color w:val="000000"/>
          <w:szCs w:val="26"/>
        </w:rPr>
        <w:t xml:space="preserve">     </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szCs w:val="26"/>
        </w:rPr>
        <w:t>chu kì dao động.</w:t>
      </w:r>
    </w:p>
    <w:p w:rsidR="00FE2564" w:rsidRPr="00691131" w:rsidRDefault="00FE2564">
      <w:pPr>
        <w:tabs>
          <w:tab w:val="left" w:pos="240"/>
          <w:tab w:val="left" w:pos="524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szCs w:val="26"/>
        </w:rPr>
        <w:t>pha dao động.</w:t>
      </w:r>
      <w:r w:rsidRPr="00691131">
        <w:rPr>
          <w:rFonts w:ascii="Times New Roman" w:hAnsi="Times New Roman"/>
          <w:b/>
          <w:bCs/>
          <w:color w:val="000000"/>
          <w:szCs w:val="26"/>
        </w:rPr>
        <w:t xml:space="preserve">     </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rPr>
        <w:t>tần số dao động.</w:t>
      </w:r>
    </w:p>
    <w:p w:rsidR="00FE2564" w:rsidRPr="00691131" w:rsidRDefault="00FE2564" w:rsidP="00691131">
      <w:pPr>
        <w:pStyle w:val="Normal0"/>
        <w:tabs>
          <w:tab w:val="left" w:pos="992"/>
        </w:tabs>
        <w:autoSpaceDE w:val="0"/>
        <w:autoSpaceDN w:val="0"/>
        <w:spacing w:line="276" w:lineRule="auto"/>
        <w:jc w:val="both"/>
        <w:rPr>
          <w:rFonts w:hint="default"/>
          <w:b/>
          <w:color w:val="auto"/>
          <w:sz w:val="26"/>
          <w:szCs w:val="26"/>
        </w:rPr>
      </w:pPr>
      <w:r w:rsidRPr="00FC1DC2">
        <w:rPr>
          <w:rFonts w:hint="default"/>
          <w:b/>
          <w:color w:val="C00000"/>
          <w:sz w:val="26"/>
        </w:rPr>
        <w:t>Câu 18:</w:t>
      </w:r>
      <w:r w:rsidRPr="00691131">
        <w:rPr>
          <w:rFonts w:hint="default"/>
          <w:b/>
          <w:sz w:val="26"/>
        </w:rPr>
        <w:t xml:space="preserve"> </w:t>
      </w:r>
      <w:r w:rsidRPr="00691131">
        <w:rPr>
          <w:rFonts w:hint="default"/>
          <w:b/>
          <w:color w:val="auto"/>
          <w:sz w:val="26"/>
          <w:szCs w:val="26"/>
        </w:rPr>
        <w:t xml:space="preserve"> </w:t>
      </w:r>
      <w:r w:rsidRPr="00691131">
        <w:rPr>
          <w:rFonts w:hint="default"/>
          <w:color w:val="auto"/>
          <w:sz w:val="26"/>
          <w:szCs w:val="26"/>
        </w:rPr>
        <w:t>Thực hiện thí nghiệm về dao động cưỡng bức như hình dưới.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rsidR="00FE2564" w:rsidRPr="00691131" w:rsidRDefault="006552AD" w:rsidP="00691131">
      <w:pPr>
        <w:pStyle w:val="Normal0"/>
        <w:tabs>
          <w:tab w:val="left" w:pos="992"/>
        </w:tabs>
        <w:autoSpaceDE w:val="0"/>
        <w:autoSpaceDN w:val="0"/>
        <w:spacing w:line="276" w:lineRule="auto"/>
        <w:jc w:val="center"/>
        <w:rPr>
          <w:rFonts w:hint="default"/>
          <w:b/>
          <w:color w:val="auto"/>
          <w:sz w:val="26"/>
          <w:szCs w:val="26"/>
        </w:rPr>
      </w:pPr>
      <w:r>
        <w:rPr>
          <w:noProof/>
          <w:color w:val="auto"/>
          <w:sz w:val="26"/>
          <w:szCs w:val="26"/>
        </w:rPr>
        <w:lastRenderedPageBreak/>
        <w:pict>
          <v:shape id="_x0000_i1523" type="#_x0000_t75" style="width:136.5pt;height:87.75pt;mso-wrap-distance-left:0;mso-wrap-distance-right:0">
            <v:fill rotate="t"/>
            <v:imagedata r:id="rId740" o:title="" cropbottom="8760f" cropright="46419f"/>
          </v:shape>
        </w:pic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rPr>
        <w:t>con lắc (3).</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szCs w:val="26"/>
        </w:rPr>
        <w:t>con lắc (2).</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szCs w:val="26"/>
        </w:rPr>
        <w:t>con lắc (4).</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rPr>
        <w:t>con lắc (1).</w:t>
      </w:r>
    </w:p>
    <w:p w:rsidR="00FE2564" w:rsidRPr="00691131" w:rsidRDefault="00FE2564" w:rsidP="00691131">
      <w:pPr>
        <w:pStyle w:val="NoSpacing"/>
        <w:tabs>
          <w:tab w:val="left" w:pos="900"/>
          <w:tab w:val="left" w:pos="1080"/>
        </w:tabs>
        <w:spacing w:line="276" w:lineRule="auto"/>
        <w:rPr>
          <w:b/>
          <w:sz w:val="26"/>
          <w:szCs w:val="26"/>
        </w:rPr>
      </w:pPr>
      <w:r w:rsidRPr="00FC1DC2">
        <w:rPr>
          <w:rFonts w:eastAsia="Times New Roman"/>
          <w:b/>
          <w:color w:val="C00000"/>
          <w:sz w:val="26"/>
        </w:rPr>
        <w:t>Câu 19:</w:t>
      </w:r>
      <w:r w:rsidRPr="00691131">
        <w:rPr>
          <w:rFonts w:eastAsia="Times New Roman"/>
          <w:b/>
          <w:sz w:val="26"/>
        </w:rPr>
        <w:t xml:space="preserve"> </w:t>
      </w:r>
      <w:r w:rsidRPr="00691131">
        <w:rPr>
          <w:b/>
          <w:sz w:val="26"/>
          <w:szCs w:val="26"/>
        </w:rPr>
        <w:t xml:space="preserve"> </w:t>
      </w:r>
      <w:r w:rsidRPr="00691131">
        <w:rPr>
          <w:sz w:val="26"/>
          <w:szCs w:val="26"/>
        </w:rPr>
        <w:t>Cho một vật dao động điều hòa với biên độ A dọc theo trục Ox và quanh gốc tọa độ O. Một đại lượng Y nào đó của vật phụ thuộc vào li độ x của vật theo đồ thị có dạng một phần của đường pa-ra-bôn như hình vẽ dưới. Y là đại lượng nào?</w:t>
      </w:r>
    </w:p>
    <w:p w:rsidR="00FE2564" w:rsidRPr="00691131" w:rsidRDefault="006552AD" w:rsidP="00691131">
      <w:pPr>
        <w:pStyle w:val="Normal0"/>
        <w:tabs>
          <w:tab w:val="left" w:pos="284"/>
          <w:tab w:val="left" w:pos="567"/>
          <w:tab w:val="left" w:pos="851"/>
          <w:tab w:val="left" w:pos="993"/>
          <w:tab w:val="left" w:pos="2835"/>
          <w:tab w:val="left" w:pos="5387"/>
          <w:tab w:val="left" w:pos="7938"/>
        </w:tabs>
        <w:autoSpaceDE w:val="0"/>
        <w:autoSpaceDN w:val="0"/>
        <w:adjustRightInd w:val="0"/>
        <w:spacing w:line="276" w:lineRule="auto"/>
        <w:ind w:firstLine="360"/>
        <w:jc w:val="center"/>
        <w:rPr>
          <w:rFonts w:hint="default"/>
          <w:color w:val="auto"/>
          <w:sz w:val="26"/>
          <w:szCs w:val="26"/>
        </w:rPr>
      </w:pPr>
      <w:r>
        <w:rPr>
          <w:noProof/>
          <w:color w:val="auto"/>
          <w:sz w:val="26"/>
          <w:szCs w:val="26"/>
        </w:rPr>
        <w:pict>
          <v:shape id="_x0000_i1524" type="#_x0000_t75" style="width:138pt;height:111.75pt;mso-wrap-distance-left:0;mso-wrap-distance-right:0">
            <v:imagedata r:id="rId741" o:title=""/>
          </v:shape>
        </w:pic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color w:val="000000"/>
          <w:szCs w:val="26"/>
        </w:rPr>
        <w:t xml:space="preserve">động năng </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szCs w:val="26"/>
        </w:rPr>
        <w:t xml:space="preserve">gia tốc </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szCs w:val="26"/>
        </w:rPr>
        <w:t>thế năng</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szCs w:val="26"/>
        </w:rPr>
        <w:t>vận tốc</w:t>
      </w:r>
    </w:p>
    <w:p w:rsidR="00FE2564" w:rsidRPr="00691131" w:rsidRDefault="00FE2564" w:rsidP="00691131">
      <w:pPr>
        <w:pStyle w:val="ListParagraph"/>
        <w:tabs>
          <w:tab w:val="left" w:pos="360"/>
          <w:tab w:val="left" w:pos="3060"/>
          <w:tab w:val="left" w:pos="5954"/>
          <w:tab w:val="left" w:pos="8222"/>
        </w:tabs>
        <w:spacing w:after="0" w:line="276" w:lineRule="auto"/>
        <w:ind w:left="0"/>
        <w:jc w:val="both"/>
        <w:rPr>
          <w:b/>
          <w:sz w:val="26"/>
          <w:szCs w:val="26"/>
        </w:rPr>
      </w:pPr>
      <w:r w:rsidRPr="00FC1DC2">
        <w:rPr>
          <w:b/>
          <w:color w:val="C00000"/>
          <w:sz w:val="26"/>
        </w:rPr>
        <w:t>Câu 20:</w:t>
      </w:r>
      <w:r w:rsidRPr="00691131">
        <w:rPr>
          <w:b/>
          <w:sz w:val="26"/>
        </w:rPr>
        <w:t xml:space="preserve"> </w:t>
      </w:r>
      <w:r w:rsidRPr="00691131">
        <w:rPr>
          <w:b/>
          <w:sz w:val="26"/>
          <w:szCs w:val="26"/>
        </w:rPr>
        <w:t xml:space="preserve"> </w:t>
      </w:r>
      <w:r w:rsidRPr="00691131">
        <w:rPr>
          <w:bCs/>
          <w:sz w:val="26"/>
          <w:szCs w:val="26"/>
          <w:lang w:val="pt-BR"/>
        </w:rPr>
        <w:t>Hiện tượng cộng hưởng cơ học gây hại trong trường hợp nào dưới đây?</w:t>
      </w:r>
    </w:p>
    <w:p w:rsidR="00FE2564" w:rsidRPr="00691131" w:rsidRDefault="00FE2564">
      <w:pPr>
        <w:tabs>
          <w:tab w:val="left" w:pos="240"/>
          <w:tab w:val="left" w:pos="2620"/>
          <w:tab w:val="left" w:pos="5240"/>
          <w:tab w:val="left" w:pos="7860"/>
        </w:tabs>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A.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cầu dây văng</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đàn tranh.</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b/>
          <w:color w:val="000000"/>
          <w:szCs w:val="26"/>
          <w:lang w:val="fr-FR"/>
        </w:rPr>
        <w:t xml:space="preserve"> </w:t>
      </w:r>
      <w:r w:rsidRPr="00691131">
        <w:rPr>
          <w:rFonts w:ascii="Times New Roman" w:hAnsi="Times New Roman"/>
          <w:bCs/>
          <w:color w:val="000000"/>
          <w:szCs w:val="26"/>
          <w:lang w:val="pt-BR"/>
        </w:rPr>
        <w:t>đàn ghi-ta.</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bCs/>
          <w:color w:val="000000"/>
          <w:szCs w:val="26"/>
          <w:lang w:val="pt-BR"/>
        </w:rPr>
        <w:t xml:space="preserve"> đàn tì bà.</w:t>
      </w:r>
    </w:p>
    <w:p w:rsidR="00FE2564" w:rsidRPr="00691131" w:rsidRDefault="00FE2564" w:rsidP="00691131">
      <w:pPr>
        <w:pStyle w:val="Normal0"/>
        <w:spacing w:line="288" w:lineRule="auto"/>
        <w:rPr>
          <w:rFonts w:hint="default"/>
          <w:b/>
          <w:sz w:val="26"/>
          <w:szCs w:val="26"/>
        </w:rPr>
      </w:pPr>
      <w:r w:rsidRPr="00691131">
        <w:rPr>
          <w:rFonts w:eastAsia="Calibri" w:hint="default"/>
          <w:b/>
          <w:bCs/>
          <w:sz w:val="26"/>
          <w:szCs w:val="26"/>
        </w:rPr>
        <w:t xml:space="preserve">PHẦN II </w:t>
      </w:r>
      <w:r w:rsidRPr="00691131">
        <w:rPr>
          <w:rFonts w:eastAsia="Calibri" w:hint="default"/>
          <w:sz w:val="26"/>
          <w:szCs w:val="26"/>
        </w:rPr>
        <w:t>(2 điểm)</w:t>
      </w:r>
      <w:r w:rsidRPr="00691131">
        <w:rPr>
          <w:rFonts w:eastAsia="Calibri" w:hint="default"/>
          <w:b/>
          <w:bCs/>
          <w:sz w:val="26"/>
          <w:szCs w:val="26"/>
        </w:rPr>
        <w:t xml:space="preserve">: </w:t>
      </w:r>
      <w:r w:rsidRPr="00691131">
        <w:rPr>
          <w:rFonts w:hint="default"/>
          <w:b/>
          <w:sz w:val="26"/>
          <w:szCs w:val="26"/>
        </w:rPr>
        <w:t xml:space="preserve">Học sinh trả lời từ câu 1 đến câu 2. Trong mỗi ý a), b), c), </w:t>
      </w:r>
      <w:r w:rsidRPr="00FC1DC2">
        <w:rPr>
          <w:rFonts w:hint="default"/>
          <w:b/>
          <w:color w:val="0070C0"/>
          <w:sz w:val="26"/>
          <w:szCs w:val="26"/>
        </w:rPr>
        <w:t xml:space="preserve">d) </w:t>
      </w:r>
      <w:r w:rsidRPr="00691131">
        <w:rPr>
          <w:rFonts w:hint="default"/>
          <w:b/>
          <w:sz w:val="26"/>
          <w:szCs w:val="26"/>
        </w:rPr>
        <w:t xml:space="preserve">ở mỗi câu, học sinh chọn đúng hoặc sai. </w:t>
      </w:r>
    </w:p>
    <w:p w:rsidR="00FE2564" w:rsidRPr="00691131" w:rsidRDefault="00FE2564" w:rsidP="00691131">
      <w:pPr>
        <w:tabs>
          <w:tab w:val="left" w:pos="992"/>
        </w:tabs>
        <w:spacing w:before="120" w:line="276" w:lineRule="auto"/>
        <w:rPr>
          <w:rFonts w:ascii="Times New Roman" w:eastAsia="Arial" w:hAnsi="Times New Roman"/>
          <w:szCs w:val="26"/>
        </w:rPr>
      </w:pPr>
      <w:r w:rsidRPr="00FC1DC2">
        <w:rPr>
          <w:rFonts w:ascii="Times New Roman" w:eastAsia="Arial" w:hAnsi="Times New Roman"/>
          <w:b/>
          <w:color w:val="C00000"/>
          <w:szCs w:val="26"/>
        </w:rPr>
        <w:t>Câu 1:</w:t>
      </w:r>
      <w:r w:rsidRPr="00691131">
        <w:rPr>
          <w:rFonts w:ascii="Times New Roman" w:eastAsia="Arial" w:hAnsi="Times New Roman"/>
          <w:b/>
          <w:szCs w:val="26"/>
        </w:rPr>
        <w:t xml:space="preserve"> </w:t>
      </w:r>
      <w:r w:rsidRPr="00691131">
        <w:rPr>
          <w:rFonts w:ascii="Times New Roman" w:eastAsia="Arial" w:hAnsi="Times New Roman"/>
          <w:szCs w:val="26"/>
        </w:rPr>
        <w:t xml:space="preserve">Một vật dao động điều hòa dọc theo trục Ox có phương trình dao động </w:t>
      </w:r>
      <w:r w:rsidRPr="00691131">
        <w:rPr>
          <w:rFonts w:ascii="Times New Roman" w:eastAsia="Aptos" w:hAnsi="Times New Roman"/>
          <w:position w:val="-12"/>
          <w:szCs w:val="26"/>
        </w:rPr>
        <w:object w:dxaOrig="2260" w:dyaOrig="360">
          <v:shape id="_x0000_i1525" type="#_x0000_t75" style="width:135.75pt;height:21.75pt" o:ole="">
            <v:imagedata r:id="rId742" o:title=""/>
          </v:shape>
          <o:OLEObject Type="Embed" ProgID="Equation.DSMT4" ShapeID="_x0000_i1525" DrawAspect="Content" ObjectID="_1823185146" r:id="rId743"/>
        </w:object>
      </w:r>
      <w:r w:rsidRPr="00691131">
        <w:rPr>
          <w:rFonts w:ascii="Times New Roman" w:eastAsia="Arial" w:hAnsi="Times New Roman"/>
          <w:szCs w:val="26"/>
        </w:rPr>
        <w:t xml:space="preserve">(t tính bằng s). </w:t>
      </w:r>
      <w:r w:rsidRPr="00691131">
        <w:rPr>
          <w:rFonts w:ascii="Times New Roman" w:eastAsia="Aptos" w:hAnsi="Times New Roman"/>
          <w:position w:val="-8"/>
          <w:szCs w:val="26"/>
        </w:rPr>
        <w:object w:dxaOrig="780" w:dyaOrig="279">
          <v:shape id="_x0000_i1526" type="#_x0000_t75" style="width:47.25pt;height:16.5pt" o:ole="">
            <v:imagedata r:id="rId744" o:title=""/>
          </v:shape>
          <o:OLEObject Type="Embed" ProgID="Equation.DSMT4" ShapeID="_x0000_i1526" DrawAspect="Content" ObjectID="_1823185147" r:id="rId745"/>
        </w:object>
      </w:r>
      <w:r w:rsidRPr="00691131">
        <w:rPr>
          <w:rFonts w:ascii="Times New Roman" w:eastAsia="Aptos" w:hAnsi="Times New Roman"/>
          <w:szCs w:val="26"/>
        </w:rPr>
        <w:t>.</w:t>
      </w:r>
    </w:p>
    <w:p w:rsidR="00FE2564" w:rsidRPr="00691131" w:rsidRDefault="00FE2564" w:rsidP="00691131">
      <w:pPr>
        <w:spacing w:line="276" w:lineRule="auto"/>
        <w:ind w:left="284" w:hanging="284"/>
        <w:jc w:val="both"/>
        <w:rPr>
          <w:rFonts w:ascii="Times New Roman" w:eastAsia="Arial" w:hAnsi="Times New Roman"/>
          <w:szCs w:val="26"/>
        </w:rPr>
      </w:pPr>
      <w:r w:rsidRPr="00FC1DC2">
        <w:rPr>
          <w:rFonts w:ascii="Times New Roman" w:eastAsia="Arial" w:hAnsi="Times New Roman"/>
          <w:b/>
          <w:color w:val="0070C0"/>
          <w:szCs w:val="26"/>
        </w:rPr>
        <w:t xml:space="preserve">a) </w:t>
      </w:r>
      <w:r w:rsidRPr="00691131">
        <w:rPr>
          <w:rFonts w:ascii="Times New Roman" w:eastAsia="Arial" w:hAnsi="Times New Roman"/>
          <w:szCs w:val="26"/>
        </w:rPr>
        <w:t xml:space="preserve">Chu kì dao động điều hòa là 1Hz. </w:t>
      </w:r>
    </w:p>
    <w:p w:rsidR="00FE2564" w:rsidRPr="00691131" w:rsidRDefault="00FE2564" w:rsidP="00691131">
      <w:pPr>
        <w:spacing w:line="276" w:lineRule="auto"/>
        <w:ind w:left="284" w:hanging="284"/>
        <w:jc w:val="both"/>
        <w:rPr>
          <w:rFonts w:ascii="Times New Roman" w:eastAsia="Arial" w:hAnsi="Times New Roman"/>
          <w:szCs w:val="26"/>
        </w:rPr>
      </w:pPr>
      <w:r w:rsidRPr="00FC1DC2">
        <w:rPr>
          <w:rFonts w:ascii="Times New Roman" w:eastAsia="Arial" w:hAnsi="Times New Roman"/>
          <w:b/>
          <w:color w:val="0070C0"/>
          <w:szCs w:val="26"/>
        </w:rPr>
        <w:t xml:space="preserve">b) </w:t>
      </w:r>
      <w:r w:rsidRPr="00691131">
        <w:rPr>
          <w:rFonts w:ascii="Times New Roman" w:eastAsia="Arial" w:hAnsi="Times New Roman"/>
          <w:szCs w:val="26"/>
        </w:rPr>
        <w:t>Vận tốc dao động điều hòa tại thời điểm t = 1s xấp xỉ là</w:t>
      </w:r>
      <w:r w:rsidRPr="00691131">
        <w:rPr>
          <w:rFonts w:ascii="Times New Roman" w:eastAsia="Aptos" w:hAnsi="Times New Roman"/>
          <w:position w:val="-6"/>
          <w:szCs w:val="26"/>
        </w:rPr>
        <w:object w:dxaOrig="960" w:dyaOrig="260">
          <v:shape id="_x0000_i1527" type="#_x0000_t75" style="width:48pt;height:12.75pt" o:ole="">
            <v:imagedata r:id="rId746" o:title=""/>
          </v:shape>
          <o:OLEObject Type="Embed" ProgID="Equation.DSMT4" ShapeID="_x0000_i1527" DrawAspect="Content" ObjectID="_1823185148" r:id="rId747"/>
        </w:object>
      </w:r>
      <w:r w:rsidRPr="00691131">
        <w:rPr>
          <w:rFonts w:ascii="Times New Roman" w:eastAsia="Aptos" w:hAnsi="Times New Roman"/>
          <w:szCs w:val="26"/>
        </w:rPr>
        <w:t xml:space="preserve"> </w:t>
      </w:r>
    </w:p>
    <w:p w:rsidR="00FE2564" w:rsidRPr="00691131" w:rsidRDefault="00FE2564" w:rsidP="00691131">
      <w:pPr>
        <w:spacing w:line="276" w:lineRule="auto"/>
        <w:ind w:left="284" w:hanging="284"/>
        <w:jc w:val="both"/>
        <w:rPr>
          <w:rFonts w:ascii="Times New Roman" w:eastAsia="Arial" w:hAnsi="Times New Roman"/>
          <w:szCs w:val="26"/>
        </w:rPr>
      </w:pPr>
      <w:r w:rsidRPr="00FC1DC2">
        <w:rPr>
          <w:rFonts w:ascii="Times New Roman" w:eastAsia="Arial" w:hAnsi="Times New Roman"/>
          <w:b/>
          <w:color w:val="0070C0"/>
          <w:szCs w:val="26"/>
        </w:rPr>
        <w:t xml:space="preserve">c) </w:t>
      </w:r>
      <w:r w:rsidRPr="00691131">
        <w:rPr>
          <w:rFonts w:ascii="Times New Roman" w:eastAsia="Arial" w:hAnsi="Times New Roman"/>
          <w:szCs w:val="26"/>
        </w:rPr>
        <w:t xml:space="preserve">Gia tốc của vật có độ lớn cực đại  xấp xỉ là </w:t>
      </w:r>
      <w:r w:rsidRPr="00691131">
        <w:rPr>
          <w:rFonts w:ascii="Times New Roman" w:eastAsia="Aptos" w:hAnsi="Times New Roman"/>
          <w:position w:val="-10"/>
          <w:szCs w:val="26"/>
        </w:rPr>
        <w:object w:dxaOrig="1060" w:dyaOrig="380">
          <v:shape id="_x0000_i1528" type="#_x0000_t75" style="width:53.25pt;height:18.75pt" o:ole="">
            <v:imagedata r:id="rId748" o:title=""/>
          </v:shape>
          <o:OLEObject Type="Embed" ProgID="Equation.DSMT4" ShapeID="_x0000_i1528" DrawAspect="Content" ObjectID="_1823185149" r:id="rId749"/>
        </w:object>
      </w:r>
    </w:p>
    <w:p w:rsidR="00FE2564" w:rsidRPr="00691131" w:rsidRDefault="00FE2564" w:rsidP="00691131">
      <w:pPr>
        <w:spacing w:line="276" w:lineRule="auto"/>
        <w:ind w:left="284" w:hanging="284"/>
        <w:jc w:val="both"/>
        <w:rPr>
          <w:rFonts w:ascii="Times New Roman" w:eastAsia="Aptos" w:hAnsi="Times New Roman"/>
          <w:szCs w:val="26"/>
        </w:rPr>
      </w:pPr>
      <w:r w:rsidRPr="00FC1DC2">
        <w:rPr>
          <w:rFonts w:ascii="Times New Roman" w:eastAsia="Arial" w:hAnsi="Times New Roman"/>
          <w:b/>
          <w:color w:val="0070C0"/>
          <w:szCs w:val="26"/>
        </w:rPr>
        <w:t xml:space="preserve">d) </w:t>
      </w:r>
      <w:r w:rsidRPr="00691131">
        <w:rPr>
          <w:rFonts w:ascii="Times New Roman" w:eastAsia="Arial" w:hAnsi="Times New Roman"/>
          <w:szCs w:val="26"/>
        </w:rPr>
        <w:t xml:space="preserve">Vị trí vật có động năng bằng 3 lần thế năng là </w:t>
      </w:r>
      <w:r w:rsidRPr="00691131">
        <w:rPr>
          <w:rFonts w:ascii="Times New Roman" w:eastAsia="Aptos" w:hAnsi="Times New Roman"/>
          <w:position w:val="-10"/>
          <w:szCs w:val="26"/>
        </w:rPr>
        <w:object w:dxaOrig="800" w:dyaOrig="300">
          <v:shape id="_x0000_i1529" type="#_x0000_t75" style="width:39.75pt;height:15pt" o:ole="">
            <v:imagedata r:id="rId750" o:title=""/>
          </v:shape>
          <o:OLEObject Type="Embed" ProgID="Equation.DSMT4" ShapeID="_x0000_i1529" DrawAspect="Content" ObjectID="_1823185150" r:id="rId751"/>
        </w:object>
      </w:r>
      <w:r w:rsidRPr="00691131">
        <w:rPr>
          <w:rFonts w:ascii="Times New Roman" w:eastAsia="Aptos" w:hAnsi="Times New Roman"/>
          <w:szCs w:val="26"/>
        </w:rPr>
        <w:t xml:space="preserve"> </w:t>
      </w:r>
    </w:p>
    <w:p w:rsidR="00FE2564" w:rsidRPr="00691131" w:rsidRDefault="00FE2564" w:rsidP="00691131">
      <w:pPr>
        <w:tabs>
          <w:tab w:val="left" w:pos="709"/>
          <w:tab w:val="left" w:pos="993"/>
          <w:tab w:val="left" w:pos="2552"/>
          <w:tab w:val="left" w:pos="5387"/>
          <w:tab w:val="left" w:pos="7938"/>
        </w:tabs>
        <w:spacing w:before="120" w:line="276" w:lineRule="auto"/>
        <w:rPr>
          <w:rFonts w:ascii="Times New Roman" w:eastAsia="Aptos" w:hAnsi="Times New Roman"/>
          <w:color w:val="000000"/>
          <w:szCs w:val="26"/>
        </w:rPr>
      </w:pPr>
      <w:r w:rsidRPr="00FC1DC2">
        <w:rPr>
          <w:rFonts w:ascii="Times New Roman" w:hAnsi="Times New Roman"/>
          <w:b/>
          <w:color w:val="C00000"/>
          <w:szCs w:val="26"/>
        </w:rPr>
        <w:t>Câu 2:</w:t>
      </w:r>
      <w:r w:rsidRPr="00691131">
        <w:rPr>
          <w:rFonts w:ascii="Times New Roman" w:hAnsi="Times New Roman"/>
          <w:szCs w:val="26"/>
        </w:rPr>
        <w:t xml:space="preserve"> </w:t>
      </w:r>
      <w:r w:rsidRPr="00691131">
        <w:rPr>
          <w:rFonts w:ascii="Times New Roman" w:eastAsia="Aptos" w:hAnsi="Times New Roman"/>
          <w:color w:val="000000"/>
          <w:szCs w:val="26"/>
        </w:rPr>
        <w:t xml:space="preserve">Một vật dao động có đồ thị li độ - thời gian được mô tả như hình dưới. </w:t>
      </w:r>
      <w:r w:rsidRPr="00691131">
        <w:rPr>
          <w:rFonts w:ascii="Times New Roman" w:eastAsia="Aptos" w:hAnsi="Times New Roman"/>
          <w:position w:val="-8"/>
          <w:szCs w:val="26"/>
        </w:rPr>
        <w:object w:dxaOrig="780" w:dyaOrig="279">
          <v:shape id="_x0000_i1530" type="#_x0000_t75" style="width:47.25pt;height:16.5pt" o:ole="">
            <v:imagedata r:id="rId744" o:title=""/>
          </v:shape>
          <o:OLEObject Type="Embed" ProgID="Equation.DSMT4" ShapeID="_x0000_i1530" DrawAspect="Content" ObjectID="_1823185151" r:id="rId752"/>
        </w:object>
      </w:r>
      <w:r w:rsidRPr="00691131">
        <w:rPr>
          <w:rFonts w:ascii="Times New Roman" w:eastAsia="Aptos" w:hAnsi="Times New Roman"/>
          <w:szCs w:val="26"/>
        </w:rPr>
        <w:t>.</w:t>
      </w:r>
    </w:p>
    <w:p w:rsidR="00FE2564" w:rsidRPr="00691131" w:rsidRDefault="006552AD" w:rsidP="00691131">
      <w:pPr>
        <w:tabs>
          <w:tab w:val="left" w:pos="992"/>
        </w:tabs>
        <w:spacing w:before="120" w:line="276" w:lineRule="auto"/>
        <w:jc w:val="center"/>
        <w:rPr>
          <w:rFonts w:ascii="Times New Roman" w:hAnsi="Times New Roman"/>
          <w:noProof/>
          <w:szCs w:val="26"/>
        </w:rPr>
      </w:pPr>
      <w:r>
        <w:rPr>
          <w:rFonts w:ascii="Times New Roman" w:hAnsi="Times New Roman"/>
          <w:noProof/>
          <w:szCs w:val="26"/>
        </w:rPr>
        <w:pict>
          <v:shape id="_x0000_i1531" type="#_x0000_t75" style="width:180pt;height:113.25pt;visibility:visible">
            <v:imagedata r:id="rId753" o:title=""/>
          </v:shape>
        </w:pict>
      </w:r>
    </w:p>
    <w:p w:rsidR="00FE2564" w:rsidRPr="00691131" w:rsidRDefault="00FE2564" w:rsidP="00691131">
      <w:pPr>
        <w:tabs>
          <w:tab w:val="left" w:pos="709"/>
          <w:tab w:val="left" w:pos="993"/>
          <w:tab w:val="left" w:pos="2552"/>
          <w:tab w:val="left" w:pos="5387"/>
          <w:tab w:val="left" w:pos="7938"/>
        </w:tabs>
        <w:spacing w:line="276" w:lineRule="auto"/>
        <w:ind w:left="284" w:hanging="284"/>
        <w:jc w:val="both"/>
        <w:rPr>
          <w:rFonts w:ascii="Times New Roman" w:eastAsia="Aptos" w:hAnsi="Times New Roman"/>
          <w:color w:val="000000"/>
          <w:szCs w:val="26"/>
        </w:rPr>
      </w:pPr>
      <w:r w:rsidRPr="00FC1DC2">
        <w:rPr>
          <w:rFonts w:ascii="Times New Roman" w:eastAsia="Aptos" w:hAnsi="Times New Roman"/>
          <w:b/>
          <w:color w:val="0070C0"/>
          <w:szCs w:val="26"/>
        </w:rPr>
        <w:t>a)</w:t>
      </w:r>
      <w:r w:rsidRPr="00FC1DC2">
        <w:rPr>
          <w:rFonts w:ascii="Times New Roman" w:eastAsia="Palatino Linotype" w:hAnsi="Times New Roman"/>
          <w:b/>
          <w:color w:val="0070C0"/>
          <w:szCs w:val="26"/>
        </w:rPr>
        <w:t xml:space="preserve"> </w:t>
      </w:r>
      <w:r w:rsidRPr="00691131">
        <w:rPr>
          <w:rFonts w:ascii="Times New Roman" w:eastAsia="Arial" w:hAnsi="Times New Roman"/>
          <w:szCs w:val="26"/>
        </w:rPr>
        <w:t>Tần số dao động của vật là 0,25Hz.</w:t>
      </w:r>
      <w:r w:rsidRPr="00691131">
        <w:rPr>
          <w:rFonts w:ascii="Times New Roman" w:eastAsia="Aptos" w:hAnsi="Times New Roman"/>
          <w:color w:val="FF0000"/>
          <w:szCs w:val="26"/>
        </w:rPr>
        <w:t xml:space="preserve"> </w:t>
      </w:r>
    </w:p>
    <w:p w:rsidR="00FE2564" w:rsidRPr="00691131" w:rsidRDefault="00FE2564" w:rsidP="00691131">
      <w:pPr>
        <w:tabs>
          <w:tab w:val="left" w:pos="709"/>
          <w:tab w:val="left" w:pos="993"/>
          <w:tab w:val="left" w:pos="2552"/>
          <w:tab w:val="left" w:pos="5387"/>
          <w:tab w:val="left" w:pos="7938"/>
        </w:tabs>
        <w:spacing w:line="276" w:lineRule="auto"/>
        <w:ind w:left="284" w:hanging="284"/>
        <w:jc w:val="both"/>
        <w:rPr>
          <w:rFonts w:ascii="Times New Roman" w:eastAsia="Aptos" w:hAnsi="Times New Roman"/>
          <w:color w:val="000000"/>
          <w:szCs w:val="26"/>
        </w:rPr>
      </w:pPr>
      <w:r w:rsidRPr="00FC1DC2">
        <w:rPr>
          <w:rFonts w:ascii="Times New Roman" w:eastAsia="Aptos" w:hAnsi="Times New Roman"/>
          <w:b/>
          <w:color w:val="0070C0"/>
          <w:szCs w:val="26"/>
        </w:rPr>
        <w:t xml:space="preserve">b) </w:t>
      </w:r>
      <w:r w:rsidRPr="00691131">
        <w:rPr>
          <w:rFonts w:ascii="Times New Roman" w:eastAsia="Aptos" w:hAnsi="Times New Roman"/>
          <w:color w:val="000000"/>
          <w:szCs w:val="26"/>
        </w:rPr>
        <w:t>Tốc độ tại vị trí C của đồ thị là 0cm/s.</w:t>
      </w:r>
      <w:r w:rsidRPr="00691131">
        <w:rPr>
          <w:rFonts w:ascii="Times New Roman" w:eastAsia="Aptos" w:hAnsi="Times New Roman"/>
          <w:b/>
          <w:color w:val="FF0000"/>
          <w:szCs w:val="26"/>
        </w:rPr>
        <w:t xml:space="preserve"> </w:t>
      </w:r>
    </w:p>
    <w:p w:rsidR="00FE2564" w:rsidRPr="00691131" w:rsidRDefault="00FE2564" w:rsidP="00691131">
      <w:pPr>
        <w:tabs>
          <w:tab w:val="left" w:pos="709"/>
          <w:tab w:val="left" w:pos="993"/>
          <w:tab w:val="left" w:pos="2552"/>
          <w:tab w:val="left" w:pos="5387"/>
          <w:tab w:val="left" w:pos="7938"/>
        </w:tabs>
        <w:spacing w:line="276" w:lineRule="auto"/>
        <w:ind w:left="284" w:hanging="284"/>
        <w:jc w:val="both"/>
        <w:rPr>
          <w:rFonts w:ascii="Times New Roman" w:eastAsia="Aptos" w:hAnsi="Times New Roman"/>
          <w:color w:val="000000"/>
          <w:szCs w:val="26"/>
        </w:rPr>
      </w:pPr>
      <w:r w:rsidRPr="00FC1DC2">
        <w:rPr>
          <w:rFonts w:ascii="Times New Roman" w:eastAsia="Aptos" w:hAnsi="Times New Roman"/>
          <w:b/>
          <w:color w:val="0070C0"/>
          <w:szCs w:val="26"/>
        </w:rPr>
        <w:t xml:space="preserve">c) </w:t>
      </w:r>
      <w:r w:rsidRPr="00691131">
        <w:rPr>
          <w:rFonts w:ascii="Times New Roman" w:eastAsia="Aptos" w:hAnsi="Times New Roman"/>
          <w:color w:val="000000"/>
          <w:szCs w:val="26"/>
        </w:rPr>
        <w:t xml:space="preserve">Động năng của vật tại vị trí B là cực đại. </w:t>
      </w:r>
    </w:p>
    <w:p w:rsidR="00FE2564" w:rsidRPr="00691131" w:rsidRDefault="00FE2564" w:rsidP="00691131">
      <w:pPr>
        <w:tabs>
          <w:tab w:val="left" w:pos="709"/>
          <w:tab w:val="left" w:pos="992"/>
          <w:tab w:val="left" w:pos="2552"/>
          <w:tab w:val="left" w:pos="5387"/>
          <w:tab w:val="left" w:pos="7938"/>
        </w:tabs>
        <w:spacing w:line="276" w:lineRule="auto"/>
        <w:ind w:left="284" w:hanging="284"/>
        <w:jc w:val="both"/>
        <w:rPr>
          <w:rFonts w:ascii="Times New Roman" w:eastAsia="Aptos" w:hAnsi="Times New Roman"/>
          <w:color w:val="000000"/>
          <w:szCs w:val="26"/>
        </w:rPr>
      </w:pPr>
      <w:r w:rsidRPr="00FC1DC2">
        <w:rPr>
          <w:rFonts w:ascii="Times New Roman" w:eastAsia="Aptos" w:hAnsi="Times New Roman"/>
          <w:b/>
          <w:color w:val="0070C0"/>
          <w:szCs w:val="26"/>
        </w:rPr>
        <w:t xml:space="preserve">d) </w:t>
      </w:r>
      <w:r w:rsidRPr="00691131">
        <w:rPr>
          <w:rFonts w:ascii="Times New Roman" w:eastAsia="Arial" w:hAnsi="Times New Roman"/>
          <w:szCs w:val="26"/>
        </w:rPr>
        <w:t>Từ thời điểm 4s đến thời điểm 8s có 4 lần v</w:t>
      </w:r>
      <w:r w:rsidRPr="00691131">
        <w:rPr>
          <w:rFonts w:ascii="Times New Roman" w:eastAsia="Aptos" w:hAnsi="Times New Roman"/>
          <w:color w:val="000000"/>
          <w:szCs w:val="26"/>
        </w:rPr>
        <w:t xml:space="preserve">ật cách vị trí cân bằng 20cm. </w:t>
      </w:r>
    </w:p>
    <w:p w:rsidR="00FE2564" w:rsidRPr="00691131" w:rsidRDefault="00FE2564" w:rsidP="00691131">
      <w:pPr>
        <w:tabs>
          <w:tab w:val="left" w:pos="274"/>
          <w:tab w:val="left" w:pos="2835"/>
          <w:tab w:val="left" w:pos="5387"/>
          <w:tab w:val="left" w:pos="7938"/>
        </w:tabs>
        <w:spacing w:line="312" w:lineRule="auto"/>
        <w:jc w:val="both"/>
        <w:rPr>
          <w:rFonts w:ascii="Times New Roman" w:eastAsia="Calibri" w:hAnsi="Times New Roman"/>
          <w:color w:val="C00000"/>
          <w:szCs w:val="26"/>
        </w:rPr>
      </w:pPr>
      <w:r w:rsidRPr="00691131">
        <w:rPr>
          <w:rFonts w:ascii="Times New Roman" w:eastAsia="Calibri" w:hAnsi="Times New Roman"/>
          <w:b/>
          <w:bCs/>
          <w:szCs w:val="26"/>
        </w:rPr>
        <w:t xml:space="preserve">PHẦN III </w:t>
      </w:r>
      <w:r w:rsidRPr="00691131">
        <w:rPr>
          <w:rFonts w:ascii="Times New Roman" w:eastAsia="Calibri" w:hAnsi="Times New Roman"/>
          <w:szCs w:val="26"/>
        </w:rPr>
        <w:t>(3 điểm)</w:t>
      </w:r>
      <w:r w:rsidRPr="00691131">
        <w:rPr>
          <w:rFonts w:ascii="Times New Roman" w:eastAsia="Calibri" w:hAnsi="Times New Roman"/>
          <w:b/>
          <w:bCs/>
          <w:szCs w:val="26"/>
        </w:rPr>
        <w:t xml:space="preserve">: </w:t>
      </w:r>
      <w:r w:rsidRPr="00691131">
        <w:rPr>
          <w:rFonts w:ascii="Times New Roman" w:hAnsi="Times New Roman"/>
          <w:b/>
          <w:szCs w:val="26"/>
        </w:rPr>
        <w:t xml:space="preserve">Học sinh trả lời từ câu 1 đến câu 3. </w:t>
      </w:r>
    </w:p>
    <w:p w:rsidR="00FE2564" w:rsidRPr="00691131" w:rsidRDefault="00FE2564" w:rsidP="00691131">
      <w:pPr>
        <w:tabs>
          <w:tab w:val="left" w:pos="426"/>
        </w:tabs>
        <w:spacing w:line="276" w:lineRule="auto"/>
        <w:jc w:val="both"/>
        <w:rPr>
          <w:rFonts w:ascii="Times New Roman" w:hAnsi="Times New Roman"/>
          <w:szCs w:val="26"/>
        </w:rPr>
      </w:pPr>
      <w:r w:rsidRPr="00FC1DC2">
        <w:rPr>
          <w:rFonts w:ascii="Times New Roman" w:hAnsi="Times New Roman"/>
          <w:b/>
          <w:color w:val="C00000"/>
          <w:szCs w:val="26"/>
        </w:rPr>
        <w:t>Câu 1:</w:t>
      </w:r>
      <w:r w:rsidRPr="00691131">
        <w:rPr>
          <w:rFonts w:ascii="Times New Roman" w:hAnsi="Times New Roman"/>
          <w:szCs w:val="26"/>
        </w:rPr>
        <w:t xml:space="preserve"> Một vật dao động điều hòa có đồ thị li độ phụ thuộc thời gian như vẽ dưới. Tính số dao động vật thực hiện trong 1s.</w:t>
      </w:r>
    </w:p>
    <w:p w:rsidR="00FE2564" w:rsidRPr="00691131" w:rsidRDefault="006552AD" w:rsidP="00691131">
      <w:pPr>
        <w:tabs>
          <w:tab w:val="left" w:pos="426"/>
        </w:tabs>
        <w:spacing w:line="276" w:lineRule="auto"/>
        <w:jc w:val="center"/>
        <w:rPr>
          <w:rFonts w:ascii="Times New Roman" w:hAnsi="Times New Roman"/>
          <w:szCs w:val="26"/>
        </w:rPr>
      </w:pPr>
      <w:r>
        <w:rPr>
          <w:rFonts w:ascii="Times New Roman" w:hAnsi="Times New Roman"/>
          <w:noProof/>
          <w:szCs w:val="26"/>
        </w:rPr>
        <w:lastRenderedPageBreak/>
        <w:pict>
          <v:shape id="_x0000_i1532" type="#_x0000_t75" style="width:207pt;height:129.75pt;visibility:visible">
            <v:imagedata r:id="rId754" o:title=""/>
          </v:shape>
        </w:pict>
      </w:r>
    </w:p>
    <w:p w:rsidR="00FE2564" w:rsidRPr="00691131" w:rsidRDefault="00FE2564" w:rsidP="00691131">
      <w:pPr>
        <w:tabs>
          <w:tab w:val="left" w:pos="992"/>
        </w:tabs>
        <w:spacing w:before="120" w:line="276" w:lineRule="auto"/>
        <w:rPr>
          <w:rFonts w:ascii="Times New Roman" w:hAnsi="Times New Roman"/>
          <w:szCs w:val="26"/>
        </w:rPr>
      </w:pPr>
      <w:r w:rsidRPr="00FC1DC2">
        <w:rPr>
          <w:rFonts w:ascii="Times New Roman" w:hAnsi="Times New Roman"/>
          <w:b/>
          <w:color w:val="C00000"/>
          <w:szCs w:val="26"/>
        </w:rPr>
        <w:t>Câu 2:</w:t>
      </w:r>
      <w:r w:rsidRPr="00691131">
        <w:rPr>
          <w:rFonts w:ascii="Times New Roman" w:hAnsi="Times New Roman"/>
          <w:b/>
          <w:szCs w:val="26"/>
        </w:rPr>
        <w:t xml:space="preserve"> </w:t>
      </w:r>
      <w:r w:rsidRPr="00691131">
        <w:rPr>
          <w:rFonts w:ascii="Times New Roman" w:hAnsi="Times New Roman"/>
          <w:szCs w:val="26"/>
        </w:rPr>
        <w:t xml:space="preserve">Một chất điểm dao động điều hòa có phương trình </w:t>
      </w:r>
      <w:r w:rsidRPr="00691131">
        <w:rPr>
          <w:rFonts w:ascii="Times New Roman" w:hAnsi="Times New Roman"/>
          <w:position w:val="-28"/>
          <w:szCs w:val="26"/>
        </w:rPr>
        <w:object w:dxaOrig="2220" w:dyaOrig="680">
          <v:shape id="_x0000_i1533" type="#_x0000_t75" style="width:111pt;height:33.75pt" o:ole="">
            <v:imagedata r:id="rId755" o:title=""/>
          </v:shape>
          <o:OLEObject Type="Embed" ProgID="Equation.DSMT4" ShapeID="_x0000_i1533" DrawAspect="Content" ObjectID="_1823185152" r:id="rId756"/>
        </w:object>
      </w:r>
      <w:r w:rsidRPr="00691131">
        <w:rPr>
          <w:rFonts w:ascii="Times New Roman" w:hAnsi="Times New Roman"/>
          <w:szCs w:val="26"/>
        </w:rPr>
        <w:t xml:space="preserve">. Tính tốc độ trung bình của chất điểm trong </w:t>
      </w:r>
      <w:r w:rsidRPr="00691131">
        <w:rPr>
          <w:rFonts w:ascii="Times New Roman" w:hAnsi="Times New Roman"/>
          <w:position w:val="-24"/>
          <w:szCs w:val="26"/>
        </w:rPr>
        <w:object w:dxaOrig="460" w:dyaOrig="620">
          <v:shape id="_x0000_i1534" type="#_x0000_t75" style="width:23.25pt;height:30.75pt" o:ole="">
            <v:imagedata r:id="rId757" o:title=""/>
          </v:shape>
          <o:OLEObject Type="Embed" ProgID="Equation.DSMT4" ShapeID="_x0000_i1534" DrawAspect="Content" ObjectID="_1823185153" r:id="rId758"/>
        </w:object>
      </w:r>
      <w:r w:rsidRPr="00691131">
        <w:rPr>
          <w:rFonts w:ascii="Times New Roman" w:hAnsi="Times New Roman"/>
          <w:szCs w:val="26"/>
        </w:rPr>
        <w:t xml:space="preserve"> kể từ lúc bắt đầu dao động. </w:t>
      </w:r>
    </w:p>
    <w:p w:rsidR="00FE2564" w:rsidRPr="00691131" w:rsidRDefault="004038D9" w:rsidP="00691131">
      <w:pPr>
        <w:spacing w:line="276" w:lineRule="auto"/>
        <w:jc w:val="both"/>
        <w:rPr>
          <w:rFonts w:ascii="Times New Roman" w:hAnsi="Times New Roman"/>
          <w:szCs w:val="26"/>
          <w:lang w:val="de-DE"/>
        </w:rPr>
      </w:pPr>
      <w:r>
        <w:rPr>
          <w:rFonts w:ascii="Times New Roman" w:hAnsi="Times New Roman"/>
          <w:noProof/>
        </w:rPr>
        <w:pict>
          <v:group id="Group 6" o:spid="_x0000_s1087" style="position:absolute;left:0;text-align:left;margin-left:405pt;margin-top:4.3pt;width:81.5pt;height:143pt;z-index:40" coordorigin="10060,3287" coordsize="1160,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">
            <v:rect id="Rectangle 32" o:spid="_x0000_s1088" style="position:absolute;left:10680;top:4616;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" filled="f" fillcolor="silver" stroked="f" strokeweight="1.5pt">
              <v:textbox style="mso-next-textbox:#Rectangle 32">
                <w:txbxContent>
                  <w:p w:rsidR="00691131" w:rsidRPr="00124CA3" w:rsidRDefault="00691131" w:rsidP="00691131">
                    <w:r w:rsidRPr="00124CA3">
                      <w:t>m</w:t>
                    </w:r>
                  </w:p>
                </w:txbxContent>
              </v:textbox>
            </v:rect>
            <v:shape id="Text Box 33" o:spid="_x0000_s1089" type="#_x0000_t202" style="position:absolute;left:10076;top:5072;width:1035;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style="mso-next-textbox:#Text Box 33">
                <w:txbxContent>
                  <w:p w:rsidR="00691131" w:rsidRPr="00520482" w:rsidRDefault="00691131" w:rsidP="00691131">
                    <w:pPr>
                      <w:rPr>
                        <w:b/>
                        <w:sz w:val="22"/>
                        <w:szCs w:val="22"/>
                      </w:rPr>
                    </w:pPr>
                  </w:p>
                </w:txbxContent>
              </v:textbox>
            </v:shape>
            <v:group id="Group 34" o:spid="_x0000_s1090" style="position:absolute;left:10060;top:3287;width:897;height:162" coordorigin="9900,3079" coordsize="89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35" o:spid="_x0000_s1091" style="position:absolute;visibility:visible" from="10135,3159" to="10135,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" stroked="f"/>
              <v:shape id="Freeform 36" o:spid="_x0000_s1092" style="position:absolute;left:9900;top:3240;width:897;height:1;visibility:visible;mso-wrap-style:square;v-text-anchor:top" coordsize="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" path="m,l897,e" filled="f" strokeweight="2.25pt">
                <v:path arrowok="t" o:connecttype="custom" o:connectlocs="0,0;897,0" o:connectangles="0,0"/>
              </v:shape>
              <v:rect id="Rectangle 37" o:spid="_x0000_s1093" alt="Light upward diagonal" style="position:absolute;left:9900;top:3079;width:897;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" fillcolor="black" stroked="f">
                <v:fill r:id="rId759" o:title="" type="pattern"/>
              </v:rect>
            </v:group>
            <v:shape id="Freeform 38" o:spid="_x0000_s1094" style="position:absolute;left:9874;top:3906;width:1252;height:360;rotation:-90;visibility:visible;mso-wrap-style:square;v-text-anchor:top" coordsize="296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" path="m,171r114,l171,r57,228l342,r57,228l513,r57,228l684,r57,228l855,r57,228l1026,r57,228l1197,r57,228l1368,r57,228l1539,r57,228l1710,r57,228l1881,r57,228l2052,r57,228l2223,r57,228l2394,r57,228l2565,r57,228l2736,r45,227l2850,114r114,e" filled="f" strokeweight="1pt">
              <v:path arrowok="t" o:connecttype="custom" o:connectlocs="0,270;48,270;72,0;96,360;144,0;169,360;217,0;241,360;289,0;313,360;361,0;385,360;433,0;457,360;506,0;530,360;578,0;602,360;650,0;674,360;722,0;746,360;795,0;819,360;867,0;891,360;939,0;963,360;1011,0;1035,360;1083,0;1108,360;1156,0;1175,358;1204,180;1252,180" o:connectangles="0,0,0,0,0,0,0,0,0,0,0,0,0,0,0,0,0,0,0,0,0,0,0,0,0,0,0,0,0,0,0,0,0,0,0,0"/>
            </v:shape>
            <v:rect id="Rectangle 39" o:spid="_x0000_s1095" style="position:absolute;left:10292;top:4699;width:450;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" fillcolor="silver" strokeweight="1.5pt"/>
            <v:rect id="Rectangle 40" o:spid="_x0000_s1096" style="position:absolute;left:10664;top:3796;width:540;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" filled="f" fillcolor="silver" stroked="f" strokeweight="1.5pt">
              <v:textbox style="mso-next-textbox:#Rectangle 40">
                <w:txbxContent>
                  <w:p w:rsidR="00691131" w:rsidRPr="00124CA3" w:rsidRDefault="00691131" w:rsidP="00691131">
                    <w:r w:rsidRPr="00124CA3">
                      <w:t>k</w:t>
                    </w:r>
                  </w:p>
                </w:txbxContent>
              </v:textbox>
            </v:rect>
            <w10:wrap type="square"/>
          </v:group>
        </w:pict>
      </w:r>
      <w:r w:rsidR="00FE2564" w:rsidRPr="00FC1DC2">
        <w:rPr>
          <w:rFonts w:ascii="Times New Roman" w:hAnsi="Times New Roman"/>
          <w:b/>
          <w:color w:val="C00000"/>
          <w:szCs w:val="26"/>
        </w:rPr>
        <w:t>Câu 3:</w:t>
      </w:r>
      <w:r w:rsidR="00FE2564" w:rsidRPr="00691131">
        <w:rPr>
          <w:rFonts w:ascii="Times New Roman" w:hAnsi="Times New Roman"/>
          <w:b/>
          <w:bCs/>
          <w:szCs w:val="26"/>
          <w:lang w:val="vi-VN"/>
        </w:rPr>
        <w:t xml:space="preserve"> </w:t>
      </w:r>
      <w:r w:rsidR="00FE2564" w:rsidRPr="00691131">
        <w:rPr>
          <w:rFonts w:ascii="Times New Roman" w:hAnsi="Times New Roman"/>
          <w:bCs/>
          <w:szCs w:val="26"/>
        </w:rPr>
        <w:t>C</w:t>
      </w:r>
      <w:r w:rsidR="00FE2564" w:rsidRPr="00691131">
        <w:rPr>
          <w:rFonts w:ascii="Times New Roman" w:hAnsi="Times New Roman"/>
          <w:szCs w:val="26"/>
          <w:lang w:val="de-DE"/>
        </w:rPr>
        <w:t xml:space="preserve">ho con lắc lò xo gồm lò xo nhẹ có độ cứng </w:t>
      </w:r>
      <w:r w:rsidR="00FE2564" w:rsidRPr="00691131">
        <w:rPr>
          <w:rFonts w:ascii="Times New Roman" w:hAnsi="Times New Roman"/>
          <w:position w:val="-6"/>
          <w:szCs w:val="26"/>
          <w:lang w:val="de-DE"/>
        </w:rPr>
        <w:object w:dxaOrig="1219" w:dyaOrig="279">
          <v:shape id="_x0000_i1535" type="#_x0000_t75" style="width:60.75pt;height:14.25pt" o:ole="">
            <v:imagedata r:id="rId760" o:title=""/>
          </v:shape>
          <o:OLEObject Type="Embed" ProgID="Equation.DSMT4" ShapeID="_x0000_i1535" DrawAspect="Content" ObjectID="_1823185154" r:id="rId761"/>
        </w:object>
      </w:r>
      <w:r w:rsidR="00FE2564" w:rsidRPr="00691131">
        <w:rPr>
          <w:rFonts w:ascii="Times New Roman" w:hAnsi="Times New Roman"/>
          <w:szCs w:val="26"/>
          <w:lang w:val="de-DE"/>
        </w:rPr>
        <w:t xml:space="preserve">, vật nặng kích thước nhỏ có khối lượng </w:t>
      </w:r>
      <w:r w:rsidR="00FE2564" w:rsidRPr="00691131">
        <w:rPr>
          <w:rFonts w:ascii="Times New Roman" w:hAnsi="Times New Roman"/>
          <w:position w:val="-10"/>
          <w:szCs w:val="26"/>
          <w:lang w:val="de-DE"/>
        </w:rPr>
        <w:object w:dxaOrig="999" w:dyaOrig="320">
          <v:shape id="_x0000_i1536" type="#_x0000_t75" style="width:50.25pt;height:15.75pt" o:ole="">
            <v:imagedata r:id="rId762" o:title=""/>
          </v:shape>
          <o:OLEObject Type="Embed" ProgID="Equation.DSMT4" ShapeID="_x0000_i1536" DrawAspect="Content" ObjectID="_1823185155" r:id="rId763"/>
        </w:object>
      </w:r>
      <w:r w:rsidR="00FE2564" w:rsidRPr="00691131">
        <w:rPr>
          <w:rFonts w:ascii="Times New Roman" w:hAnsi="Times New Roman"/>
          <w:szCs w:val="26"/>
          <w:lang w:val="de-DE"/>
        </w:rPr>
        <w:t xml:space="preserve">(Hình bên). Kích thích cho vật dao động điều hòa theo phương thẳng đứng. Chọn gốc thời gian là lúc vật qua vị trí có li độ </w:t>
      </w:r>
      <w:r w:rsidR="00FE2564" w:rsidRPr="00691131">
        <w:rPr>
          <w:rFonts w:ascii="Times New Roman" w:hAnsi="Times New Roman"/>
          <w:position w:val="-10"/>
          <w:szCs w:val="26"/>
          <w:lang w:val="de-DE"/>
        </w:rPr>
        <w:object w:dxaOrig="1040" w:dyaOrig="320">
          <v:shape id="_x0000_i1537" type="#_x0000_t75" style="width:51.75pt;height:15.75pt" o:ole="">
            <v:imagedata r:id="rId764" o:title=""/>
          </v:shape>
          <o:OLEObject Type="Embed" ProgID="Equation.DSMT4" ShapeID="_x0000_i1537" DrawAspect="Content" ObjectID="_1823185156" r:id="rId765"/>
        </w:object>
      </w:r>
      <w:r w:rsidR="00FE2564" w:rsidRPr="00691131">
        <w:rPr>
          <w:rFonts w:ascii="Times New Roman" w:hAnsi="Times New Roman"/>
          <w:szCs w:val="26"/>
          <w:lang w:val="de-DE"/>
        </w:rPr>
        <w:t xml:space="preserve"> với tốc độ </w:t>
      </w:r>
      <w:r w:rsidR="00FE2564" w:rsidRPr="00691131">
        <w:rPr>
          <w:rFonts w:ascii="Times New Roman" w:hAnsi="Times New Roman"/>
          <w:position w:val="-10"/>
          <w:szCs w:val="26"/>
        </w:rPr>
        <w:object w:dxaOrig="1180" w:dyaOrig="380">
          <v:shape id="_x0000_i1538" type="#_x0000_t75" style="width:60.75pt;height:19.5pt" o:ole="">
            <v:imagedata r:id="rId766" o:title=""/>
          </v:shape>
          <o:OLEObject Type="Embed" ProgID="Equation.DSMT4" ShapeID="_x0000_i1538" DrawAspect="Content" ObjectID="_1823185157" r:id="rId767"/>
        </w:object>
      </w:r>
      <w:r w:rsidR="00FE2564" w:rsidRPr="00691131">
        <w:rPr>
          <w:rFonts w:ascii="Times New Roman" w:hAnsi="Times New Roman"/>
          <w:szCs w:val="26"/>
          <w:lang w:val="de-DE"/>
        </w:rPr>
        <w:t xml:space="preserve"> theo phương thẳng đứng hướng xuống dưới. Chọn trục tọa độ Ox theo phương thẳng đứng, chiều dương hướng lên trên, gốc O trùng với vị trí cân bằng của vật. Lấy </w:t>
      </w:r>
      <w:r w:rsidR="00FE2564" w:rsidRPr="00691131">
        <w:rPr>
          <w:rFonts w:ascii="Times New Roman" w:hAnsi="Times New Roman"/>
          <w:position w:val="-10"/>
          <w:szCs w:val="26"/>
        </w:rPr>
        <w:object w:dxaOrig="1200" w:dyaOrig="360">
          <v:shape id="_x0000_i1539" type="#_x0000_t75" style="width:60pt;height:18pt" o:ole="">
            <v:imagedata r:id="rId768" o:title=""/>
          </v:shape>
          <o:OLEObject Type="Embed" ProgID="Equation.DSMT4" ShapeID="_x0000_i1539" DrawAspect="Content" ObjectID="_1823185158" r:id="rId769"/>
        </w:object>
      </w:r>
      <w:r w:rsidR="00FE2564" w:rsidRPr="00691131">
        <w:rPr>
          <w:rFonts w:ascii="Times New Roman" w:hAnsi="Times New Roman"/>
          <w:szCs w:val="26"/>
          <w:lang w:val="de-DE"/>
        </w:rPr>
        <w:t>. Tính quãng đường đi được của vật kể từ lúc bắt đầu dao động đến khi tới vị trí có động năng bằng thế năng lần thứ 5.</w:t>
      </w:r>
    </w:p>
    <w:p w:rsidR="00FE2564" w:rsidRPr="00691131" w:rsidRDefault="00FE2564">
      <w:pPr>
        <w:widowControl w:val="0"/>
        <w:autoSpaceDE w:val="0"/>
        <w:autoSpaceDN w:val="0"/>
        <w:adjustRightInd w:val="0"/>
        <w:spacing w:after="160" w:line="252" w:lineRule="auto"/>
        <w:jc w:val="center"/>
        <w:rPr>
          <w:rFonts w:ascii="Times New Roman" w:hAnsi="Times New Roman"/>
        </w:rPr>
      </w:pPr>
      <w:r w:rsidRPr="00691131">
        <w:rPr>
          <w:rFonts w:ascii="Times New Roman" w:hAnsi="Times New Roman"/>
          <w:b/>
          <w:i/>
        </w:rPr>
        <w:t>------ HẾT ------</w:t>
      </w:r>
    </w:p>
    <w:p w:rsidR="00FE2564" w:rsidRPr="00691131" w:rsidRDefault="00FE2564">
      <w:pPr>
        <w:widowControl w:val="0"/>
        <w:autoSpaceDE w:val="0"/>
        <w:autoSpaceDN w:val="0"/>
        <w:adjustRightInd w:val="0"/>
        <w:rPr>
          <w:rFonts w:ascii="Times New Roman" w:hAnsi="Times New Roma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11</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tabs>
          <w:tab w:val="left" w:pos="992"/>
        </w:tabs>
        <w:spacing w:line="312" w:lineRule="auto"/>
        <w:ind w:left="992" w:hanging="992"/>
        <w:jc w:val="both"/>
        <w:rPr>
          <w:rFonts w:ascii="Times New Roman" w:eastAsia="Calibri" w:hAnsi="Times New Roman"/>
          <w:b/>
          <w:color w:val="000000"/>
          <w:sz w:val="24"/>
          <w:szCs w:val="24"/>
          <w:u w:val="single"/>
        </w:rPr>
      </w:pPr>
    </w:p>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I. Trắc nghiệm nhiều phương án lựa chọn:</w:t>
      </w:r>
      <w:r w:rsidRPr="00691131">
        <w:rPr>
          <w:rFonts w:ascii="Times New Roman" w:eastAsia="Calibri" w:hAnsi="Times New Roman"/>
          <w:b/>
          <w:color w:val="000000"/>
          <w:sz w:val="24"/>
          <w:szCs w:val="24"/>
        </w:rPr>
        <w:t xml:space="preserve"> (4,5 điểm)</w:t>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p>
    <w:p w:rsidR="00FE2564" w:rsidRPr="00691131" w:rsidRDefault="00FE2564" w:rsidP="00691131">
      <w:pPr>
        <w:spacing w:line="312" w:lineRule="auto"/>
        <w:rPr>
          <w:rFonts w:ascii="Times New Roman" w:hAnsi="Times New Roman"/>
          <w:b/>
          <w:color w:val="000000"/>
          <w:sz w:val="24"/>
          <w:szCs w:val="24"/>
        </w:rPr>
      </w:pPr>
      <w:r w:rsidRPr="00FC1DC2">
        <w:rPr>
          <w:rFonts w:ascii="Times New Roman" w:hAnsi="Times New Roman"/>
          <w:b/>
          <w:color w:val="C00000"/>
          <w:sz w:val="24"/>
          <w:szCs w:val="24"/>
        </w:rPr>
        <w:t>Câu 1.</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Trong dao động điều hoà, gia tốc biến đổi điều hoà</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cùng pha so với vận tốc</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ngược pha so với vận tốc</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000000"/>
          <w:sz w:val="24"/>
          <w:szCs w:val="24"/>
        </w:rPr>
      </w:pPr>
      <w:r w:rsidRPr="00FC1DC2">
        <w:rPr>
          <w:rFonts w:ascii="Times New Roman" w:hAnsi="Times New Roman"/>
          <w:b/>
          <w:color w:val="0070C0"/>
          <w:sz w:val="24"/>
          <w:szCs w:val="24"/>
        </w:rPr>
        <w:t xml:space="preserve">C. </w:t>
      </w:r>
      <w:r w:rsidRPr="00691131">
        <w:rPr>
          <w:rFonts w:ascii="Times New Roman" w:hAnsi="Times New Roman"/>
          <w:color w:val="FF0000"/>
          <w:sz w:val="24"/>
          <w:szCs w:val="24"/>
        </w:rPr>
        <w:t>sớm pha π/2 so với vận tốc</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000000"/>
          <w:sz w:val="24"/>
          <w:szCs w:val="24"/>
        </w:rPr>
        <w:t>chậm pha π/2 so với vận tốc</w:t>
      </w:r>
    </w:p>
    <w:p w:rsidR="00FE2564" w:rsidRPr="00691131" w:rsidRDefault="00FE2564" w:rsidP="00691131">
      <w:pPr>
        <w:jc w:val="both"/>
        <w:rPr>
          <w:rFonts w:ascii="Times New Roman" w:hAnsi="Times New Roman"/>
          <w:b/>
          <w:color w:val="0000FF"/>
          <w:sz w:val="24"/>
          <w:szCs w:val="24"/>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ab/>
        <w:t xml:space="preserve"> </w:t>
      </w:r>
      <w:bookmarkStart w:id="30" w:name="c3q"/>
      <w:bookmarkEnd w:id="30"/>
      <w:r w:rsidRPr="00691131">
        <w:rPr>
          <w:rFonts w:ascii="Times New Roman" w:hAnsi="Times New Roman"/>
          <w:sz w:val="24"/>
          <w:szCs w:val="24"/>
        </w:rPr>
        <w:t xml:space="preserve">Một vật nhỏ DĐĐH theo phương trình </w:t>
      </w:r>
      <w:r w:rsidRPr="00691131">
        <w:rPr>
          <w:rFonts w:ascii="Times New Roman" w:hAnsi="Times New Roman"/>
          <w:position w:val="-10"/>
          <w:sz w:val="24"/>
          <w:szCs w:val="24"/>
        </w:rPr>
        <w:object w:dxaOrig="1760" w:dyaOrig="320">
          <v:shape id="_x0000_i1540" type="#_x0000_t75" style="width:87.75pt;height:15.75pt" o:ole="">
            <v:imagedata r:id="rId770" o:title=""/>
          </v:shape>
          <o:OLEObject Type="Embed" ProgID="Equation.DSMT4" ShapeID="_x0000_i1540" DrawAspect="Content" ObjectID="_1823185159" r:id="rId771"/>
        </w:object>
      </w:r>
      <w:r w:rsidRPr="00691131">
        <w:rPr>
          <w:rFonts w:ascii="Times New Roman" w:hAnsi="Times New Roman"/>
          <w:sz w:val="24"/>
          <w:szCs w:val="24"/>
        </w:rPr>
        <w:t xml:space="preserve"> với </w:t>
      </w:r>
      <w:r w:rsidRPr="00691131">
        <w:rPr>
          <w:rFonts w:ascii="Times New Roman" w:hAnsi="Times New Roman"/>
          <w:position w:val="-8"/>
          <w:sz w:val="24"/>
          <w:szCs w:val="24"/>
        </w:rPr>
        <w:object w:dxaOrig="1280" w:dyaOrig="300">
          <v:shape id="_x0000_i1541" type="#_x0000_t75" style="width:63.75pt;height:15pt" o:ole="">
            <v:imagedata r:id="rId772" o:title=""/>
          </v:shape>
          <o:OLEObject Type="Embed" ProgID="Equation.DSMT4" ShapeID="_x0000_i1541" DrawAspect="Content" ObjectID="_1823185160" r:id="rId773"/>
        </w:object>
      </w:r>
      <w:r w:rsidRPr="00691131">
        <w:rPr>
          <w:rFonts w:ascii="Times New Roman" w:hAnsi="Times New Roman"/>
          <w:sz w:val="24"/>
          <w:szCs w:val="24"/>
        </w:rPr>
        <w:t xml:space="preserve">Đại lượng </w:t>
      </w:r>
      <w:r w:rsidRPr="00691131">
        <w:rPr>
          <w:rFonts w:ascii="Times New Roman" w:hAnsi="Times New Roman"/>
          <w:position w:val="-4"/>
          <w:sz w:val="24"/>
          <w:szCs w:val="24"/>
        </w:rPr>
        <w:object w:dxaOrig="260" w:dyaOrig="260">
          <v:shape id="_x0000_i1542" type="#_x0000_t75" style="width:12.75pt;height:12.75pt" o:ole="">
            <v:imagedata r:id="rId774" o:title=""/>
          </v:shape>
          <o:OLEObject Type="Embed" ProgID="Equation.DSMT4" ShapeID="_x0000_i1542" DrawAspect="Content" ObjectID="_1823185161" r:id="rId775"/>
        </w:object>
      </w:r>
      <w:r w:rsidRPr="00691131">
        <w:rPr>
          <w:rFonts w:ascii="Times New Roman" w:hAnsi="Times New Roman"/>
          <w:sz w:val="24"/>
          <w:szCs w:val="24"/>
        </w:rPr>
        <w:t xml:space="preserve"> được gọi là</w:t>
      </w:r>
    </w:p>
    <w:p w:rsidR="00FE2564" w:rsidRPr="00691131" w:rsidRDefault="00FE2564" w:rsidP="00691131">
      <w:pPr>
        <w:tabs>
          <w:tab w:val="left" w:pos="5387"/>
        </w:tabs>
        <w:ind w:firstLine="284"/>
        <w:jc w:val="both"/>
        <w:rPr>
          <w:rFonts w:ascii="Times New Roman" w:hAnsi="Times New Roman"/>
          <w:b/>
          <w:sz w:val="24"/>
          <w:szCs w:val="24"/>
        </w:rPr>
      </w:pPr>
      <w:r w:rsidRPr="00FC1DC2">
        <w:rPr>
          <w:rFonts w:ascii="Times New Roman" w:hAnsi="Times New Roman"/>
          <w:b/>
          <w:color w:val="0070C0"/>
          <w:sz w:val="24"/>
          <w:szCs w:val="24"/>
        </w:rPr>
        <w:t xml:space="preserve">A. </w:t>
      </w:r>
      <w:r w:rsidRPr="00691131">
        <w:rPr>
          <w:rFonts w:ascii="Times New Roman" w:hAnsi="Times New Roman"/>
          <w:sz w:val="24"/>
          <w:szCs w:val="24"/>
        </w:rPr>
        <w:t>tần số góc của dao động.</w:t>
      </w:r>
      <w:r w:rsidRPr="00691131">
        <w:rPr>
          <w:rFonts w:ascii="Times New Roman" w:hAnsi="Times New Roman"/>
          <w:sz w:val="24"/>
          <w:szCs w:val="24"/>
        </w:rPr>
        <w:tab/>
      </w:r>
      <w:r w:rsidRPr="00FC1DC2">
        <w:rPr>
          <w:rFonts w:ascii="Times New Roman" w:hAnsi="Times New Roman"/>
          <w:b/>
          <w:color w:val="0070C0"/>
          <w:sz w:val="24"/>
          <w:szCs w:val="24"/>
        </w:rPr>
        <w:t xml:space="preserve">B. </w:t>
      </w:r>
      <w:r w:rsidRPr="00691131">
        <w:rPr>
          <w:rFonts w:ascii="Times New Roman" w:hAnsi="Times New Roman"/>
          <w:sz w:val="24"/>
          <w:szCs w:val="24"/>
        </w:rPr>
        <w:t>pha của dao động.</w:t>
      </w:r>
    </w:p>
    <w:p w:rsidR="00FE2564" w:rsidRPr="00691131" w:rsidRDefault="00FE2564" w:rsidP="00691131">
      <w:pPr>
        <w:tabs>
          <w:tab w:val="left" w:pos="992"/>
          <w:tab w:val="left" w:pos="3402"/>
          <w:tab w:val="left" w:pos="5387"/>
          <w:tab w:val="left" w:pos="7937"/>
        </w:tabs>
        <w:ind w:left="992" w:hanging="708"/>
        <w:jc w:val="both"/>
        <w:rPr>
          <w:rFonts w:ascii="Times New Roman" w:hAnsi="Times New Roman"/>
          <w:sz w:val="24"/>
          <w:szCs w:val="24"/>
        </w:rPr>
      </w:pPr>
      <w:r w:rsidRPr="00FC1DC2">
        <w:rPr>
          <w:rFonts w:ascii="Times New Roman" w:hAnsi="Times New Roman"/>
          <w:b/>
          <w:color w:val="0070C0"/>
          <w:sz w:val="24"/>
          <w:szCs w:val="24"/>
        </w:rPr>
        <w:t xml:space="preserve">C. </w:t>
      </w:r>
      <w:r w:rsidRPr="00691131">
        <w:rPr>
          <w:rFonts w:ascii="Times New Roman" w:hAnsi="Times New Roman"/>
          <w:color w:val="FF0000"/>
          <w:sz w:val="24"/>
          <w:szCs w:val="24"/>
        </w:rPr>
        <w:t>biên độ dao động.</w:t>
      </w:r>
      <w:r w:rsidRPr="00691131">
        <w:rPr>
          <w:rFonts w:ascii="Times New Roman" w:hAnsi="Times New Roman"/>
          <w:b/>
          <w:sz w:val="24"/>
          <w:szCs w:val="24"/>
        </w:rPr>
        <w:tab/>
      </w:r>
      <w:r w:rsidRPr="00691131">
        <w:rPr>
          <w:rFonts w:ascii="Times New Roman" w:hAnsi="Times New Roman"/>
          <w:b/>
          <w:sz w:val="24"/>
          <w:szCs w:val="24"/>
        </w:rPr>
        <w:tab/>
      </w:r>
      <w:r w:rsidRPr="00FC1DC2">
        <w:rPr>
          <w:rFonts w:ascii="Times New Roman" w:hAnsi="Times New Roman"/>
          <w:b/>
          <w:color w:val="0070C0"/>
          <w:sz w:val="24"/>
          <w:szCs w:val="24"/>
        </w:rPr>
        <w:t xml:space="preserve">D. </w:t>
      </w:r>
      <w:r w:rsidRPr="00691131">
        <w:rPr>
          <w:rFonts w:ascii="Times New Roman" w:hAnsi="Times New Roman"/>
          <w:sz w:val="24"/>
          <w:szCs w:val="24"/>
        </w:rPr>
        <w:t>li độ của dao động.</w:t>
      </w:r>
    </w:p>
    <w:p w:rsidR="00FE2564" w:rsidRPr="00691131" w:rsidRDefault="00FE2564" w:rsidP="00691131">
      <w:pPr>
        <w:spacing w:line="312" w:lineRule="auto"/>
        <w:rPr>
          <w:rFonts w:ascii="Times New Roman" w:hAnsi="Times New Roman"/>
          <w:b/>
          <w:sz w:val="24"/>
          <w:szCs w:val="24"/>
        </w:rPr>
      </w:pPr>
      <w:r w:rsidRPr="00FC1DC2">
        <w:rPr>
          <w:rFonts w:ascii="Times New Roman" w:hAnsi="Times New Roman"/>
          <w:b/>
          <w:color w:val="C00000"/>
          <w:sz w:val="24"/>
          <w:szCs w:val="24"/>
        </w:rPr>
        <w:t>Câu 3.</w:t>
      </w:r>
      <w:r w:rsidRPr="00691131">
        <w:rPr>
          <w:rFonts w:ascii="Times New Roman" w:hAnsi="Times New Roman"/>
          <w:b/>
          <w:sz w:val="24"/>
          <w:szCs w:val="24"/>
        </w:rPr>
        <w:tab/>
        <w:t xml:space="preserve"> </w:t>
      </w:r>
      <w:r w:rsidRPr="00691131">
        <w:rPr>
          <w:rFonts w:ascii="Times New Roman" w:hAnsi="Times New Roman"/>
          <w:sz w:val="24"/>
          <w:szCs w:val="24"/>
        </w:rPr>
        <w:t>Trạng thái dao động là</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chiều dao động.</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vị trí dao động.</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tần số dao động.</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Cả A và B đều đúng.</w:t>
      </w:r>
    </w:p>
    <w:p w:rsidR="00FE2564" w:rsidRPr="00691131" w:rsidRDefault="00FE2564" w:rsidP="00691131">
      <w:pPr>
        <w:spacing w:line="312" w:lineRule="auto"/>
        <w:rPr>
          <w:rFonts w:ascii="Times New Roman" w:hAnsi="Times New Roman"/>
          <w:b/>
          <w:color w:val="000000"/>
          <w:sz w:val="24"/>
          <w:szCs w:val="24"/>
        </w:rPr>
      </w:pPr>
      <w:bookmarkStart w:id="31" w:name="c4q"/>
      <w:bookmarkEnd w:id="31"/>
      <w:r w:rsidRPr="00FC1DC2">
        <w:rPr>
          <w:rFonts w:ascii="Times New Roman" w:hAnsi="Times New Roman"/>
          <w:b/>
          <w:color w:val="C00000"/>
          <w:sz w:val="24"/>
          <w:szCs w:val="24"/>
        </w:rPr>
        <w:t>Câu 4.</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Tần số góc có đơn vị là</w:t>
      </w:r>
      <w:bookmarkStart w:id="32" w:name="bookmark=id.3whwml4"/>
      <w:bookmarkEnd w:id="32"/>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Hz.</w:t>
      </w:r>
      <w:bookmarkStart w:id="33" w:name="bookmark=id.2bn6wsx"/>
      <w:bookmarkEnd w:id="33"/>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cm.</w:t>
      </w:r>
      <w:bookmarkStart w:id="34" w:name="bookmark=id.qsh70q"/>
      <w:bookmarkEnd w:id="34"/>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rad.</w:t>
      </w:r>
      <w:bookmarkStart w:id="35" w:name="bookmark=id.3as4poj"/>
      <w:bookmarkEnd w:id="35"/>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rad/s.</w:t>
      </w:r>
    </w:p>
    <w:p w:rsidR="00FE2564" w:rsidRPr="00691131" w:rsidRDefault="00FE2564" w:rsidP="00691131">
      <w:pPr>
        <w:shd w:val="clear" w:color="auto" w:fill="FFFFFF"/>
        <w:spacing w:line="312" w:lineRule="auto"/>
        <w:rPr>
          <w:rFonts w:ascii="Times New Roman" w:eastAsia="Calibri" w:hAnsi="Times New Roman"/>
          <w:b/>
          <w:color w:val="000000"/>
          <w:sz w:val="24"/>
          <w:szCs w:val="24"/>
          <w:shd w:val="clear" w:color="auto" w:fill="FFFFFF"/>
        </w:rPr>
      </w:pPr>
      <w:bookmarkStart w:id="36" w:name="c5q"/>
      <w:bookmarkEnd w:id="36"/>
      <w:r w:rsidRPr="00FC1DC2">
        <w:rPr>
          <w:rFonts w:ascii="Times New Roman" w:hAnsi="Times New Roman"/>
          <w:b/>
          <w:color w:val="C00000"/>
          <w:sz w:val="24"/>
          <w:szCs w:val="24"/>
        </w:rPr>
        <w:t>Câu 5.</w:t>
      </w:r>
      <w:r w:rsidRPr="00691131">
        <w:rPr>
          <w:rFonts w:ascii="Times New Roman" w:hAnsi="Times New Roman"/>
          <w:b/>
          <w:color w:val="000000"/>
          <w:sz w:val="24"/>
          <w:szCs w:val="24"/>
        </w:rPr>
        <w:tab/>
      </w:r>
      <w:r w:rsidRPr="00691131">
        <w:rPr>
          <w:rFonts w:ascii="Times New Roman" w:hAnsi="Times New Roman"/>
          <w:color w:val="000000"/>
          <w:sz w:val="24"/>
          <w:szCs w:val="24"/>
          <w:shd w:val="clear" w:color="auto" w:fill="FFFFFF"/>
        </w:rPr>
        <w:t> “Có tần số chỉ phụ thuộc vào các đặc tính riêng của hệ mà không phụ thuộc vào vác yếu tố môi trường” là khái niệm của hiện tượng nào?</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shd w:val="clear" w:color="auto" w:fill="FFFFFF"/>
        </w:rPr>
      </w:pPr>
      <w:r w:rsidRPr="00FC1DC2">
        <w:rPr>
          <w:rFonts w:ascii="Times New Roman" w:hAnsi="Times New Roman"/>
          <w:b/>
          <w:color w:val="0070C0"/>
          <w:sz w:val="24"/>
          <w:szCs w:val="24"/>
          <w:shd w:val="clear" w:color="auto" w:fill="FFFFFF"/>
        </w:rPr>
        <w:t xml:space="preserve">A. </w:t>
      </w:r>
      <w:r w:rsidRPr="00691131">
        <w:rPr>
          <w:rFonts w:ascii="Times New Roman" w:hAnsi="Times New Roman"/>
          <w:color w:val="000000"/>
          <w:sz w:val="24"/>
          <w:szCs w:val="24"/>
          <w:shd w:val="clear" w:color="auto" w:fill="FFFFFF"/>
        </w:rPr>
        <w:t>cộng hưởng.</w:t>
      </w:r>
      <w:r w:rsidRPr="00691131">
        <w:rPr>
          <w:rFonts w:ascii="Times New Roman" w:hAnsi="Times New Roman"/>
          <w:b/>
          <w:color w:val="000000"/>
          <w:sz w:val="24"/>
          <w:szCs w:val="24"/>
          <w:shd w:val="clear" w:color="auto" w:fill="FFFFFF"/>
        </w:rPr>
        <w:tab/>
      </w:r>
      <w:r w:rsidRPr="00691131">
        <w:rPr>
          <w:rFonts w:ascii="Times New Roman" w:hAnsi="Times New Roman"/>
          <w:b/>
          <w:color w:val="000000"/>
          <w:sz w:val="24"/>
          <w:szCs w:val="24"/>
          <w:shd w:val="clear" w:color="auto" w:fill="FFFFFF"/>
        </w:rPr>
        <w:tab/>
      </w:r>
      <w:r w:rsidRPr="00FC1DC2">
        <w:rPr>
          <w:rFonts w:ascii="Times New Roman" w:hAnsi="Times New Roman"/>
          <w:b/>
          <w:color w:val="0070C0"/>
          <w:sz w:val="24"/>
          <w:szCs w:val="24"/>
          <w:shd w:val="clear" w:color="auto" w:fill="FFFFFF"/>
        </w:rPr>
        <w:t xml:space="preserve">B. </w:t>
      </w:r>
      <w:r w:rsidRPr="00691131">
        <w:rPr>
          <w:rFonts w:ascii="Times New Roman" w:hAnsi="Times New Roman"/>
          <w:color w:val="000000"/>
          <w:sz w:val="24"/>
          <w:szCs w:val="24"/>
          <w:shd w:val="clear" w:color="auto" w:fill="FFFFFF"/>
        </w:rPr>
        <w:t>dao động tắt dần.</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Cs/>
          <w:color w:val="000000"/>
          <w:sz w:val="24"/>
          <w:szCs w:val="24"/>
          <w:shd w:val="clear" w:color="auto" w:fill="FFFFFF"/>
        </w:rPr>
      </w:pPr>
      <w:r w:rsidRPr="00FC1DC2">
        <w:rPr>
          <w:rFonts w:ascii="Times New Roman" w:hAnsi="Times New Roman"/>
          <w:b/>
          <w:color w:val="0070C0"/>
          <w:sz w:val="24"/>
          <w:szCs w:val="24"/>
          <w:shd w:val="clear" w:color="auto" w:fill="FFFFFF"/>
        </w:rPr>
        <w:lastRenderedPageBreak/>
        <w:t xml:space="preserve">C. </w:t>
      </w:r>
      <w:r w:rsidRPr="00691131">
        <w:rPr>
          <w:rFonts w:ascii="Times New Roman" w:hAnsi="Times New Roman"/>
          <w:color w:val="FF0000"/>
          <w:sz w:val="24"/>
          <w:szCs w:val="24"/>
          <w:shd w:val="clear" w:color="auto" w:fill="FFFFFF"/>
        </w:rPr>
        <w:t>dao động tự do.</w:t>
      </w:r>
      <w:r w:rsidRPr="00691131">
        <w:rPr>
          <w:rFonts w:ascii="Times New Roman" w:hAnsi="Times New Roman"/>
          <w:b/>
          <w:color w:val="FF0000"/>
          <w:sz w:val="24"/>
          <w:szCs w:val="24"/>
          <w:shd w:val="clear" w:color="auto" w:fill="FFFFFF"/>
        </w:rPr>
        <w:tab/>
      </w:r>
      <w:r w:rsidRPr="00691131">
        <w:rPr>
          <w:rFonts w:ascii="Times New Roman" w:hAnsi="Times New Roman"/>
          <w:b/>
          <w:color w:val="000000"/>
          <w:sz w:val="24"/>
          <w:szCs w:val="24"/>
          <w:shd w:val="clear" w:color="auto" w:fill="FFFFFF"/>
        </w:rPr>
        <w:tab/>
      </w:r>
      <w:r w:rsidRPr="00FC1DC2">
        <w:rPr>
          <w:rFonts w:ascii="Times New Roman" w:hAnsi="Times New Roman"/>
          <w:b/>
          <w:color w:val="0070C0"/>
          <w:sz w:val="24"/>
          <w:szCs w:val="24"/>
          <w:shd w:val="clear" w:color="auto" w:fill="FFFFFF"/>
        </w:rPr>
        <w:t xml:space="preserve">D. </w:t>
      </w:r>
      <w:r w:rsidRPr="00691131">
        <w:rPr>
          <w:rFonts w:ascii="Times New Roman" w:hAnsi="Times New Roman"/>
          <w:bCs/>
          <w:color w:val="000000"/>
          <w:sz w:val="24"/>
          <w:szCs w:val="24"/>
          <w:shd w:val="clear" w:color="auto" w:fill="FFFFFF"/>
        </w:rPr>
        <w:t>dao động duy trì.</w:t>
      </w:r>
    </w:p>
    <w:p w:rsidR="00FE2564" w:rsidRPr="00691131" w:rsidRDefault="00FE2564" w:rsidP="00691131">
      <w:pPr>
        <w:jc w:val="both"/>
        <w:rPr>
          <w:rFonts w:ascii="Times New Roman" w:hAnsi="Times New Roman"/>
          <w:color w:val="0000FF"/>
          <w:sz w:val="24"/>
          <w:szCs w:val="24"/>
          <w:lang w:val="vi-VN"/>
        </w:rPr>
      </w:pPr>
      <w:bookmarkStart w:id="37" w:name="c6q"/>
      <w:bookmarkEnd w:id="37"/>
      <w:r w:rsidRPr="00FC1DC2">
        <w:rPr>
          <w:rFonts w:ascii="Times New Roman" w:hAnsi="Times New Roman"/>
          <w:b/>
          <w:color w:val="C00000"/>
          <w:sz w:val="24"/>
          <w:szCs w:val="24"/>
        </w:rPr>
        <w:t>Câu 6.</w:t>
      </w:r>
      <w:r w:rsidRPr="00691131">
        <w:rPr>
          <w:rFonts w:ascii="Times New Roman" w:hAnsi="Times New Roman"/>
          <w:b/>
          <w:color w:val="000000"/>
          <w:sz w:val="24"/>
          <w:szCs w:val="24"/>
        </w:rPr>
        <w:tab/>
        <w:t xml:space="preserve"> </w:t>
      </w:r>
      <w:bookmarkStart w:id="38" w:name="c7q"/>
      <w:bookmarkEnd w:id="38"/>
      <w:r w:rsidRPr="00691131">
        <w:rPr>
          <w:rFonts w:ascii="Times New Roman" w:hAnsi="Times New Roman"/>
          <w:sz w:val="24"/>
          <w:szCs w:val="24"/>
          <w:lang w:val="vi-VN"/>
        </w:rPr>
        <w:t>Đối với dao động tuần hoàn, số lần dao động được lặp lại trong một đơn vị thời gian gọi là</w:t>
      </w:r>
    </w:p>
    <w:p w:rsidR="00FE2564" w:rsidRPr="00691131" w:rsidRDefault="00FE2564" w:rsidP="00691131">
      <w:pPr>
        <w:ind w:firstLine="284"/>
        <w:jc w:val="both"/>
        <w:rPr>
          <w:rFonts w:ascii="Times New Roman" w:hAnsi="Times New Roman"/>
          <w:sz w:val="24"/>
          <w:szCs w:val="24"/>
        </w:rPr>
      </w:pPr>
      <w:r w:rsidRPr="00FC1DC2">
        <w:rPr>
          <w:rFonts w:ascii="Times New Roman" w:hAnsi="Times New Roman"/>
          <w:b/>
          <w:color w:val="0070C0"/>
          <w:sz w:val="24"/>
          <w:szCs w:val="24"/>
          <w:lang w:val="vi-VN"/>
        </w:rPr>
        <w:t xml:space="preserve">A. </w:t>
      </w:r>
      <w:r w:rsidRPr="00691131">
        <w:rPr>
          <w:rFonts w:ascii="Times New Roman" w:hAnsi="Times New Roman"/>
          <w:color w:val="FF0000"/>
          <w:sz w:val="24"/>
          <w:szCs w:val="24"/>
          <w:lang w:val="vi-VN"/>
        </w:rPr>
        <w:t>tần số dao động.</w:t>
      </w:r>
      <w:r w:rsidRPr="00691131">
        <w:rPr>
          <w:rFonts w:ascii="Times New Roman" w:hAnsi="Times New Roman"/>
          <w:sz w:val="24"/>
          <w:szCs w:val="24"/>
          <w:lang w:val="vi-VN"/>
        </w:rPr>
        <w:tab/>
      </w:r>
      <w:r w:rsidRPr="00FC1DC2">
        <w:rPr>
          <w:rFonts w:ascii="Times New Roman" w:hAnsi="Times New Roman"/>
          <w:b/>
          <w:color w:val="0070C0"/>
          <w:sz w:val="24"/>
          <w:szCs w:val="24"/>
          <w:lang w:val="vi-VN"/>
        </w:rPr>
        <w:t xml:space="preserve">B. </w:t>
      </w:r>
      <w:r w:rsidRPr="00691131">
        <w:rPr>
          <w:rFonts w:ascii="Times New Roman" w:hAnsi="Times New Roman"/>
          <w:sz w:val="24"/>
          <w:szCs w:val="24"/>
          <w:lang w:val="vi-VN"/>
        </w:rPr>
        <w:t>chu kỳ dao động.</w:t>
      </w:r>
      <w:r w:rsidRPr="00691131">
        <w:rPr>
          <w:rFonts w:ascii="Times New Roman" w:hAnsi="Times New Roman"/>
          <w:sz w:val="24"/>
          <w:szCs w:val="24"/>
          <w:lang w:val="vi-VN"/>
        </w:rPr>
        <w:tab/>
        <w:t xml:space="preserve">      </w:t>
      </w:r>
      <w:r w:rsidRPr="00FC1DC2">
        <w:rPr>
          <w:rFonts w:ascii="Times New Roman" w:hAnsi="Times New Roman"/>
          <w:b/>
          <w:color w:val="0070C0"/>
          <w:sz w:val="24"/>
          <w:szCs w:val="24"/>
          <w:lang w:val="vi-VN"/>
        </w:rPr>
        <w:t xml:space="preserve">C. </w:t>
      </w:r>
      <w:r w:rsidRPr="00691131">
        <w:rPr>
          <w:rFonts w:ascii="Times New Roman" w:hAnsi="Times New Roman"/>
          <w:sz w:val="24"/>
          <w:szCs w:val="24"/>
          <w:lang w:val="vi-VN"/>
        </w:rPr>
        <w:t>pha ban đầu.</w:t>
      </w:r>
      <w:r w:rsidRPr="00691131">
        <w:rPr>
          <w:rFonts w:ascii="Times New Roman" w:hAnsi="Times New Roman"/>
          <w:sz w:val="24"/>
          <w:szCs w:val="24"/>
          <w:lang w:val="vi-VN"/>
        </w:rPr>
        <w:tab/>
        <w:t xml:space="preserve">             </w:t>
      </w:r>
      <w:r w:rsidRPr="00FC1DC2">
        <w:rPr>
          <w:rFonts w:ascii="Times New Roman" w:hAnsi="Times New Roman"/>
          <w:b/>
          <w:color w:val="0070C0"/>
          <w:sz w:val="24"/>
          <w:szCs w:val="24"/>
          <w:lang w:val="vi-VN"/>
        </w:rPr>
        <w:t xml:space="preserve">D. </w:t>
      </w:r>
      <w:r w:rsidRPr="00691131">
        <w:rPr>
          <w:rFonts w:ascii="Times New Roman" w:hAnsi="Times New Roman"/>
          <w:sz w:val="24"/>
          <w:szCs w:val="24"/>
          <w:lang w:val="vi-VN"/>
        </w:rPr>
        <w:t>tần số góc</w:t>
      </w:r>
      <w:r w:rsidRPr="00691131">
        <w:rPr>
          <w:rFonts w:ascii="Times New Roman" w:hAnsi="Times New Roman"/>
          <w:sz w:val="24"/>
          <w:szCs w:val="24"/>
        </w:rPr>
        <w:t>.</w:t>
      </w:r>
    </w:p>
    <w:p w:rsidR="00FE2564" w:rsidRPr="00691131" w:rsidRDefault="00FE2564" w:rsidP="00691131">
      <w:pPr>
        <w:jc w:val="both"/>
        <w:rPr>
          <w:rFonts w:ascii="Times New Roman" w:hAnsi="Times New Roman"/>
          <w:bCs/>
          <w:sz w:val="24"/>
          <w:szCs w:val="24"/>
        </w:rPr>
      </w:pPr>
      <w:r w:rsidRPr="00FC1DC2">
        <w:rPr>
          <w:rFonts w:ascii="Times New Roman" w:hAnsi="Times New Roman"/>
          <w:b/>
          <w:color w:val="C00000"/>
          <w:sz w:val="24"/>
          <w:szCs w:val="24"/>
        </w:rPr>
        <w:t>Câu 7.</w:t>
      </w:r>
      <w:r w:rsidRPr="00691131">
        <w:rPr>
          <w:rFonts w:ascii="Times New Roman" w:hAnsi="Times New Roman"/>
          <w:b/>
          <w:color w:val="000000"/>
          <w:sz w:val="24"/>
          <w:szCs w:val="24"/>
        </w:rPr>
        <w:tab/>
      </w:r>
      <w:r w:rsidRPr="00691131">
        <w:rPr>
          <w:rFonts w:ascii="Times New Roman" w:hAnsi="Times New Roman"/>
          <w:b/>
          <w:sz w:val="24"/>
          <w:szCs w:val="24"/>
        </w:rPr>
        <w:t xml:space="preserve"> </w:t>
      </w:r>
      <w:r w:rsidRPr="00691131">
        <w:rPr>
          <w:rFonts w:ascii="Times New Roman" w:hAnsi="Times New Roman"/>
          <w:sz w:val="24"/>
          <w:szCs w:val="24"/>
        </w:rPr>
        <w:t xml:space="preserve">Biểu thức li độ của vật DĐĐH có dạng </w:t>
      </w:r>
      <w:r w:rsidRPr="00691131">
        <w:rPr>
          <w:rFonts w:ascii="Times New Roman" w:hAnsi="Times New Roman"/>
          <w:position w:val="-16"/>
          <w:sz w:val="24"/>
          <w:szCs w:val="24"/>
        </w:rPr>
        <w:object w:dxaOrig="2320" w:dyaOrig="440">
          <v:shape id="_x0000_i1543" type="#_x0000_t75" style="width:116.25pt;height:21.75pt" o:ole="">
            <v:imagedata r:id="rId776" o:title=""/>
          </v:shape>
          <o:OLEObject Type="Embed" ProgID="Equation.DSMT4" ShapeID="_x0000_i1543" DrawAspect="Content" ObjectID="_1823185162" r:id="rId777"/>
        </w:object>
      </w:r>
      <w:r w:rsidRPr="00691131">
        <w:rPr>
          <w:rFonts w:ascii="Times New Roman" w:hAnsi="Times New Roman"/>
          <w:sz w:val="24"/>
          <w:szCs w:val="24"/>
        </w:rPr>
        <w:t>. Vận tốc của vật có giá trị cực đại là</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bCs/>
          <w:color w:val="0070C0"/>
        </w:rPr>
        <w:t xml:space="preserve">A. </w:t>
      </w:r>
      <w:r w:rsidRPr="00691131">
        <w:rPr>
          <w:color w:val="FF0000"/>
          <w:position w:val="-12"/>
        </w:rPr>
        <w:object w:dxaOrig="1080" w:dyaOrig="380">
          <v:shape id="_x0000_i1544" type="#_x0000_t75" style="width:54pt;height:19.5pt" o:ole="">
            <v:imagedata r:id="rId778" o:title=""/>
          </v:shape>
          <o:OLEObject Type="Embed" ProgID="Equation.DSMT4" ShapeID="_x0000_i1544" DrawAspect="Content" ObjectID="_1823185163" r:id="rId779"/>
        </w:object>
      </w:r>
      <w:r w:rsidRPr="00691131">
        <w:rPr>
          <w:color w:val="FF0000"/>
        </w:rPr>
        <w:t>.</w:t>
      </w:r>
      <w:r w:rsidRPr="00691131">
        <w:rPr>
          <w:rStyle w:val="apple-tab-span"/>
          <w:color w:val="000000"/>
        </w:rPr>
        <w:tab/>
      </w:r>
      <w:r w:rsidRPr="00FC1DC2">
        <w:rPr>
          <w:b/>
          <w:bCs/>
          <w:color w:val="0070C0"/>
        </w:rPr>
        <w:t xml:space="preserve">B. </w:t>
      </w:r>
      <w:r w:rsidRPr="00691131">
        <w:rPr>
          <w:position w:val="-12"/>
        </w:rPr>
        <w:object w:dxaOrig="1180" w:dyaOrig="400">
          <v:shape id="_x0000_i1545" type="#_x0000_t75" style="width:59.25pt;height:20.25pt" o:ole="">
            <v:imagedata r:id="rId780" o:title=""/>
          </v:shape>
          <o:OLEObject Type="Embed" ProgID="Equation.DSMT4" ShapeID="_x0000_i1545" DrawAspect="Content" ObjectID="_1823185164" r:id="rId781"/>
        </w:object>
      </w:r>
      <w:r w:rsidRPr="00691131">
        <w:rPr>
          <w:rStyle w:val="apple-tab-span"/>
          <w:color w:val="000000"/>
        </w:rPr>
        <w:tab/>
      </w:r>
      <w:r w:rsidRPr="00FC1DC2">
        <w:rPr>
          <w:b/>
          <w:bCs/>
          <w:color w:val="0070C0"/>
        </w:rPr>
        <w:t xml:space="preserve">C. </w:t>
      </w:r>
      <w:r w:rsidRPr="00691131">
        <w:rPr>
          <w:position w:val="-12"/>
        </w:rPr>
        <w:object w:dxaOrig="1020" w:dyaOrig="380">
          <v:shape id="_x0000_i1546" type="#_x0000_t75" style="width:51pt;height:19.5pt" o:ole="">
            <v:imagedata r:id="rId782" o:title=""/>
          </v:shape>
          <o:OLEObject Type="Embed" ProgID="Equation.DSMT4" ShapeID="_x0000_i1546" DrawAspect="Content" ObjectID="_1823185165" r:id="rId783"/>
        </w:object>
      </w:r>
      <w:r w:rsidRPr="00691131">
        <w:t>.</w:t>
      </w:r>
      <w:r w:rsidRPr="00691131">
        <w:rPr>
          <w:rStyle w:val="apple-tab-span"/>
          <w:color w:val="000000"/>
        </w:rPr>
        <w:tab/>
      </w:r>
      <w:r w:rsidRPr="00FC1DC2">
        <w:rPr>
          <w:b/>
          <w:bCs/>
          <w:color w:val="0070C0"/>
        </w:rPr>
        <w:t xml:space="preserve">D. </w:t>
      </w:r>
      <w:r w:rsidRPr="00691131">
        <w:rPr>
          <w:position w:val="-12"/>
        </w:rPr>
        <w:object w:dxaOrig="1120" w:dyaOrig="400">
          <v:shape id="_x0000_i1547" type="#_x0000_t75" style="width:56.25pt;height:20.25pt" o:ole="">
            <v:imagedata r:id="rId784" o:title=""/>
          </v:shape>
          <o:OLEObject Type="Embed" ProgID="Equation.DSMT4" ShapeID="_x0000_i1547" DrawAspect="Content" ObjectID="_1823185166" r:id="rId785"/>
        </w:object>
      </w:r>
    </w:p>
    <w:p w:rsidR="00FE2564" w:rsidRPr="00691131" w:rsidRDefault="00FE2564" w:rsidP="00691131">
      <w:pPr>
        <w:pStyle w:val="NormalWeb"/>
        <w:spacing w:line="312" w:lineRule="auto"/>
        <w:ind w:firstLine="0"/>
        <w:rPr>
          <w:b/>
          <w:color w:val="000000"/>
        </w:rPr>
      </w:pPr>
      <w:bookmarkStart w:id="39" w:name="c8q"/>
      <w:bookmarkEnd w:id="39"/>
      <w:r w:rsidRPr="00FC1DC2">
        <w:rPr>
          <w:b/>
          <w:color w:val="C00000"/>
        </w:rPr>
        <w:t>Câu 8.</w:t>
      </w:r>
      <w:r w:rsidRPr="00691131">
        <w:rPr>
          <w:b/>
          <w:color w:val="000000"/>
        </w:rPr>
        <w:tab/>
      </w:r>
      <w:r w:rsidRPr="00691131">
        <w:rPr>
          <w:color w:val="000000"/>
        </w:rPr>
        <w:t> Con lắc đơn có chiều dài l dao động điều hòa tại nơi có gia tốc trọng trường g. Chu kì dao động là</w:t>
      </w:r>
    </w:p>
    <w:p w:rsidR="00FE2564" w:rsidRPr="00691131" w:rsidRDefault="00FE2564" w:rsidP="00691131">
      <w:pPr>
        <w:pStyle w:val="NormalWeb"/>
        <w:tabs>
          <w:tab w:val="left" w:pos="283"/>
          <w:tab w:val="left" w:pos="2835"/>
          <w:tab w:val="left" w:pos="5386"/>
          <w:tab w:val="left" w:pos="7937"/>
        </w:tabs>
        <w:spacing w:line="312" w:lineRule="auto"/>
        <w:ind w:firstLine="283"/>
        <w:rPr>
          <w:b/>
          <w:color w:val="000000"/>
        </w:rPr>
      </w:pPr>
      <w:r w:rsidRPr="00FC1DC2">
        <w:rPr>
          <w:b/>
          <w:color w:val="0070C0"/>
        </w:rPr>
        <w:t xml:space="preserve">A. </w:t>
      </w:r>
      <w:r w:rsidRPr="00691131">
        <w:rPr>
          <w:color w:val="FF0000"/>
        </w:rPr>
        <w:t>T = 2</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48"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A05AE&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A05AE&quot; wsp:rsidP=&quot;007A05AE&quot;&gt;&lt;m:oMathPara&gt;&lt;m:oMath&gt;&lt;m:r&gt;&lt;w:rPr&gt;&lt;w:rFonts w:ascii=&quot;Cambria Math&quot; w:h-ansi=&quot;Cambria Math&quot;/&gt;&lt;wx:font wx:val=&quot;Cambria Math&quot;/&gt;&lt;w:i/&gt;&lt;w:color w:val=&quot;FF0000&quot;/&gt;&lt;/w:rPr&gt;&lt;m:t&gt;Ï€&lt;/m:t&gt;&lt;/m:r&gt;&lt;m:rad&gt;&lt;m:radPr&gt;&lt;m:degHide m:val=&quot;1&quot;/&gt;&lt;m:ctrlPr&gt;&lt;w:rPr&gt;&lt;w:rFonts w:ascii=&quot;Cambria Math&quot; w:h-ansi=&quot;Cambria Math&quot;/&gt;&lt;wx:font wx:val=&quot;Cambria Math&quot;/&gt;&lt;w:i/&gt;&lt;w:color w:val=&quot;FF0000&quot;/&gt;&lt;/w:rPr&gt;&lt;/m:ctrlPr&gt;&lt;/m:radPr&gt;&lt;m:deg/&gt;&lt;m:e&gt;&lt;m:f&gt;&lt;m:fPr&gt;&lt;m:ctrlPr&gt;&lt;w:rPr&gt;&lt;w:rFonts w:ascii=&quot;Cambria Math&quot; w:h-ansi=&quot;Cambria Math&quot;/&gt;&lt;wx:font wx:val=&quot;Cambria Math&quot;/&gt;&lt;w:i/&gt;&lt;w:color w:val=&quot;FF0000&quot;/&gt;&lt;/w:rPr&gt;&lt;/m:ctrlPr&gt;&lt;/m:fPr&gt;&lt;m:num&gt;&lt;m:r&gt;&lt;w:rPr&gt;&lt;w:rFonts w:ascii=&quot;Cambria Math&quot; w:h-ansi=&quot;Cambria Math&quot;/&gt;&lt;wx:font wx:val=&quot;Cambria Math&quot;/&gt;&lt;w:i/&gt;&lt;w:color w:val=&quot;FF0000&quot;/&gt;&lt;/w:rPr&gt;&lt;m:t&gt;l&lt;/m:t&gt;&lt;/m:r&gt;&lt;/m:num&gt;&lt;m:den&gt;&lt;m:r&gt;&lt;w:rPr&gt;&lt;w:rFonts w:ascii=&quot;Cambria Math&quot; w:h-ansi=&quot;Cambria Math&quot;/&gt;&lt;wx:font wx:val=&quot;Cambria Math&quot;/&gt;&lt;w:i/&gt;&lt;w:color w:val=&quot;FF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6"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49"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A05AE&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A05AE&quot; wsp:rsidP=&quot;007A05AE&quot;&gt;&lt;m:oMathPara&gt;&lt;m:oMath&gt;&lt;m:r&gt;&lt;w:rPr&gt;&lt;w:rFonts w:ascii=&quot;Cambria Math&quot; w:h-ansi=&quot;Cambria Math&quot;/&gt;&lt;wx:font wx:val=&quot;Cambria Math&quot;/&gt;&lt;w:i/&gt;&lt;w:color w:val=&quot;FF0000&quot;/&gt;&lt;/w:rPr&gt;&lt;m:t&gt;Ï€&lt;/m:t&gt;&lt;/m:r&gt;&lt;m:rad&gt;&lt;m:radPr&gt;&lt;m:degHide m:val=&quot;1&quot;/&gt;&lt;m:ctrlPr&gt;&lt;w:rPr&gt;&lt;w:rFonts w:ascii=&quot;Cambria Math&quot; w:h-ansi=&quot;Cambria Math&quot;/&gt;&lt;wx:font wx:val=&quot;Cambria Math&quot;/&gt;&lt;w:i/&gt;&lt;w:color w:val=&quot;FF0000&quot;/&gt;&lt;/w:rPr&gt;&lt;/m:ctrlPr&gt;&lt;/m:radPr&gt;&lt;m:deg/&gt;&lt;m:e&gt;&lt;m:f&gt;&lt;m:fPr&gt;&lt;m:ctrlPr&gt;&lt;w:rPr&gt;&lt;w:rFonts w:ascii=&quot;Cambria Math&quot; w:h-ansi=&quot;Cambria Math&quot;/&gt;&lt;wx:font wx:val=&quot;Cambria Math&quot;/&gt;&lt;w:i/&gt;&lt;w:color w:val=&quot;FF0000&quot;/&gt;&lt;/w:rPr&gt;&lt;/m:ctrlPr&gt;&lt;/m:fPr&gt;&lt;m:num&gt;&lt;m:r&gt;&lt;w:rPr&gt;&lt;w:rFonts w:ascii=&quot;Cambria Math&quot; w:h-ansi=&quot;Cambria Math&quot;/&gt;&lt;wx:font wx:val=&quot;Cambria Math&quot;/&gt;&lt;w:i/&gt;&lt;w:color w:val=&quot;FF0000&quot;/&gt;&lt;/w:rPr&gt;&lt;m:t&gt;l&lt;/m:t&gt;&lt;/m:r&gt;&lt;/m:num&gt;&lt;m:den&gt;&lt;m:r&gt;&lt;w:rPr&gt;&lt;w:rFonts w:ascii=&quot;Cambria Math&quot; w:h-ansi=&quot;Cambria Math&quot;/&gt;&lt;wx:font wx:val=&quot;Cambria Math&quot;/&gt;&lt;w:i/&gt;&lt;w:color w:val=&quot;FF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6" o:title="" chromakey="white"/>
          </v:shape>
        </w:pict>
      </w:r>
      <w:r w:rsidR="00577657" w:rsidRPr="00C03169">
        <w:rPr>
          <w:b/>
          <w:color w:val="000000"/>
        </w:rPr>
        <w:fldChar w:fldCharType="end"/>
      </w:r>
      <w:r w:rsidRPr="00691131">
        <w:rPr>
          <w:b/>
          <w:color w:val="000000"/>
        </w:rPr>
        <w:tab/>
      </w:r>
      <w:r w:rsidRPr="00FC1DC2">
        <w:rPr>
          <w:b/>
          <w:color w:val="0070C0"/>
        </w:rPr>
        <w:t xml:space="preserve">B. </w:t>
      </w:r>
      <w:r w:rsidRPr="00691131">
        <w:rPr>
          <w:color w:val="000000"/>
        </w:rPr>
        <w:t xml:space="preserve">T = </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50"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C7AD6&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C7AD6&quot; wsp:rsidP=&quot;003C7AD6&quot;&gt;&lt;m:oMathPara&gt;&lt;m:oMath&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 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l&lt;/m:t&gt;&lt;/m:r&gt;&lt;/m:num&gt;&lt;m:den&gt;&lt;m:r&gt;&lt;w:rPr&gt;&lt;w:rFonts w:ascii=&quot;Cambria Math&quot; w:h-ansi=&quot;Cambria Math&quot;/&gt;&lt;wx:font wx:val=&quot;Cambria Math&quot;/&gt;&lt;w:i/&gt;&lt;w:color w:val=&quot;00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7"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51"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C7AD6&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C7AD6&quot; wsp:rsidP=&quot;003C7AD6&quot;&gt;&lt;m:oMathPara&gt;&lt;m:oMath&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 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l&lt;/m:t&gt;&lt;/m:r&gt;&lt;/m:num&gt;&lt;m:den&gt;&lt;m:r&gt;&lt;w:rPr&gt;&lt;w:rFonts w:ascii=&quot;Cambria Math&quot; w:h-ansi=&quot;Cambria Math&quot;/&gt;&lt;wx:font wx:val=&quot;Cambria Math&quot;/&gt;&lt;w:i/&gt;&lt;w:color w:val=&quot;00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7" o:title="" chromakey="white"/>
          </v:shape>
        </w:pict>
      </w:r>
      <w:r w:rsidR="00577657" w:rsidRPr="00C03169">
        <w:rPr>
          <w:b/>
          <w:color w:val="000000"/>
        </w:rPr>
        <w:fldChar w:fldCharType="end"/>
      </w:r>
      <w:r w:rsidRPr="00691131">
        <w:rPr>
          <w:b/>
          <w:color w:val="000000"/>
        </w:rPr>
        <w:tab/>
      </w:r>
      <w:r w:rsidRPr="00FC1DC2">
        <w:rPr>
          <w:b/>
          <w:color w:val="0070C0"/>
        </w:rPr>
        <w:t xml:space="preserve">B. </w:t>
      </w:r>
      <w:r w:rsidRPr="00691131">
        <w:rPr>
          <w:color w:val="000000"/>
        </w:rPr>
        <w:t>T =</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52" type="#_x0000_t75" style="width:3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24BA2&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24BA2&quot; wsp:rsidP=&quot;00E24BA2&quot;&gt;&lt;m:oMathPara&gt;&lt;m:oMath&gt;&lt;m:r&gt;&lt;w:rPr&gt;&lt;w:rFonts w:ascii=&quot;Cambria Math&quot; w:h-ansi=&quot;Cambria Math&quot;/&gt;&lt;wx:font wx:val=&quot;Cambria Math&quot;/&gt;&lt;w:i/&gt;&lt;w:color w:val=&quot;000000&quot;/&gt;&lt;/w:rPr&gt;&lt;m:t&gt; &lt;/m:t&gt;&lt;/m:r&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8"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53" type="#_x0000_t75" style="width:3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24BA2&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24BA2&quot; wsp:rsidP=&quot;00E24BA2&quot;&gt;&lt;m:oMathPara&gt;&lt;m:oMath&gt;&lt;m:r&gt;&lt;w:rPr&gt;&lt;w:rFonts w:ascii=&quot;Cambria Math&quot; w:h-ansi=&quot;Cambria Math&quot;/&gt;&lt;wx:font wx:val=&quot;Cambria Math&quot;/&gt;&lt;w:i/&gt;&lt;w:color w:val=&quot;000000&quot;/&gt;&lt;/w:rPr&gt;&lt;m:t&gt; &lt;/m:t&gt;&lt;/m:r&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8" o:title="" chromakey="white"/>
          </v:shape>
        </w:pict>
      </w:r>
      <w:r w:rsidR="00577657" w:rsidRPr="00C03169">
        <w:rPr>
          <w:b/>
          <w:color w:val="000000"/>
        </w:rPr>
        <w:fldChar w:fldCharType="end"/>
      </w:r>
      <w:r w:rsidRPr="00691131">
        <w:rPr>
          <w:b/>
          <w:color w:val="000000"/>
        </w:rPr>
        <w:tab/>
      </w:r>
      <w:r w:rsidRPr="00FC1DC2">
        <w:rPr>
          <w:b/>
          <w:color w:val="0070C0"/>
        </w:rPr>
        <w:t xml:space="preserve">D. </w:t>
      </w:r>
      <w:r w:rsidRPr="00691131">
        <w:rPr>
          <w:color w:val="000000"/>
        </w:rPr>
        <w:t>T = 2</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54"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15CD&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515CD&quot; wsp:rsidP=&quot;000515CD&quot;&gt;&lt;m:oMathPara&gt;&lt;m:oMath&gt;&lt;m:r&gt;&lt;w:rPr&gt;&lt;w:rFonts w:ascii=&quot;Cambria Math&quot; w:h-ansi=&quot;Cambria Math&quot;/&gt;&lt;wx:font wx:val=&quot;Cambria Math&quot;/&gt;&lt;w:i/&gt;&lt;w:color w:val=&quot;000000&quot;/&gt;&lt;/w:rPr&gt;&lt;m:t&gt;Ï€&lt;/m:t&gt;&lt;/m:r&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9"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55"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15CD&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515CD&quot; wsp:rsidP=&quot;000515CD&quot;&gt;&lt;m:oMathPara&gt;&lt;m:oMath&gt;&lt;m:r&gt;&lt;w:rPr&gt;&lt;w:rFonts w:ascii=&quot;Cambria Math&quot; w:h-ansi=&quot;Cambria Math&quot;/&gt;&lt;wx:font wx:val=&quot;Cambria Math&quot;/&gt;&lt;w:i/&gt;&lt;w:color w:val=&quot;000000&quot;/&gt;&lt;/w:rPr&gt;&lt;m:t&gt;Ï€&lt;/m:t&gt;&lt;/m:r&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9" o:title="" chromakey="white"/>
          </v:shape>
        </w:pict>
      </w:r>
      <w:r w:rsidR="00577657" w:rsidRPr="00C03169">
        <w:rPr>
          <w:b/>
          <w:color w:val="000000"/>
        </w:rPr>
        <w:fldChar w:fldCharType="end"/>
      </w:r>
    </w:p>
    <w:p w:rsidR="00FE2564" w:rsidRPr="00691131" w:rsidRDefault="00FE2564" w:rsidP="00691131">
      <w:pPr>
        <w:jc w:val="both"/>
        <w:rPr>
          <w:rFonts w:ascii="Times New Roman" w:hAnsi="Times New Roman"/>
          <w:b/>
          <w:sz w:val="24"/>
          <w:szCs w:val="24"/>
        </w:rPr>
      </w:pPr>
      <w:bookmarkStart w:id="40" w:name="c9q"/>
      <w:bookmarkEnd w:id="40"/>
      <w:r w:rsidRPr="00FC1DC2">
        <w:rPr>
          <w:rFonts w:ascii="Times New Roman" w:hAnsi="Times New Roman"/>
          <w:b/>
          <w:color w:val="C00000"/>
          <w:sz w:val="24"/>
          <w:szCs w:val="24"/>
        </w:rPr>
        <w:t>Câu 9.</w:t>
      </w:r>
      <w:r w:rsidRPr="00691131">
        <w:rPr>
          <w:rFonts w:ascii="Times New Roman" w:hAnsi="Times New Roman"/>
          <w:b/>
          <w:color w:val="000000"/>
          <w:sz w:val="24"/>
          <w:szCs w:val="24"/>
        </w:rPr>
        <w:tab/>
        <w:t xml:space="preserve"> </w:t>
      </w:r>
      <w:r w:rsidRPr="00691131">
        <w:rPr>
          <w:rFonts w:ascii="Times New Roman" w:hAnsi="Times New Roman"/>
          <w:sz w:val="24"/>
          <w:szCs w:val="24"/>
          <w:lang w:val="pt-BR"/>
        </w:rPr>
        <w:t xml:space="preserve">Một vật DĐĐH với tần số góc </w:t>
      </w:r>
      <w:r w:rsidRPr="00691131">
        <w:rPr>
          <w:rFonts w:ascii="Times New Roman" w:hAnsi="Times New Roman"/>
          <w:position w:val="-6"/>
          <w:sz w:val="24"/>
          <w:szCs w:val="24"/>
        </w:rPr>
        <w:object w:dxaOrig="260" w:dyaOrig="220">
          <v:shape id="_x0000_i1556" type="#_x0000_t75" style="width:12.75pt;height:11.25pt" o:ole="">
            <v:imagedata r:id="rId790" o:title=""/>
          </v:shape>
          <o:OLEObject Type="Embed" ProgID="Equation.DSMT4" ShapeID="_x0000_i1556" DrawAspect="Content" ObjectID="_1823185167" r:id="rId791"/>
        </w:object>
      </w:r>
      <w:r w:rsidRPr="00691131">
        <w:rPr>
          <w:rFonts w:ascii="Times New Roman" w:hAnsi="Times New Roman"/>
          <w:sz w:val="24"/>
          <w:szCs w:val="24"/>
        </w:rPr>
        <w:t xml:space="preserve"> quanh vị trí cân bằng trùng với gốc tọa độ</w:t>
      </w:r>
      <w:r w:rsidRPr="00691131">
        <w:rPr>
          <w:rFonts w:ascii="Times New Roman" w:hAnsi="Times New Roman"/>
          <w:sz w:val="24"/>
          <w:szCs w:val="24"/>
          <w:lang w:val="pt-BR"/>
        </w:rPr>
        <w:t>. Khi vật ở vị trí có li độ x thì gia tốc của vật là</w:t>
      </w:r>
      <w:bookmarkStart w:id="41" w:name="c24a"/>
    </w:p>
    <w:bookmarkEnd w:id="41"/>
    <w:p w:rsidR="00FE2564" w:rsidRPr="00691131" w:rsidRDefault="00FE2564" w:rsidP="00691131">
      <w:pPr>
        <w:pStyle w:val="NormalWeb"/>
        <w:spacing w:line="312" w:lineRule="auto"/>
        <w:ind w:firstLine="0"/>
        <w:rPr>
          <w:color w:val="000000"/>
        </w:rPr>
      </w:pPr>
      <w:r w:rsidRPr="00691131">
        <w:rPr>
          <w:b/>
          <w:color w:val="FF0000"/>
          <w:lang w:val="vi-VN"/>
        </w:rPr>
        <w:t xml:space="preserve">     </w:t>
      </w:r>
      <w:r w:rsidRPr="00FC1DC2">
        <w:rPr>
          <w:b/>
          <w:color w:val="0070C0"/>
        </w:rPr>
        <w:t xml:space="preserve">A. </w:t>
      </w:r>
      <w:r w:rsidRPr="00691131">
        <w:rPr>
          <w:color w:val="FF0000"/>
          <w:position w:val="-6"/>
        </w:rPr>
        <w:object w:dxaOrig="660" w:dyaOrig="340">
          <v:shape id="_x0000_i1557" type="#_x0000_t75" style="width:33pt;height:16.5pt" o:ole="">
            <v:imagedata r:id="rId792" o:title=""/>
          </v:shape>
          <o:OLEObject Type="Embed" ProgID="Equation.DSMT4" ShapeID="_x0000_i1557" DrawAspect="Content" ObjectID="_1823185168" r:id="rId793"/>
        </w:object>
      </w:r>
      <w:r w:rsidRPr="00691131">
        <w:rPr>
          <w:rStyle w:val="apple-tab-span"/>
          <w:color w:val="000000"/>
        </w:rPr>
        <w:tab/>
      </w:r>
      <w:r w:rsidRPr="00691131">
        <w:rPr>
          <w:rStyle w:val="apple-tab-span"/>
          <w:color w:val="000000"/>
        </w:rPr>
        <w:tab/>
      </w:r>
      <w:r w:rsidRPr="00691131">
        <w:rPr>
          <w:rStyle w:val="apple-tab-span"/>
          <w:color w:val="000000"/>
        </w:rPr>
        <w:tab/>
      </w:r>
      <w:r w:rsidRPr="00FC1DC2">
        <w:rPr>
          <w:b/>
          <w:color w:val="0070C0"/>
        </w:rPr>
        <w:t xml:space="preserve">B. </w:t>
      </w:r>
      <w:r w:rsidRPr="00691131">
        <w:rPr>
          <w:position w:val="-6"/>
        </w:rPr>
        <w:object w:dxaOrig="520" w:dyaOrig="340">
          <v:shape id="_x0000_i1558" type="#_x0000_t75" style="width:26.25pt;height:16.5pt" o:ole="">
            <v:imagedata r:id="rId794" o:title=""/>
          </v:shape>
          <o:OLEObject Type="Embed" ProgID="Equation.DSMT4" ShapeID="_x0000_i1558" DrawAspect="Content" ObjectID="_1823185169" r:id="rId795"/>
        </w:object>
      </w:r>
      <w:r w:rsidRPr="00691131">
        <w:rPr>
          <w:rStyle w:val="apple-tab-span"/>
          <w:color w:val="000000"/>
        </w:rPr>
        <w:tab/>
      </w:r>
      <w:r w:rsidRPr="00691131">
        <w:rPr>
          <w:rStyle w:val="apple-tab-span"/>
          <w:color w:val="000000"/>
        </w:rPr>
        <w:tab/>
        <w:t xml:space="preserve">      </w:t>
      </w:r>
      <w:r w:rsidRPr="00FC1DC2">
        <w:rPr>
          <w:b/>
          <w:color w:val="0070C0"/>
        </w:rPr>
        <w:t xml:space="preserve">C. </w:t>
      </w:r>
      <w:r w:rsidRPr="00691131">
        <w:rPr>
          <w:position w:val="-6"/>
        </w:rPr>
        <w:object w:dxaOrig="760" w:dyaOrig="340">
          <v:shape id="_x0000_i1559" type="#_x0000_t75" style="width:37.5pt;height:16.5pt" o:ole="">
            <v:imagedata r:id="rId796" o:title=""/>
          </v:shape>
          <o:OLEObject Type="Embed" ProgID="Equation.DSMT4" ShapeID="_x0000_i1559" DrawAspect="Content" ObjectID="_1823185170" r:id="rId797"/>
        </w:object>
      </w:r>
      <w:r w:rsidRPr="00691131">
        <w:rPr>
          <w:rStyle w:val="apple-tab-span"/>
          <w:color w:val="000000"/>
        </w:rPr>
        <w:tab/>
      </w:r>
      <w:r w:rsidRPr="00691131">
        <w:rPr>
          <w:rStyle w:val="apple-tab-span"/>
          <w:color w:val="000000"/>
        </w:rPr>
        <w:tab/>
      </w:r>
      <w:r w:rsidRPr="00691131">
        <w:rPr>
          <w:rStyle w:val="apple-tab-span"/>
          <w:color w:val="000000"/>
        </w:rPr>
        <w:tab/>
      </w:r>
      <w:r w:rsidRPr="00FC1DC2">
        <w:rPr>
          <w:b/>
          <w:color w:val="0070C0"/>
        </w:rPr>
        <w:t xml:space="preserve">D. </w:t>
      </w:r>
      <w:r w:rsidRPr="00691131">
        <w:rPr>
          <w:position w:val="-6"/>
        </w:rPr>
        <w:object w:dxaOrig="420" w:dyaOrig="220">
          <v:shape id="_x0000_i1560" type="#_x0000_t75" style="width:21pt;height:11.25pt" o:ole="">
            <v:imagedata r:id="rId798" o:title=""/>
          </v:shape>
          <o:OLEObject Type="Embed" ProgID="Equation.DSMT4" ShapeID="_x0000_i1560" DrawAspect="Content" ObjectID="_1823185171" r:id="rId799"/>
        </w:object>
      </w:r>
      <w:r w:rsidRPr="00691131">
        <w:rPr>
          <w:color w:val="000000"/>
        </w:rPr>
        <w:t xml:space="preserve"> </w:t>
      </w:r>
    </w:p>
    <w:p w:rsidR="00FE2564" w:rsidRPr="00691131" w:rsidRDefault="00FE2564" w:rsidP="00691131">
      <w:pPr>
        <w:pStyle w:val="NormalWeb"/>
        <w:spacing w:line="312" w:lineRule="auto"/>
        <w:ind w:firstLine="0"/>
        <w:rPr>
          <w:b/>
          <w:color w:val="000000"/>
        </w:rPr>
      </w:pPr>
      <w:bookmarkStart w:id="42" w:name="c10q"/>
      <w:bookmarkEnd w:id="42"/>
      <w:r w:rsidRPr="00FC1DC2">
        <w:rPr>
          <w:b/>
          <w:color w:val="C00000"/>
        </w:rPr>
        <w:t>Câu 10.</w:t>
      </w:r>
      <w:r w:rsidRPr="00691131">
        <w:rPr>
          <w:b/>
          <w:color w:val="000000"/>
        </w:rPr>
        <w:t xml:space="preserve"> </w:t>
      </w:r>
      <w:r w:rsidRPr="00691131">
        <w:rPr>
          <w:color w:val="000000"/>
        </w:rPr>
        <w:t xml:space="preserve">Chất điểm dao động điều hòa với phương trình x = 6cos </w:t>
      </w:r>
      <w:r w:rsidRPr="00691131">
        <w:rPr>
          <w:color w:val="000000"/>
          <w:lang w:val="vi-VN"/>
        </w:rPr>
        <w:t>(</w:t>
      </w:r>
      <w:r w:rsidRPr="00691131">
        <w:rPr>
          <w:color w:val="000000"/>
        </w:rPr>
        <w:t>10t – 3π/2</w:t>
      </w:r>
      <w:r w:rsidRPr="00691131">
        <w:rPr>
          <w:color w:val="000000"/>
          <w:lang w:val="vi-VN"/>
        </w:rPr>
        <w:t>)</w:t>
      </w:r>
      <w:r w:rsidRPr="00691131">
        <w:rPr>
          <w:color w:val="000000"/>
        </w:rPr>
        <w:t xml:space="preserve"> cm. Li độ của chất điểm khi pha dao động bằng 2π/3 là</w:t>
      </w:r>
    </w:p>
    <w:p w:rsidR="00FE2564" w:rsidRPr="00691131" w:rsidRDefault="00FE2564" w:rsidP="00691131">
      <w:pPr>
        <w:pStyle w:val="NormalWeb"/>
        <w:tabs>
          <w:tab w:val="left" w:pos="283"/>
          <w:tab w:val="left" w:pos="2835"/>
          <w:tab w:val="left" w:pos="5386"/>
          <w:tab w:val="left" w:pos="7740"/>
        </w:tabs>
        <w:spacing w:line="312" w:lineRule="auto"/>
        <w:ind w:firstLine="283"/>
        <w:rPr>
          <w:color w:val="000000"/>
        </w:rPr>
      </w:pPr>
      <w:r w:rsidRPr="00FC1DC2">
        <w:rPr>
          <w:b/>
          <w:bCs/>
          <w:color w:val="0070C0"/>
        </w:rPr>
        <w:t xml:space="preserve">A. </w:t>
      </w:r>
      <w:r w:rsidRPr="00691131">
        <w:rPr>
          <w:color w:val="000000"/>
        </w:rPr>
        <w:t>x = 30 cm.</w:t>
      </w:r>
      <w:r w:rsidRPr="00691131">
        <w:rPr>
          <w:rStyle w:val="apple-tab-span"/>
          <w:color w:val="000000"/>
        </w:rPr>
        <w:tab/>
      </w:r>
      <w:r w:rsidRPr="00FC1DC2">
        <w:rPr>
          <w:b/>
          <w:bCs/>
          <w:color w:val="0070C0"/>
        </w:rPr>
        <w:t xml:space="preserve">B. </w:t>
      </w:r>
      <w:r w:rsidRPr="00691131">
        <w:rPr>
          <w:color w:val="000000"/>
        </w:rPr>
        <w:t>x = 32 cm.</w:t>
      </w:r>
      <w:r w:rsidRPr="00691131">
        <w:rPr>
          <w:rStyle w:val="apple-tab-span"/>
          <w:color w:val="000000"/>
        </w:rPr>
        <w:tab/>
      </w:r>
      <w:r w:rsidRPr="00FC1DC2">
        <w:rPr>
          <w:b/>
          <w:bCs/>
          <w:color w:val="0070C0"/>
        </w:rPr>
        <w:t xml:space="preserve">C. </w:t>
      </w:r>
      <w:r w:rsidRPr="00691131">
        <w:rPr>
          <w:color w:val="FF0000"/>
        </w:rPr>
        <w:t>x = –3 cm.</w:t>
      </w:r>
      <w:r w:rsidRPr="00691131">
        <w:rPr>
          <w:rStyle w:val="apple-tab-span"/>
          <w:color w:val="000000"/>
        </w:rPr>
        <w:tab/>
      </w:r>
      <w:r w:rsidRPr="00691131">
        <w:rPr>
          <w:rStyle w:val="apple-tab-span"/>
          <w:color w:val="000000"/>
        </w:rPr>
        <w:tab/>
      </w:r>
      <w:r w:rsidRPr="00FC1DC2">
        <w:rPr>
          <w:b/>
          <w:bCs/>
          <w:color w:val="0070C0"/>
        </w:rPr>
        <w:t xml:space="preserve">D. </w:t>
      </w:r>
      <w:r w:rsidRPr="00691131">
        <w:rPr>
          <w:color w:val="000000"/>
        </w:rPr>
        <w:t>x = – 40 cm.</w:t>
      </w:r>
    </w:p>
    <w:p w:rsidR="00FE2564" w:rsidRPr="00691131" w:rsidRDefault="004038D9" w:rsidP="00691131">
      <w:pPr>
        <w:spacing w:line="312" w:lineRule="auto"/>
        <w:rPr>
          <w:rFonts w:ascii="Times New Roman" w:hAnsi="Times New Roman"/>
          <w:color w:val="000000"/>
          <w:sz w:val="24"/>
          <w:szCs w:val="24"/>
        </w:rPr>
      </w:pPr>
      <w:bookmarkStart w:id="43" w:name="c11q"/>
      <w:bookmarkEnd w:id="43"/>
      <w:r>
        <w:rPr>
          <w:rFonts w:ascii="Times New Roman" w:hAnsi="Times New Roman"/>
          <w:noProof/>
        </w:rPr>
        <w:pict>
          <v:shape id="Picture 13" o:spid="_x0000_s1200" type="#_x0000_t75" alt="Description: 193 tuong anh" style="position:absolute;margin-left:307.25pt;margin-top:4.8pt;width:170.95pt;height:95.7pt;z-index:41;visibility:visible;mso-width-relative:margin;mso-height-relative:margin">
            <v:imagedata r:id="rId800" o:title="193 tuong anh"/>
            <w10:wrap type="square"/>
          </v:shape>
        </w:pict>
      </w:r>
      <w:r w:rsidR="00FE2564" w:rsidRPr="00FC1DC2">
        <w:rPr>
          <w:rFonts w:ascii="Times New Roman" w:hAnsi="Times New Roman"/>
          <w:b/>
          <w:color w:val="C00000"/>
          <w:sz w:val="24"/>
          <w:szCs w:val="24"/>
        </w:rPr>
        <w:t>Câu 11.</w:t>
      </w:r>
      <w:r w:rsidR="00FE2564" w:rsidRPr="00691131">
        <w:rPr>
          <w:rFonts w:ascii="Times New Roman" w:hAnsi="Times New Roman"/>
          <w:b/>
          <w:color w:val="000000"/>
          <w:sz w:val="24"/>
          <w:szCs w:val="24"/>
        </w:rPr>
        <w:t xml:space="preserve"> </w:t>
      </w:r>
      <w:r w:rsidR="00FE2564" w:rsidRPr="00691131">
        <w:rPr>
          <w:rFonts w:ascii="Times New Roman" w:hAnsi="Times New Roman"/>
          <w:color w:val="000000"/>
          <w:sz w:val="24"/>
          <w:szCs w:val="24"/>
        </w:rPr>
        <w:t xml:space="preserve">Bộ phận giảm </w:t>
      </w:r>
      <w:r w:rsidR="00FE2564" w:rsidRPr="00691131">
        <w:rPr>
          <w:rFonts w:ascii="Times New Roman" w:hAnsi="Times New Roman"/>
          <w:color w:val="000000"/>
          <w:sz w:val="24"/>
          <w:szCs w:val="24"/>
          <w:lang w:val="vi-VN"/>
        </w:rPr>
        <w:t xml:space="preserve">xóc </w:t>
      </w:r>
      <w:r w:rsidR="00FE2564" w:rsidRPr="00691131">
        <w:rPr>
          <w:rFonts w:ascii="Times New Roman" w:hAnsi="Times New Roman"/>
          <w:color w:val="000000"/>
          <w:sz w:val="24"/>
          <w:szCs w:val="24"/>
        </w:rPr>
        <w:t>trong ôtô là ứng dụng của</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cưỡng bức.</w:t>
      </w:r>
      <w:r w:rsidRPr="00691131">
        <w:rPr>
          <w:rFonts w:ascii="Times New Roman" w:hAnsi="Times New Roman"/>
          <w:b/>
          <w:color w:val="000000"/>
          <w:sz w:val="24"/>
          <w:szCs w:val="24"/>
        </w:rPr>
        <w:tab/>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duy trì.</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tự do.</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FF0000"/>
          <w:sz w:val="24"/>
          <w:szCs w:val="24"/>
        </w:rPr>
        <w:t>dao động tắt dần.</w:t>
      </w:r>
    </w:p>
    <w:p w:rsidR="00FE2564" w:rsidRPr="00691131" w:rsidRDefault="00FE2564" w:rsidP="00691131">
      <w:pPr>
        <w:pStyle w:val="NormalWeb"/>
        <w:spacing w:line="312" w:lineRule="auto"/>
        <w:ind w:firstLine="0"/>
        <w:rPr>
          <w:b/>
          <w:color w:val="000000"/>
        </w:rPr>
      </w:pPr>
      <w:r w:rsidRPr="00FC1DC2">
        <w:rPr>
          <w:b/>
          <w:color w:val="C00000"/>
        </w:rPr>
        <w:t>Câu 12.</w:t>
      </w:r>
      <w:r w:rsidRPr="00691131">
        <w:rPr>
          <w:b/>
          <w:color w:val="000000"/>
          <w:lang w:val="vi-VN"/>
        </w:rPr>
        <w:t xml:space="preserve"> </w:t>
      </w:r>
      <w:r w:rsidRPr="00691131">
        <w:rPr>
          <w:color w:val="000000"/>
        </w:rPr>
        <w:t>Một vật dao động điều hoà, khi vật có li độ 4cm thì tốc độ là 30π (cm/s), còn khi vật có li độ 3cm thì vận tốc là 40π (cm/s). Biên độ và tần số của dao động là</w:t>
      </w:r>
    </w:p>
    <w:p w:rsidR="00FE2564" w:rsidRPr="00691131" w:rsidRDefault="00FE2564" w:rsidP="00691131">
      <w:pPr>
        <w:pStyle w:val="NormalWeb"/>
        <w:tabs>
          <w:tab w:val="left" w:pos="283"/>
          <w:tab w:val="left" w:pos="2835"/>
          <w:tab w:val="left" w:pos="5386"/>
          <w:tab w:val="left" w:pos="7937"/>
        </w:tabs>
        <w:spacing w:line="312" w:lineRule="auto"/>
        <w:ind w:firstLine="283"/>
        <w:rPr>
          <w:b/>
          <w:color w:val="000000"/>
        </w:rPr>
      </w:pPr>
      <w:r w:rsidRPr="00FC1DC2">
        <w:rPr>
          <w:b/>
          <w:bCs/>
          <w:color w:val="0070C0"/>
        </w:rPr>
        <w:t xml:space="preserve">A. </w:t>
      </w:r>
      <w:r w:rsidRPr="00691131">
        <w:rPr>
          <w:color w:val="FF0000"/>
        </w:rPr>
        <w:t>A = 5cm, f = 5Hz</w:t>
      </w:r>
      <w:r w:rsidRPr="00691131">
        <w:rPr>
          <w:rStyle w:val="apple-tab-span"/>
          <w:color w:val="000000"/>
        </w:rPr>
        <w:tab/>
      </w:r>
      <w:r w:rsidRPr="00691131">
        <w:rPr>
          <w:rStyle w:val="apple-tab-span"/>
          <w:color w:val="000000"/>
        </w:rPr>
        <w:tab/>
      </w:r>
      <w:r w:rsidRPr="00FC1DC2">
        <w:rPr>
          <w:b/>
          <w:bCs/>
          <w:color w:val="0070C0"/>
        </w:rPr>
        <w:t xml:space="preserve">B. </w:t>
      </w:r>
      <w:r w:rsidRPr="00691131">
        <w:rPr>
          <w:color w:val="000000"/>
        </w:rPr>
        <w:t>A = 12cm, f = 12Hz.</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bCs/>
          <w:color w:val="0070C0"/>
        </w:rPr>
        <w:t xml:space="preserve">C. </w:t>
      </w:r>
      <w:r w:rsidRPr="00691131">
        <w:rPr>
          <w:color w:val="000000"/>
        </w:rPr>
        <w:t>A = 12cm, f = 10Hz</w:t>
      </w:r>
      <w:r w:rsidRPr="00691131">
        <w:rPr>
          <w:rStyle w:val="apple-tab-span"/>
          <w:color w:val="000000"/>
        </w:rPr>
        <w:tab/>
      </w:r>
      <w:r w:rsidRPr="00691131">
        <w:rPr>
          <w:rStyle w:val="apple-tab-span"/>
          <w:color w:val="000000"/>
        </w:rPr>
        <w:tab/>
      </w:r>
      <w:r w:rsidRPr="00FC1DC2">
        <w:rPr>
          <w:b/>
          <w:bCs/>
          <w:color w:val="0070C0"/>
        </w:rPr>
        <w:t xml:space="preserve">D. </w:t>
      </w:r>
      <w:r w:rsidRPr="00691131">
        <w:rPr>
          <w:color w:val="000000"/>
        </w:rPr>
        <w:t>A = 10cm, f = 10Hz</w:t>
      </w:r>
    </w:p>
    <w:p w:rsidR="00FE2564" w:rsidRPr="00691131" w:rsidRDefault="00FE2564" w:rsidP="00691131">
      <w:pPr>
        <w:pStyle w:val="NormalWeb"/>
        <w:spacing w:line="312" w:lineRule="auto"/>
        <w:ind w:firstLine="0"/>
        <w:rPr>
          <w:b/>
          <w:color w:val="000000"/>
        </w:rPr>
      </w:pPr>
      <w:bookmarkStart w:id="44" w:name="c16q"/>
      <w:bookmarkEnd w:id="44"/>
      <w:r w:rsidRPr="00FC1DC2">
        <w:rPr>
          <w:b/>
          <w:color w:val="C00000"/>
        </w:rPr>
        <w:t>Câu 13.</w:t>
      </w:r>
      <w:r w:rsidRPr="00691131">
        <w:rPr>
          <w:b/>
          <w:color w:val="000000"/>
        </w:rPr>
        <w:t xml:space="preserve"> </w:t>
      </w:r>
      <w:r w:rsidRPr="00691131">
        <w:rPr>
          <w:color w:val="000000"/>
        </w:rPr>
        <w:t>Một chất điểm dao động điều hòa trên trục Ox với chu kì T. Vị trí cân bằng của chất điểm trùng với gốc tọa độ, khoảng thời gian ngắn nhất để nó đi từ vị trí cân bằng (x = 0)</w:t>
      </w:r>
      <w:r w:rsidRPr="00691131">
        <w:rPr>
          <w:color w:val="000000"/>
          <w:lang w:val="vi-VN"/>
        </w:rPr>
        <w:t xml:space="preserve"> đến </w:t>
      </w:r>
      <w:r w:rsidRPr="00691131">
        <w:rPr>
          <w:color w:val="000000"/>
        </w:rPr>
        <w:t>li độ x= +A là</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color w:val="0070C0"/>
        </w:rPr>
        <w:t xml:space="preserve">A. </w:t>
      </w:r>
      <w:r w:rsidRPr="00691131">
        <w:rPr>
          <w:color w:val="000000"/>
        </w:rPr>
        <w:t>T/6.</w:t>
      </w:r>
      <w:r w:rsidRPr="00691131">
        <w:rPr>
          <w:rStyle w:val="apple-tab-span"/>
          <w:color w:val="000000"/>
        </w:rPr>
        <w:tab/>
      </w:r>
      <w:r w:rsidRPr="00FC1DC2">
        <w:rPr>
          <w:b/>
          <w:color w:val="0070C0"/>
        </w:rPr>
        <w:t xml:space="preserve">B. </w:t>
      </w:r>
      <w:r w:rsidRPr="00691131">
        <w:rPr>
          <w:color w:val="FF0000"/>
        </w:rPr>
        <w:t>T/4.</w:t>
      </w:r>
      <w:r w:rsidRPr="00691131">
        <w:rPr>
          <w:rStyle w:val="apple-tab-span"/>
          <w:color w:val="000000"/>
        </w:rPr>
        <w:tab/>
      </w:r>
      <w:r w:rsidRPr="00FC1DC2">
        <w:rPr>
          <w:b/>
          <w:color w:val="0070C0"/>
        </w:rPr>
        <w:t xml:space="preserve">C. </w:t>
      </w:r>
      <w:r w:rsidRPr="00691131">
        <w:rPr>
          <w:color w:val="000000"/>
        </w:rPr>
        <w:t>T/2.</w:t>
      </w:r>
      <w:r w:rsidRPr="00691131">
        <w:rPr>
          <w:rStyle w:val="apple-tab-span"/>
          <w:color w:val="000000"/>
        </w:rPr>
        <w:tab/>
      </w:r>
      <w:r w:rsidRPr="00FC1DC2">
        <w:rPr>
          <w:b/>
          <w:color w:val="0070C0"/>
        </w:rPr>
        <w:t xml:space="preserve">D. </w:t>
      </w:r>
      <w:r w:rsidRPr="00691131">
        <w:rPr>
          <w:color w:val="000000"/>
        </w:rPr>
        <w:t>T/12.</w:t>
      </w:r>
    </w:p>
    <w:p w:rsidR="00FE2564" w:rsidRPr="00691131" w:rsidRDefault="00FE2564" w:rsidP="00691131">
      <w:pPr>
        <w:pStyle w:val="NormalWeb"/>
        <w:tabs>
          <w:tab w:val="left" w:pos="283"/>
          <w:tab w:val="left" w:pos="2835"/>
          <w:tab w:val="left" w:pos="5386"/>
          <w:tab w:val="left" w:pos="7937"/>
        </w:tabs>
        <w:spacing w:line="312" w:lineRule="auto"/>
        <w:ind w:firstLine="0"/>
        <w:rPr>
          <w:rStyle w:val="Hyperlink"/>
          <w:color w:val="000000"/>
        </w:rPr>
      </w:pPr>
      <w:r w:rsidRPr="00FC1DC2">
        <w:rPr>
          <w:b/>
          <w:color w:val="C00000"/>
        </w:rPr>
        <w:t xml:space="preserve">Câu </w:t>
      </w:r>
      <w:r w:rsidRPr="00FC1DC2">
        <w:rPr>
          <w:b/>
          <w:color w:val="C00000"/>
          <w:lang w:val="vi-VN"/>
        </w:rPr>
        <w:t>14</w:t>
      </w:r>
      <w:r w:rsidRPr="00FC1DC2">
        <w:rPr>
          <w:b/>
          <w:color w:val="C00000"/>
        </w:rPr>
        <w:t>.</w:t>
      </w:r>
      <w:r w:rsidRPr="00691131">
        <w:rPr>
          <w:rStyle w:val="Hyperlink"/>
          <w:color w:val="000000"/>
        </w:rPr>
        <w:t xml:space="preserve"> Một vật nhỏ thực hiện dao động điều hòa với phương trình x = 10cos(4πt + π/2) (cm) với t tính bằng giây. </w:t>
      </w:r>
      <w:r w:rsidRPr="00691131">
        <w:rPr>
          <w:rStyle w:val="Hyperlink"/>
          <w:b/>
          <w:color w:val="000000"/>
        </w:rPr>
        <w:t>Động năng</w:t>
      </w:r>
      <w:r w:rsidRPr="00691131">
        <w:rPr>
          <w:rStyle w:val="Hyperlink"/>
          <w:color w:val="000000"/>
        </w:rPr>
        <w:t xml:space="preserve"> của vật đó biến thiên với chu kì bằng</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color w:val="000000"/>
          <w:sz w:val="24"/>
          <w:szCs w:val="24"/>
        </w:rPr>
        <w:t>1,00s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1,50s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0,50s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0,25s</w:t>
      </w:r>
    </w:p>
    <w:p w:rsidR="00FE2564" w:rsidRPr="00691131" w:rsidRDefault="00FE2564" w:rsidP="00691131">
      <w:pPr>
        <w:spacing w:line="276" w:lineRule="auto"/>
        <w:jc w:val="both"/>
        <w:rPr>
          <w:rFonts w:ascii="Times New Roman" w:hAnsi="Times New Roman"/>
          <w:color w:val="000000"/>
          <w:sz w:val="24"/>
          <w:szCs w:val="24"/>
        </w:rPr>
      </w:pP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15</w:t>
      </w:r>
      <w:r w:rsidRPr="00FC1DC2">
        <w:rPr>
          <w:rFonts w:ascii="Times New Roman" w:hAnsi="Times New Roman"/>
          <w:b/>
          <w:color w:val="C00000"/>
          <w:sz w:val="24"/>
          <w:szCs w:val="24"/>
        </w:rPr>
        <w:t>.</w:t>
      </w:r>
      <w:r w:rsidRPr="00691131">
        <w:rPr>
          <w:rFonts w:ascii="Times New Roman" w:hAnsi="Times New Roman"/>
          <w:color w:val="000000"/>
          <w:sz w:val="24"/>
          <w:szCs w:val="24"/>
        </w:rPr>
        <w:t xml:space="preserve"> Một vật dao động điều hòa theo phương trình </w:t>
      </w:r>
      <w:r w:rsidRPr="00691131">
        <w:rPr>
          <w:rFonts w:ascii="Times New Roman" w:hAnsi="Times New Roman"/>
          <w:color w:val="000000"/>
          <w:position w:val="-28"/>
          <w:sz w:val="24"/>
          <w:szCs w:val="24"/>
        </w:rPr>
        <w:object w:dxaOrig="2200" w:dyaOrig="680">
          <v:shape id="_x0000_i1561" type="#_x0000_t75" alt="196 tuong vi" style="width:110.25pt;height:38.25pt" o:ole="">
            <v:imagedata r:id="rId801" o:title=""/>
          </v:shape>
          <o:OLEObject Type="Embed" ProgID="Equation.DSMT4" ShapeID="_x0000_i1561" DrawAspect="Content" ObjectID="_1823185172" r:id="rId802"/>
        </w:object>
      </w:r>
      <w:r w:rsidRPr="00691131">
        <w:rPr>
          <w:rFonts w:ascii="Times New Roman" w:hAnsi="Times New Roman"/>
          <w:color w:val="000000"/>
          <w:sz w:val="24"/>
          <w:szCs w:val="24"/>
        </w:rPr>
        <w:t>. Độ dài quỹ đạo của dao động là:</w:t>
      </w:r>
    </w:p>
    <w:p w:rsidR="00FE2564" w:rsidRPr="00691131" w:rsidRDefault="00FE2564" w:rsidP="00691131">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w:t>
      </w:r>
      <w:r w:rsidRPr="00FC1DC2">
        <w:rPr>
          <w:rFonts w:ascii="Times New Roman" w:hAnsi="Times New Roman"/>
          <w:b/>
          <w:color w:val="0070C0"/>
          <w:sz w:val="24"/>
          <w:szCs w:val="24"/>
          <w:bdr w:val="none" w:sz="0" w:space="0" w:color="auto" w:frame="1"/>
        </w:rPr>
        <w:t xml:space="preserve"> </w:t>
      </w:r>
      <w:r w:rsidRPr="00691131">
        <w:rPr>
          <w:rFonts w:ascii="Times New Roman" w:hAnsi="Times New Roman"/>
          <w:color w:val="000000"/>
          <w:sz w:val="24"/>
          <w:szCs w:val="24"/>
        </w:rPr>
        <w:t>8 cm.</w:t>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000000"/>
          <w:sz w:val="24"/>
          <w:szCs w:val="24"/>
        </w:rPr>
        <w:t>4 cm.</w:t>
      </w:r>
      <w:r w:rsidRPr="00691131">
        <w:rPr>
          <w:rFonts w:ascii="Times New Roman" w:hAnsi="Times New Roman"/>
          <w:color w:val="000000"/>
          <w:sz w:val="24"/>
          <w:szCs w:val="24"/>
        </w:rPr>
        <w:tab/>
      </w:r>
      <w:r w:rsidRPr="00691131">
        <w:rPr>
          <w:rFonts w:ascii="Times New Roman" w:hAnsi="Times New Roman"/>
          <w:color w:val="000000"/>
          <w:sz w:val="24"/>
          <w:szCs w:val="24"/>
        </w:rPr>
        <w:tab/>
        <w:t xml:space="preserve">     </w:t>
      </w: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FF0000"/>
          <w:sz w:val="24"/>
          <w:szCs w:val="24"/>
        </w:rPr>
        <w:t>16 cm.</w:t>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lang w:val="vi-VN"/>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000000"/>
          <w:sz w:val="24"/>
          <w:szCs w:val="24"/>
        </w:rPr>
        <w:t>32 cm.</w:t>
      </w:r>
    </w:p>
    <w:p w:rsidR="00FE2564" w:rsidRPr="00691131" w:rsidRDefault="00FE2564" w:rsidP="00691131">
      <w:pPr>
        <w:tabs>
          <w:tab w:val="left" w:pos="283"/>
          <w:tab w:val="left" w:pos="2835"/>
          <w:tab w:val="left" w:pos="5386"/>
          <w:tab w:val="left" w:pos="7937"/>
        </w:tabs>
        <w:spacing w:line="312" w:lineRule="auto"/>
        <w:rPr>
          <w:rStyle w:val="Hyperlink"/>
          <w:rFonts w:ascii="Times New Roman" w:hAnsi="Times New Roman"/>
          <w:color w:val="000000"/>
          <w:sz w:val="24"/>
          <w:szCs w:val="24"/>
        </w:rPr>
      </w:pPr>
      <w:r w:rsidRPr="00691131">
        <w:rPr>
          <w:rFonts w:ascii="Times New Roman" w:hAnsi="Times New Roman"/>
          <w:b/>
          <w:color w:val="000000"/>
          <w:sz w:val="24"/>
          <w:szCs w:val="24"/>
        </w:rPr>
        <w:t xml:space="preserve"> </w:t>
      </w: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16</w:t>
      </w:r>
      <w:r w:rsidRPr="00FC1DC2">
        <w:rPr>
          <w:rFonts w:ascii="Times New Roman" w:hAnsi="Times New Roman"/>
          <w:b/>
          <w:color w:val="C00000"/>
          <w:sz w:val="24"/>
          <w:szCs w:val="24"/>
        </w:rPr>
        <w:t>.</w:t>
      </w:r>
      <w:r w:rsidRPr="00691131">
        <w:rPr>
          <w:rFonts w:ascii="Times New Roman" w:hAnsi="Times New Roman"/>
          <w:sz w:val="24"/>
          <w:szCs w:val="24"/>
        </w:rPr>
        <w:t xml:space="preserve"> Trong dao động điều hòa, li độ, vận tốc và gia tốc là ba đại lượng biến thiên điều hòa theo thời gian và có</w:t>
      </w:r>
    </w:p>
    <w:p w:rsidR="00FE2564" w:rsidRPr="00691131" w:rsidRDefault="00FE2564" w:rsidP="00691131">
      <w:pPr>
        <w:tabs>
          <w:tab w:val="left" w:pos="284"/>
          <w:tab w:val="left" w:pos="2835"/>
          <w:tab w:val="left" w:pos="5387"/>
          <w:tab w:val="left" w:pos="7938"/>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w:t>
      </w:r>
      <w:r w:rsidRPr="00691131">
        <w:rPr>
          <w:rFonts w:ascii="Times New Roman" w:hAnsi="Times New Roman"/>
          <w:color w:val="000000"/>
          <w:sz w:val="24"/>
          <w:szCs w:val="24"/>
        </w:rPr>
        <w:t>cùng biên độ.</w:t>
      </w:r>
      <w:r w:rsidRPr="00691131">
        <w:rPr>
          <w:rFonts w:ascii="Times New Roman" w:hAnsi="Times New Roman"/>
          <w:b/>
          <w:color w:val="000000"/>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FF0000"/>
          <w:sz w:val="24"/>
          <w:szCs w:val="24"/>
        </w:rPr>
        <w:t>cùng tần số góc.</w:t>
      </w:r>
      <w:r w:rsidRPr="00691131">
        <w:rPr>
          <w:rFonts w:ascii="Times New Roman" w:hAnsi="Times New Roman"/>
          <w:b/>
          <w:color w:val="000000"/>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000000"/>
          <w:sz w:val="24"/>
          <w:szCs w:val="24"/>
        </w:rPr>
        <w:t>cùng pha.</w:t>
      </w:r>
      <w:r w:rsidRPr="00691131">
        <w:rPr>
          <w:rFonts w:ascii="Times New Roman" w:hAnsi="Times New Roman"/>
          <w:b/>
          <w:color w:val="000000"/>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000000"/>
          <w:sz w:val="24"/>
          <w:szCs w:val="24"/>
        </w:rPr>
        <w:t>cùng pha ban đầu.</w:t>
      </w:r>
    </w:p>
    <w:p w:rsidR="00FE2564" w:rsidRPr="00691131" w:rsidRDefault="00FE2564" w:rsidP="00691131">
      <w:pPr>
        <w:spacing w:line="276" w:lineRule="auto"/>
        <w:jc w:val="both"/>
        <w:rPr>
          <w:rFonts w:ascii="Times New Roman" w:hAnsi="Times New Roman"/>
          <w:b/>
          <w:bCs/>
          <w:color w:val="000000"/>
          <w:sz w:val="24"/>
          <w:szCs w:val="24"/>
        </w:rPr>
      </w:pPr>
      <w:r w:rsidRPr="00FC1DC2">
        <w:rPr>
          <w:rFonts w:ascii="Times New Roman" w:hAnsi="Times New Roman"/>
          <w:b/>
          <w:color w:val="C00000"/>
          <w:sz w:val="24"/>
          <w:szCs w:val="24"/>
        </w:rPr>
        <w:lastRenderedPageBreak/>
        <w:t xml:space="preserve">Câu </w:t>
      </w:r>
      <w:r w:rsidRPr="00FC1DC2">
        <w:rPr>
          <w:rFonts w:ascii="Times New Roman" w:hAnsi="Times New Roman"/>
          <w:b/>
          <w:color w:val="C00000"/>
          <w:sz w:val="24"/>
          <w:szCs w:val="24"/>
          <w:lang w:val="vi-VN"/>
        </w:rPr>
        <w:t>17.</w:t>
      </w:r>
      <w:r w:rsidRPr="00691131">
        <w:rPr>
          <w:rFonts w:ascii="Times New Roman" w:hAnsi="Times New Roman"/>
          <w:b/>
          <w:color w:val="000000"/>
          <w:sz w:val="24"/>
          <w:szCs w:val="24"/>
          <w:lang w:val="vi-VN"/>
        </w:rPr>
        <w:t xml:space="preserve"> </w:t>
      </w:r>
      <w:r w:rsidRPr="00691131">
        <w:rPr>
          <w:rFonts w:ascii="Times New Roman" w:hAnsi="Times New Roman"/>
          <w:b/>
          <w:bCs/>
          <w:color w:val="000000"/>
          <w:sz w:val="24"/>
          <w:szCs w:val="24"/>
        </w:rPr>
        <w:t>:</w:t>
      </w:r>
      <w:r w:rsidRPr="00691131">
        <w:rPr>
          <w:rFonts w:ascii="Times New Roman" w:hAnsi="Times New Roman"/>
          <w:color w:val="000000"/>
          <w:sz w:val="24"/>
          <w:szCs w:val="24"/>
        </w:rPr>
        <w:t xml:space="preserve"> Một chất điểm dao động điều hòa dọc theo trục Ox, với O  trùng với vị trí cân bằng của chất điểm. Đường biểu diễn sự phụ thuộc li độ chất điểm theo thời gian t cho ở hình vẽ. Phương trình vận tốc của chất điểm là:</w:t>
      </w:r>
      <w:r w:rsidRPr="00691131">
        <w:rPr>
          <w:rFonts w:ascii="Times New Roman" w:hAnsi="Times New Roman"/>
          <w:b/>
          <w:bCs/>
          <w:color w:val="000000"/>
          <w:sz w:val="24"/>
          <w:szCs w:val="24"/>
        </w:rPr>
        <w:t xml:space="preserve"> </w:t>
      </w:r>
    </w:p>
    <w:tbl>
      <w:tblPr>
        <w:tblW w:w="9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9"/>
        <w:gridCol w:w="4371"/>
      </w:tblGrid>
      <w:tr w:rsidR="00FE2564" w:rsidRPr="00691131" w:rsidTr="00577657">
        <w:trPr>
          <w:trHeight w:val="2547"/>
        </w:trPr>
        <w:tc>
          <w:tcPr>
            <w:tcW w:w="5517" w:type="dxa"/>
            <w:tcBorders>
              <w:top w:val="nil"/>
              <w:left w:val="nil"/>
              <w:bottom w:val="nil"/>
              <w:right w:val="nil"/>
            </w:tcBorders>
            <w:shd w:val="clear" w:color="auto" w:fill="auto"/>
          </w:tcPr>
          <w:p w:rsidR="00FE2564" w:rsidRPr="00691131" w:rsidRDefault="00FE2564" w:rsidP="00577657">
            <w:pPr>
              <w:spacing w:line="276" w:lineRule="auto"/>
              <w:ind w:left="284"/>
              <w:jc w:val="both"/>
              <w:rPr>
                <w:rFonts w:ascii="Times New Roman" w:hAnsi="Times New Roman"/>
                <w:color w:val="000000"/>
                <w:sz w:val="24"/>
                <w:szCs w:val="24"/>
              </w:rPr>
            </w:pPr>
            <w:r w:rsidRPr="00691131">
              <w:rPr>
                <w:rFonts w:ascii="Times New Roman" w:hAnsi="Times New Roman"/>
                <w:b/>
                <w:bCs/>
                <w:color w:val="000000"/>
                <w:sz w:val="24"/>
                <w:szCs w:val="24"/>
              </w:rPr>
              <w:t>A.</w:t>
            </w:r>
            <w:r w:rsidRPr="00691131">
              <w:rPr>
                <w:rFonts w:ascii="Times New Roman" w:eastAsia="Calibri" w:hAnsi="Times New Roman"/>
                <w:b/>
                <w:bCs/>
                <w:color w:val="000000"/>
                <w:kern w:val="2"/>
                <w:position w:val="-28"/>
                <w:sz w:val="24"/>
                <w:szCs w:val="24"/>
              </w:rPr>
              <w:object w:dxaOrig="2980" w:dyaOrig="680">
                <v:shape id="_x0000_i1562" type="#_x0000_t75" alt="196 tuong vi" style="width:157.5pt;height:34.5pt" o:ole="">
                  <v:imagedata r:id="rId803" o:title=""/>
                </v:shape>
                <o:OLEObject Type="Embed" ProgID="Equation.DSMT4" ShapeID="_x0000_i1562" DrawAspect="Content" ObjectID="_1823185173" r:id="rId804"/>
              </w:object>
            </w:r>
            <w:r w:rsidRPr="00691131">
              <w:rPr>
                <w:rFonts w:ascii="Times New Roman" w:hAnsi="Times New Roman"/>
                <w:color w:val="000000"/>
                <w:sz w:val="24"/>
                <w:szCs w:val="24"/>
              </w:rPr>
              <w:t xml:space="preserve">   </w:t>
            </w:r>
          </w:p>
          <w:p w:rsidR="00FE2564" w:rsidRPr="00691131" w:rsidRDefault="00FE2564" w:rsidP="00577657">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B.</w:t>
            </w:r>
            <w:r w:rsidRPr="00FC1DC2">
              <w:rPr>
                <w:rFonts w:ascii="Times New Roman" w:hAnsi="Times New Roman"/>
                <w:b/>
                <w:color w:val="0070C0"/>
                <w:sz w:val="24"/>
                <w:szCs w:val="24"/>
              </w:rPr>
              <w:t xml:space="preserve"> </w:t>
            </w:r>
            <w:r w:rsidRPr="00691131">
              <w:rPr>
                <w:rFonts w:ascii="Times New Roman" w:eastAsia="Calibri" w:hAnsi="Times New Roman"/>
                <w:color w:val="FF0000"/>
                <w:kern w:val="2"/>
                <w:position w:val="-28"/>
                <w:sz w:val="24"/>
                <w:szCs w:val="24"/>
              </w:rPr>
              <w:object w:dxaOrig="2980" w:dyaOrig="680">
                <v:shape id="_x0000_i1563" type="#_x0000_t75" alt="196 tuong vi" style="width:158.25pt;height:35.25pt" o:ole="">
                  <v:imagedata r:id="rId805" o:title=""/>
                </v:shape>
                <o:OLEObject Type="Embed" ProgID="Equation.DSMT4" ShapeID="_x0000_i1563" DrawAspect="Content" ObjectID="_1823185174" r:id="rId806"/>
              </w:object>
            </w:r>
            <w:r w:rsidRPr="00691131">
              <w:rPr>
                <w:rFonts w:ascii="Times New Roman" w:hAnsi="Times New Roman"/>
                <w:color w:val="000000"/>
                <w:sz w:val="24"/>
                <w:szCs w:val="24"/>
              </w:rPr>
              <w:tab/>
            </w:r>
          </w:p>
          <w:p w:rsidR="00FE2564" w:rsidRPr="00691131" w:rsidRDefault="00FE2564" w:rsidP="00577657">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eastAsia="Calibri" w:hAnsi="Times New Roman"/>
                <w:color w:val="000000"/>
                <w:kern w:val="2"/>
                <w:position w:val="-28"/>
                <w:sz w:val="24"/>
                <w:szCs w:val="24"/>
              </w:rPr>
              <w:object w:dxaOrig="2840" w:dyaOrig="680">
                <v:shape id="_x0000_i1564" type="#_x0000_t75" alt="196 tuong vi" style="width:165pt;height:36.75pt" o:ole="">
                  <v:imagedata r:id="rId807" o:title=""/>
                </v:shape>
                <o:OLEObject Type="Embed" ProgID="Equation.DSMT4" ShapeID="_x0000_i1564" DrawAspect="Content" ObjectID="_1823185175" r:id="rId808"/>
              </w:object>
            </w:r>
            <w:r w:rsidRPr="00691131">
              <w:rPr>
                <w:rFonts w:ascii="Times New Roman" w:hAnsi="Times New Roman"/>
                <w:color w:val="000000"/>
                <w:sz w:val="24"/>
                <w:szCs w:val="24"/>
              </w:rPr>
              <w:tab/>
              <w:t xml:space="preserve">   </w:t>
            </w:r>
            <w:r w:rsidRPr="00691131">
              <w:rPr>
                <w:rFonts w:ascii="Times New Roman" w:hAnsi="Times New Roman"/>
                <w:color w:val="000000"/>
                <w:sz w:val="24"/>
                <w:szCs w:val="24"/>
              </w:rPr>
              <w:tab/>
            </w:r>
          </w:p>
          <w:p w:rsidR="00FE2564" w:rsidRPr="00691131" w:rsidRDefault="00FE2564" w:rsidP="00577657">
            <w:pPr>
              <w:spacing w:line="276" w:lineRule="auto"/>
              <w:ind w:left="284"/>
              <w:jc w:val="both"/>
              <w:rPr>
                <w:rFonts w:ascii="Times New Roman" w:hAnsi="Times New Roman"/>
                <w:color w:val="000000"/>
                <w:sz w:val="24"/>
                <w:szCs w:val="24"/>
              </w:rPr>
            </w:pPr>
            <w:r w:rsidRPr="00691131">
              <w:rPr>
                <w:rFonts w:ascii="Times New Roman" w:hAnsi="Times New Roman"/>
                <w:b/>
                <w:bCs/>
                <w:color w:val="000000"/>
                <w:sz w:val="24"/>
                <w:szCs w:val="24"/>
              </w:rPr>
              <w:t>D.</w:t>
            </w:r>
            <w:r w:rsidRPr="00691131">
              <w:rPr>
                <w:rFonts w:ascii="Times New Roman" w:eastAsia="Calibri" w:hAnsi="Times New Roman"/>
                <w:b/>
                <w:bCs/>
                <w:color w:val="000000"/>
                <w:kern w:val="2"/>
                <w:position w:val="-28"/>
                <w:sz w:val="24"/>
                <w:szCs w:val="24"/>
              </w:rPr>
              <w:object w:dxaOrig="2840" w:dyaOrig="680">
                <v:shape id="_x0000_i1565" type="#_x0000_t75" alt="196 tuong vi" style="width:148.5pt;height:35.25pt" o:ole="">
                  <v:imagedata r:id="rId809" o:title=""/>
                </v:shape>
                <o:OLEObject Type="Embed" ProgID="Equation.DSMT4" ShapeID="_x0000_i1565" DrawAspect="Content" ObjectID="_1823185176" r:id="rId810"/>
              </w:object>
            </w:r>
          </w:p>
        </w:tc>
        <w:tc>
          <w:tcPr>
            <w:tcW w:w="4333" w:type="dxa"/>
            <w:tcBorders>
              <w:top w:val="nil"/>
              <w:left w:val="nil"/>
              <w:bottom w:val="nil"/>
              <w:right w:val="nil"/>
            </w:tcBorders>
            <w:shd w:val="clear" w:color="auto" w:fill="auto"/>
            <w:vAlign w:val="center"/>
          </w:tcPr>
          <w:p w:rsidR="00FE2564" w:rsidRPr="00691131" w:rsidRDefault="006552AD" w:rsidP="00577657">
            <w:pPr>
              <w:tabs>
                <w:tab w:val="left" w:pos="360"/>
              </w:tabs>
              <w:spacing w:line="276" w:lineRule="auto"/>
              <w:jc w:val="both"/>
              <w:rPr>
                <w:rFonts w:ascii="Times New Roman" w:hAnsi="Times New Roman"/>
                <w:b/>
                <w:bCs/>
                <w:color w:val="000000"/>
                <w:sz w:val="24"/>
                <w:szCs w:val="24"/>
              </w:rPr>
            </w:pPr>
            <w:r>
              <w:rPr>
                <w:rFonts w:ascii="Times New Roman" w:hAnsi="Times New Roman"/>
                <w:noProof/>
                <w:color w:val="000000"/>
                <w:sz w:val="24"/>
                <w:szCs w:val="24"/>
              </w:rPr>
              <w:pict>
                <v:shape id="Picture 8" o:spid="_x0000_i1566" type="#_x0000_t75" alt="Description: 196 tuong vi" style="width:207.75pt;height:132.75pt;visibility:visible">
                  <v:imagedata r:id="rId811" o:title="196 tuong vi"/>
                </v:shape>
              </w:pict>
            </w:r>
          </w:p>
        </w:tc>
      </w:tr>
    </w:tbl>
    <w:p w:rsidR="00FE2564" w:rsidRPr="00691131" w:rsidRDefault="00FE2564" w:rsidP="00691131">
      <w:pPr>
        <w:tabs>
          <w:tab w:val="left" w:pos="810"/>
          <w:tab w:val="left" w:pos="990"/>
        </w:tabs>
        <w:spacing w:line="276" w:lineRule="auto"/>
        <w:jc w:val="both"/>
        <w:rPr>
          <w:rFonts w:ascii="Times New Roman" w:hAnsi="Times New Roman"/>
          <w:color w:val="000000"/>
          <w:sz w:val="24"/>
          <w:szCs w:val="24"/>
          <w:lang w:val="vi-VN"/>
        </w:rPr>
      </w:pP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18</w:t>
      </w:r>
      <w:r w:rsidRPr="00FC1DC2">
        <w:rPr>
          <w:rFonts w:ascii="Times New Roman" w:hAnsi="Times New Roman"/>
          <w:b/>
          <w:color w:val="C00000"/>
          <w:sz w:val="24"/>
          <w:szCs w:val="24"/>
        </w:rPr>
        <w:t>.</w:t>
      </w:r>
      <w:r w:rsidRPr="00691131">
        <w:rPr>
          <w:rFonts w:ascii="Times New Roman" w:hAnsi="Times New Roman"/>
          <w:b/>
          <w:color w:val="000000"/>
          <w:sz w:val="24"/>
          <w:szCs w:val="24"/>
        </w:rPr>
        <w:t xml:space="preserve"> </w:t>
      </w:r>
      <w:r w:rsidRPr="00691131">
        <w:rPr>
          <w:rFonts w:ascii="Times New Roman" w:hAnsi="Times New Roman"/>
          <w:color w:val="000000"/>
          <w:sz w:val="24"/>
          <w:szCs w:val="24"/>
          <w:lang w:val="vi-VN"/>
        </w:rPr>
        <w:t xml:space="preserve">Tìm phát biểu </w:t>
      </w:r>
      <w:r w:rsidRPr="00691131">
        <w:rPr>
          <w:rFonts w:ascii="Times New Roman" w:hAnsi="Times New Roman"/>
          <w:b/>
          <w:bCs/>
          <w:color w:val="000000"/>
          <w:sz w:val="24"/>
          <w:szCs w:val="24"/>
          <w:lang w:val="vi-VN"/>
        </w:rPr>
        <w:t>sai</w:t>
      </w:r>
      <w:r w:rsidRPr="00691131">
        <w:rPr>
          <w:rFonts w:ascii="Times New Roman" w:hAnsi="Times New Roman"/>
          <w:color w:val="000000"/>
          <w:sz w:val="24"/>
          <w:szCs w:val="24"/>
          <w:lang w:val="vi-VN"/>
        </w:rPr>
        <w:t xml:space="preserve"> khi nói về dao động điều hoà.</w:t>
      </w:r>
    </w:p>
    <w:p w:rsidR="00FE2564" w:rsidRPr="00691131" w:rsidRDefault="00FE2564" w:rsidP="00691131">
      <w:pPr>
        <w:spacing w:line="276" w:lineRule="auto"/>
        <w:ind w:left="142" w:firstLine="142"/>
        <w:jc w:val="both"/>
        <w:rPr>
          <w:rFonts w:ascii="Times New Roman" w:hAnsi="Times New Roman"/>
          <w:color w:val="FF0000"/>
          <w:sz w:val="24"/>
          <w:szCs w:val="24"/>
          <w:lang w:val="vi-VN"/>
        </w:rPr>
      </w:pPr>
      <w:r w:rsidRPr="00FC1DC2">
        <w:rPr>
          <w:rFonts w:ascii="Times New Roman" w:hAnsi="Times New Roman"/>
          <w:b/>
          <w:caps/>
          <w:color w:val="0070C0"/>
          <w:sz w:val="24"/>
          <w:szCs w:val="24"/>
          <w:lang w:val="vi-VN"/>
        </w:rPr>
        <w:t>A.</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Gia tốc sớm pha π so với li độ. </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FC1DC2">
        <w:rPr>
          <w:rFonts w:ascii="Times New Roman" w:hAnsi="Times New Roman"/>
          <w:b/>
          <w:caps/>
          <w:color w:val="0070C0"/>
          <w:sz w:val="24"/>
          <w:szCs w:val="24"/>
          <w:lang w:val="vi-VN"/>
        </w:rPr>
        <w:t>B.</w:t>
      </w:r>
      <w:r w:rsidRPr="00FC1DC2">
        <w:rPr>
          <w:rFonts w:ascii="Times New Roman" w:hAnsi="Times New Roman"/>
          <w:b/>
          <w:color w:val="0070C0"/>
          <w:sz w:val="24"/>
          <w:szCs w:val="24"/>
          <w:lang w:val="vi-VN"/>
        </w:rPr>
        <w:t xml:space="preserve"> </w:t>
      </w:r>
      <w:r w:rsidRPr="00691131">
        <w:rPr>
          <w:rFonts w:ascii="Times New Roman" w:hAnsi="Times New Roman"/>
          <w:color w:val="FF0000"/>
          <w:sz w:val="24"/>
          <w:szCs w:val="24"/>
          <w:lang w:val="vi-VN"/>
        </w:rPr>
        <w:t>Vận tốc và gia tốc luôn ngược pha nhau.</w:t>
      </w:r>
    </w:p>
    <w:p w:rsidR="00FE2564" w:rsidRPr="00691131" w:rsidRDefault="00FE2564" w:rsidP="00691131">
      <w:pPr>
        <w:spacing w:line="276" w:lineRule="auto"/>
        <w:ind w:left="142" w:firstLine="142"/>
        <w:jc w:val="both"/>
        <w:rPr>
          <w:rFonts w:ascii="Times New Roman" w:hAnsi="Times New Roman"/>
          <w:color w:val="000000"/>
          <w:sz w:val="24"/>
          <w:szCs w:val="24"/>
          <w:lang w:val="vi-VN"/>
        </w:rPr>
      </w:pPr>
      <w:r w:rsidRPr="00FC1DC2">
        <w:rPr>
          <w:rFonts w:ascii="Times New Roman" w:hAnsi="Times New Roman"/>
          <w:b/>
          <w:caps/>
          <w:color w:val="0070C0"/>
          <w:sz w:val="24"/>
          <w:szCs w:val="24"/>
          <w:lang w:val="vi-VN"/>
        </w:rPr>
        <w:t>C.</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Vận tốc luôn trễ pha </w:t>
      </w:r>
      <w:r w:rsidRPr="00691131">
        <w:rPr>
          <w:rFonts w:ascii="Times New Roman" w:hAnsi="Times New Roman"/>
          <w:color w:val="000000"/>
          <w:position w:val="-24"/>
          <w:sz w:val="24"/>
          <w:szCs w:val="24"/>
          <w:lang w:val="vi-VN"/>
        </w:rPr>
        <w:object w:dxaOrig="288" w:dyaOrig="576">
          <v:shape id="_x0000_i1567" type="#_x0000_t75" alt="196 tuong vi" style="width:12.75pt;height:30.75pt" o:ole="">
            <v:imagedata r:id="rId812" o:title=""/>
          </v:shape>
          <o:OLEObject Type="Embed" ProgID="Equation.3" ShapeID="_x0000_i1567" DrawAspect="Content" ObjectID="_1823185177" r:id="rId813"/>
        </w:object>
      </w:r>
      <w:r w:rsidRPr="00691131">
        <w:rPr>
          <w:rFonts w:ascii="Times New Roman" w:hAnsi="Times New Roman"/>
          <w:color w:val="000000"/>
          <w:sz w:val="24"/>
          <w:szCs w:val="24"/>
          <w:lang w:val="vi-VN"/>
        </w:rPr>
        <w:t xml:space="preserve"> so với gia tốc. </w:t>
      </w:r>
      <w:r w:rsidRPr="00691131">
        <w:rPr>
          <w:rFonts w:ascii="Times New Roman" w:hAnsi="Times New Roman"/>
          <w:color w:val="000000"/>
          <w:sz w:val="24"/>
          <w:szCs w:val="24"/>
          <w:lang w:val="vi-VN"/>
        </w:rPr>
        <w:tab/>
      </w:r>
      <w:r w:rsidRPr="00FC1DC2">
        <w:rPr>
          <w:rFonts w:ascii="Times New Roman" w:hAnsi="Times New Roman"/>
          <w:b/>
          <w:caps/>
          <w:color w:val="0070C0"/>
          <w:sz w:val="24"/>
          <w:szCs w:val="24"/>
          <w:lang w:val="vi-VN"/>
        </w:rPr>
        <w:t>D.</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Vận tốc luôn sớm pha </w:t>
      </w:r>
      <w:r w:rsidRPr="00691131">
        <w:rPr>
          <w:rFonts w:ascii="Times New Roman" w:hAnsi="Times New Roman"/>
          <w:color w:val="000000"/>
          <w:position w:val="-24"/>
          <w:sz w:val="24"/>
          <w:szCs w:val="24"/>
          <w:lang w:val="vi-VN"/>
        </w:rPr>
        <w:object w:dxaOrig="288" w:dyaOrig="576">
          <v:shape id="_x0000_i1568" type="#_x0000_t75" alt="196 tuong vi" style="width:12.75pt;height:30.75pt" o:ole="">
            <v:imagedata r:id="rId814" o:title=""/>
          </v:shape>
          <o:OLEObject Type="Embed" ProgID="Equation.3" ShapeID="_x0000_i1568" DrawAspect="Content" ObjectID="_1823185178" r:id="rId815"/>
        </w:object>
      </w:r>
      <w:r w:rsidRPr="00691131">
        <w:rPr>
          <w:rFonts w:ascii="Times New Roman" w:hAnsi="Times New Roman"/>
          <w:color w:val="000000"/>
          <w:sz w:val="24"/>
          <w:szCs w:val="24"/>
          <w:lang w:val="vi-VN"/>
        </w:rPr>
        <w:t xml:space="preserve"> so với li độ.</w:t>
      </w:r>
    </w:p>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II. Trắc nghiệm đúng sai:</w:t>
      </w:r>
      <w:r w:rsidRPr="00691131">
        <w:rPr>
          <w:rFonts w:ascii="Times New Roman" w:eastAsia="Calibri" w:hAnsi="Times New Roman"/>
          <w:b/>
          <w:color w:val="000000"/>
          <w:sz w:val="24"/>
          <w:szCs w:val="24"/>
        </w:rPr>
        <w:t xml:space="preserve"> (4 điểm)</w:t>
      </w:r>
    </w:p>
    <w:p w:rsidR="00FE2564" w:rsidRPr="00691131" w:rsidRDefault="00FE2564" w:rsidP="00691131">
      <w:pPr>
        <w:spacing w:line="312" w:lineRule="auto"/>
        <w:jc w:val="both"/>
        <w:rPr>
          <w:rFonts w:ascii="Times New Roman" w:eastAsia="Calibri" w:hAnsi="Times New Roman"/>
          <w:bCs/>
          <w:i/>
          <w:iCs/>
          <w:color w:val="000000"/>
          <w:sz w:val="24"/>
          <w:szCs w:val="24"/>
          <w:lang w:val="fr-FR"/>
        </w:rPr>
      </w:pPr>
      <w:r w:rsidRPr="00691131">
        <w:rPr>
          <w:rFonts w:ascii="Times New Roman" w:eastAsia="Calibri" w:hAnsi="Times New Roman"/>
          <w:bCs/>
          <w:i/>
          <w:iCs/>
          <w:color w:val="000000"/>
          <w:sz w:val="24"/>
          <w:szCs w:val="24"/>
          <w:lang w:val="fr-FR"/>
        </w:rPr>
        <w:t xml:space="preserve">Thí sinh trả lời từ câu 1 đến câu 4. Trong mỗi ý a), b), c), </w:t>
      </w:r>
      <w:r w:rsidRPr="00FC1DC2">
        <w:rPr>
          <w:rFonts w:ascii="Times New Roman" w:eastAsia="Calibri" w:hAnsi="Times New Roman"/>
          <w:b/>
          <w:bCs/>
          <w:i/>
          <w:iCs/>
          <w:color w:val="0070C0"/>
          <w:sz w:val="24"/>
          <w:szCs w:val="24"/>
          <w:lang w:val="fr-FR"/>
        </w:rPr>
        <w:t xml:space="preserve">d) </w:t>
      </w:r>
      <w:r w:rsidRPr="00691131">
        <w:rPr>
          <w:rFonts w:ascii="Times New Roman" w:eastAsia="Calibri" w:hAnsi="Times New Roman"/>
          <w:bCs/>
          <w:i/>
          <w:iCs/>
          <w:color w:val="000000"/>
          <w:sz w:val="24"/>
          <w:szCs w:val="24"/>
          <w:lang w:val="fr-FR"/>
        </w:rPr>
        <w:t xml:space="preserve">ở mỗi câu, thí sinh chọn </w:t>
      </w:r>
      <w:r w:rsidRPr="00691131">
        <w:rPr>
          <w:rFonts w:ascii="Times New Roman" w:eastAsia="Calibri" w:hAnsi="Times New Roman"/>
          <w:b/>
          <w:bCs/>
          <w:i/>
          <w:iCs/>
          <w:color w:val="000000"/>
          <w:sz w:val="24"/>
          <w:szCs w:val="24"/>
          <w:lang w:val="fr-FR"/>
        </w:rPr>
        <w:t>đúng</w:t>
      </w:r>
      <w:r w:rsidRPr="00691131">
        <w:rPr>
          <w:rFonts w:ascii="Times New Roman" w:eastAsia="Calibri" w:hAnsi="Times New Roman"/>
          <w:bCs/>
          <w:i/>
          <w:iCs/>
          <w:color w:val="000000"/>
          <w:sz w:val="24"/>
          <w:szCs w:val="24"/>
          <w:lang w:val="fr-FR"/>
        </w:rPr>
        <w:t xml:space="preserve"> hoặc </w:t>
      </w:r>
      <w:r w:rsidRPr="00691131">
        <w:rPr>
          <w:rFonts w:ascii="Times New Roman" w:eastAsia="Calibri" w:hAnsi="Times New Roman"/>
          <w:b/>
          <w:bCs/>
          <w:i/>
          <w:iCs/>
          <w:color w:val="000000"/>
          <w:sz w:val="24"/>
          <w:szCs w:val="24"/>
          <w:lang w:val="fr-FR"/>
        </w:rPr>
        <w:t>sai</w:t>
      </w:r>
      <w:r w:rsidRPr="00691131">
        <w:rPr>
          <w:rFonts w:ascii="Times New Roman" w:eastAsia="Calibri" w:hAnsi="Times New Roman"/>
          <w:bCs/>
          <w:i/>
          <w:iCs/>
          <w:color w:val="000000"/>
          <w:sz w:val="24"/>
          <w:szCs w:val="24"/>
          <w:lang w:val="fr-FR"/>
        </w:rPr>
        <w:t xml:space="preserve">. </w:t>
      </w:r>
      <w:r w:rsidRPr="00691131">
        <w:rPr>
          <w:rFonts w:ascii="Times New Roman" w:eastAsia="Calibri" w:hAnsi="Times New Roman"/>
          <w:i/>
          <w:iCs/>
          <w:color w:val="000000"/>
          <w:sz w:val="24"/>
          <w:szCs w:val="24"/>
        </w:rPr>
        <w:t>Điểm tối đa của 01 câu hỏi là 1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01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569" type="#_x0000_t75" style="width:1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467C&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2467C&quot; wsp:rsidP=&quot;0022467C&quot;&gt;&lt;m:oMathPara&gt;&lt;m:oMath&gt;&lt;m:r&gt;&lt;w:rPr&gt;&lt;w:rFonts w:ascii=&quot;Cambria Math&quot; w:fareast=&quot;Calibri&quot; w:h-ansi=&quot;Cambria Math&quot;/&gt;&lt;wx:font wx:val=&quot;Cambria Math&quot;/&gt;&lt;w:i/&gt;&lt;w:color w:val=&quot;000000&quot;/&gt;&lt;w:sz w:val=&quot;24&quot;/&gt;&lt;w:sz-cs w:val=&quot;24&quot;/&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570" type="#_x0000_t75" style="width:1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467C&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2467C&quot; wsp:rsidP=&quot;0022467C&quot;&gt;&lt;m:oMathPara&gt;&lt;m:oMath&gt;&lt;m:r&gt;&lt;w:rPr&gt;&lt;w:rFonts w:ascii=&quot;Cambria Math&quot; w:fareast=&quot;Calibri&quot; w:h-ansi=&quot;Cambria Math&quot;/&gt;&lt;wx:font wx:val=&quot;Cambria Math&quot;/&gt;&lt;w:i/&gt;&lt;w:color w:val=&quot;000000&quot;/&gt;&lt;w:sz w:val=&quot;24&quot;/&gt;&lt;w:sz-cs w:val=&quot;24&quot;/&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02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571"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3CF6&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53CF6&quot; wsp:rsidP=&quot;00753CF6&quot;&gt;&lt;m:oMathPara&gt;&lt;m:oMath&gt;&lt;m:r&gt;&lt;w:rPr&gt;&lt;w:rFonts w:ascii=&quot;Cambria Math&quot; w:fareast=&quot;Calibri&quot; w:h-ansi=&quot;Cambria Math&quot;/&gt;&lt;wx:font wx:val=&quot;Cambria Math&quot;/&gt;&lt;w:i/&gt;&lt;w:color w:val=&quot;000000&quot;/&gt;&lt;w:sz w:val=&quot;24&quot;/&gt;&lt;w:sz-cs w:val=&quot;24&quot;/&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572"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3CF6&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53CF6&quot; wsp:rsidP=&quot;00753CF6&quot;&gt;&lt;m:oMathPara&gt;&lt;m:oMath&gt;&lt;m:r&gt;&lt;w:rPr&gt;&lt;w:rFonts w:ascii=&quot;Cambria Math&quot; w:fareast=&quot;Calibri&quot; w:h-ansi=&quot;Cambria Math&quot;/&gt;&lt;wx:font wx:val=&quot;Cambria Math&quot;/&gt;&lt;w:i/&gt;&lt;w:color w:val=&quot;000000&quot;/&gt;&lt;w:sz w:val=&quot;24&quot;/&gt;&lt;w:sz-cs w:val=&quot;24&quot;/&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03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573"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1AFF&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B1AFF&quot; wsp:rsidP=&quot;002B1AFF&quot;&gt;&lt;m:oMathPara&gt;&lt;m:oMath&gt;&lt;m:r&gt;&lt;w:rPr&gt;&lt;w:rFonts w:ascii=&quot;Cambria Math&quot; w:fareast=&quot;Calibri&quot; w:h-ansi=&quot;Cambria Math&quot;/&gt;&lt;wx:font wx:val=&quot;Cambria Math&quot;/&gt;&lt;w:i/&gt;&lt;w:color w:val=&quot;000000&quot;/&gt;&lt;w:sz w:val=&quot;24&quot;/&gt;&lt;w:sz-cs w:val=&quot;24&quot;/&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574"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1AFF&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B1AFF&quot; wsp:rsidP=&quot;002B1AFF&quot;&gt;&lt;m:oMathPara&gt;&lt;m:oMath&gt;&lt;m:r&gt;&lt;w:rPr&gt;&lt;w:rFonts w:ascii=&quot;Cambria Math&quot; w:fareast=&quot;Calibri&quot; w:h-ansi=&quot;Cambria Math&quot;/&gt;&lt;wx:font wx:val=&quot;Cambria Math&quot;/&gt;&lt;w:i/&gt;&lt;w:color w:val=&quot;000000&quot;/&gt;&lt;w:sz w:val=&quot;24&quot;/&gt;&lt;w:sz-cs w:val=&quot;24&quot;/&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Thí sinh lựa chọn chính xác cả 04  ý trong 1 câu hỏi được 1 điểm.</w:t>
      </w:r>
    </w:p>
    <w:p w:rsidR="00FE2564" w:rsidRPr="00691131" w:rsidRDefault="00FE2564" w:rsidP="00691131">
      <w:pPr>
        <w:spacing w:line="312" w:lineRule="auto"/>
        <w:rPr>
          <w:rFonts w:ascii="Times New Roman" w:hAnsi="Times New Roman"/>
          <w:color w:val="000000"/>
          <w:sz w:val="24"/>
          <w:szCs w:val="24"/>
          <w:lang w:val="vi-VN"/>
        </w:rPr>
      </w:pPr>
      <w:r w:rsidRPr="00FC1DC2">
        <w:rPr>
          <w:rFonts w:ascii="Times New Roman" w:hAnsi="Times New Roman"/>
          <w:b/>
          <w:color w:val="C00000"/>
          <w:sz w:val="24"/>
          <w:szCs w:val="24"/>
          <w:lang w:val="vi-VN"/>
        </w:rPr>
        <w:t>Câu 1.</w:t>
      </w:r>
      <w:r w:rsidRPr="00691131">
        <w:rPr>
          <w:rFonts w:ascii="Times New Roman" w:hAnsi="Times New Roman"/>
          <w:color w:val="000000"/>
          <w:sz w:val="24"/>
          <w:szCs w:val="24"/>
          <w:lang w:val="vi-VN"/>
        </w:rPr>
        <w:t xml:space="preserve"> Khi nói về một vật dao động điều hòa</w:t>
      </w:r>
    </w:p>
    <w:tbl>
      <w:tblPr>
        <w:tblW w:w="9712" w:type="dxa"/>
        <w:tblLook w:val="04A0" w:firstRow="1" w:lastRow="0" w:firstColumn="1" w:lastColumn="0" w:noHBand="0" w:noVBand="1"/>
      </w:tblPr>
      <w:tblGrid>
        <w:gridCol w:w="8931"/>
        <w:gridCol w:w="781"/>
      </w:tblGrid>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a. </w:t>
            </w:r>
            <w:r w:rsidRPr="00691131">
              <w:rPr>
                <w:rFonts w:ascii="Times New Roman" w:eastAsia="Calibri" w:hAnsi="Times New Roman"/>
                <w:color w:val="000000"/>
                <w:sz w:val="24"/>
                <w:szCs w:val="24"/>
                <w:lang w:val="vi-VN"/>
              </w:rPr>
              <w:t>Gia tốc biến thiên điều hòa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1"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Rectangle 1" o:spid="_x0000_s1618"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LBGsxZ+AgAA7g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579"/>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vi-VN"/>
              </w:rPr>
              <w:t>Động năng của vật không thay đổi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1"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7"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PCiv59+AgAA8A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c. </w:t>
            </w:r>
            <w:r w:rsidRPr="00691131">
              <w:rPr>
                <w:rFonts w:ascii="Times New Roman" w:eastAsia="Calibri" w:hAnsi="Times New Roman"/>
                <w:color w:val="000000"/>
                <w:sz w:val="24"/>
                <w:szCs w:val="24"/>
                <w:lang w:val="vi-VN"/>
              </w:rPr>
              <w:t>Vận tốc của vật biến thiên điều hòa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1"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6"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Hp/1jR+AgAA7w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vi-VN"/>
              </w:rPr>
              <w:t>Cơ năng của vật biến thiên tuần hoàn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1"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5"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CPxh2HfwIAAPAE&#10;AAAOAAAAAAAAAAAAAAAAAC4CAABkcnMvZTJvRG9jLnhtbFBLAQItABQABgAIAAAAIQANQIZU2wAA&#10;AAMBAAAPAAAAAAAAAAAAAAAAANkEAABkcnMvZG93bnJldi54bWxQSwUGAAAAAAQABADzAAAA4QUA&#10;AAAA&#10;" filled="f" strokecolor="#1c334e" strokeweight="1.5pt">
                  <w10:wrap type="none"/>
                  <w10:anchorlock/>
                </v:rect>
              </w:pict>
            </w:r>
          </w:p>
        </w:tc>
      </w:tr>
    </w:tbl>
    <w:p w:rsidR="00FE2564" w:rsidRPr="00691131" w:rsidRDefault="00FE2564" w:rsidP="00691131">
      <w:pPr>
        <w:spacing w:line="312" w:lineRule="auto"/>
        <w:rPr>
          <w:rFonts w:ascii="Times New Roman" w:hAnsi="Times New Roman"/>
          <w:color w:val="000000"/>
          <w:sz w:val="24"/>
          <w:szCs w:val="24"/>
          <w:lang w:val="fr-FR"/>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 xml:space="preserve"> </w:t>
      </w:r>
      <w:r w:rsidRPr="00691131">
        <w:rPr>
          <w:rFonts w:ascii="Times New Roman" w:hAnsi="Times New Roman"/>
          <w:color w:val="000000"/>
          <w:sz w:val="24"/>
          <w:szCs w:val="24"/>
          <w:lang w:val="fr-FR"/>
        </w:rPr>
        <w:t>Chu kì dao động là:</w:t>
      </w:r>
    </w:p>
    <w:tbl>
      <w:tblPr>
        <w:tblW w:w="9774" w:type="dxa"/>
        <w:tblLook w:val="04A0" w:firstRow="1" w:lastRow="0" w:firstColumn="1" w:lastColumn="0" w:noHBand="0" w:noVBand="1"/>
      </w:tblPr>
      <w:tblGrid>
        <w:gridCol w:w="8991"/>
        <w:gridCol w:w="783"/>
      </w:tblGrid>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a. </w:t>
            </w:r>
            <w:r w:rsidRPr="00691131">
              <w:rPr>
                <w:rFonts w:ascii="Times New Roman" w:eastAsia="Calibri" w:hAnsi="Times New Roman"/>
                <w:color w:val="000000"/>
                <w:sz w:val="24"/>
                <w:szCs w:val="24"/>
                <w:lang w:val="fr-FR"/>
              </w:rPr>
              <w:t>Số dao động toàn phần vật thực hiện được trong 1s</w:t>
            </w:r>
            <w:r w:rsidRPr="00691131">
              <w:rPr>
                <w:rFonts w:ascii="Times New Roman" w:eastAsia="Calibri" w:hAnsi="Times New Roman"/>
                <w:color w:val="000000"/>
                <w:sz w:val="24"/>
                <w:szCs w:val="24"/>
                <w:lang w:val="vi-VN"/>
              </w:rPr>
              <w:t>.</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3"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4"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BYyNsl+AgAA7w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558"/>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fr-FR"/>
              </w:rPr>
              <w:t xml:space="preserve">Khoảng thời gian </w:t>
            </w:r>
            <w:r w:rsidRPr="00691131">
              <w:rPr>
                <w:rFonts w:ascii="Times New Roman" w:eastAsia="Calibri" w:hAnsi="Times New Roman"/>
                <w:color w:val="000000"/>
                <w:sz w:val="24"/>
                <w:szCs w:val="24"/>
                <w:lang w:val="vi-VN"/>
              </w:rPr>
              <w:t>đ</w:t>
            </w:r>
            <w:r w:rsidRPr="00691131">
              <w:rPr>
                <w:rFonts w:ascii="Times New Roman" w:eastAsia="Calibri" w:hAnsi="Times New Roman"/>
                <w:color w:val="000000"/>
                <w:sz w:val="24"/>
                <w:szCs w:val="24"/>
                <w:lang w:val="fr-FR"/>
              </w:rPr>
              <w:t xml:space="preserve">ể vật đi từ bên này sang bên kia của quỹ đạo chuyển động. </w:t>
            </w:r>
            <w:r w:rsidRPr="00691131">
              <w:rPr>
                <w:rFonts w:ascii="Times New Roman" w:eastAsia="Calibri" w:hAnsi="Times New Roman"/>
                <w:b/>
                <w:color w:val="000000"/>
                <w:sz w:val="24"/>
                <w:szCs w:val="24"/>
                <w:lang w:val="fr-FR"/>
              </w:rPr>
              <w:t>S</w:t>
            </w:r>
          </w:p>
        </w:tc>
        <w:tc>
          <w:tcPr>
            <w:tcW w:w="783"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3"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BEKVeNfwIAAPAE&#10;AAAOAAAAAAAAAAAAAAAAAC4CAABkcnMvZTJvRG9jLnhtbFBLAQItABQABgAIAAAAIQANQIZU2wAA&#10;AAMBAAAPAAAAAAAAAAAAAAAAANkEAABkcnMvZG93bnJldi54bWxQSwUGAAAAAAQABADzAAAA4QUA&#10;AAAA&#10;" filled="f" strokecolor="#1c334e" strokeweight="1.5pt">
                  <w10:wrap type="none"/>
                  <w10:anchorlock/>
                </v:rect>
              </w:pict>
            </w:r>
          </w:p>
        </w:tc>
      </w:tr>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c. </w:t>
            </w:r>
            <w:r w:rsidRPr="00691131">
              <w:rPr>
                <w:rFonts w:ascii="Times New Roman" w:eastAsia="Calibri" w:hAnsi="Times New Roman"/>
                <w:color w:val="000000"/>
                <w:sz w:val="24"/>
                <w:szCs w:val="24"/>
                <w:lang w:val="fr-FR"/>
              </w:rPr>
              <w:t>Khoảng thời gian ngắn nhất để vật thực hiện một</w:t>
            </w:r>
            <w:r w:rsidRPr="00691131">
              <w:rPr>
                <w:rFonts w:ascii="Times New Roman" w:eastAsia="Calibri" w:hAnsi="Times New Roman"/>
                <w:color w:val="000000"/>
                <w:sz w:val="24"/>
                <w:szCs w:val="24"/>
                <w:lang w:val="vi-VN"/>
              </w:rPr>
              <w:t xml:space="preserve"> </w:t>
            </w:r>
            <w:r w:rsidRPr="00691131">
              <w:rPr>
                <w:rFonts w:ascii="Times New Roman" w:eastAsia="Calibri" w:hAnsi="Times New Roman"/>
                <w:color w:val="000000"/>
                <w:sz w:val="24"/>
                <w:szCs w:val="24"/>
                <w:lang w:val="fr-FR"/>
              </w:rPr>
              <w:t>dao động toàn phần</w:t>
            </w:r>
            <w:r w:rsidRPr="00691131">
              <w:rPr>
                <w:rFonts w:ascii="Times New Roman" w:eastAsia="Calibri" w:hAnsi="Times New Roman"/>
                <w:color w:val="000000"/>
                <w:sz w:val="24"/>
                <w:szCs w:val="24"/>
                <w:lang w:val="vi-VN"/>
              </w:rPr>
              <w:t>.</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3"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2"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DgY8eR+AgAA7w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fr-FR"/>
              </w:rPr>
              <w:t xml:space="preserve">Khoảng thời gian ngắn nhất để vật trở lại trạng thái ban đầu. </w:t>
            </w:r>
            <w:r w:rsidRPr="00691131">
              <w:rPr>
                <w:rFonts w:ascii="Times New Roman" w:eastAsia="Calibri" w:hAnsi="Times New Roman"/>
                <w:b/>
                <w:color w:val="000000"/>
                <w:sz w:val="24"/>
                <w:szCs w:val="24"/>
                <w:lang w:val="fr-FR"/>
              </w:rPr>
              <w:t>Đ</w:t>
            </w:r>
          </w:p>
        </w:tc>
        <w:tc>
          <w:tcPr>
            <w:tcW w:w="783"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1"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HCO4Wp+AgAA7wQA&#10;AA4AAAAAAAAAAAAAAAAALgIAAGRycy9lMm9Eb2MueG1sUEsBAi0AFAAGAAgAAAAhAA1AhlTbAAAA&#10;AwEAAA8AAAAAAAAAAAAAAAAA2AQAAGRycy9kb3ducmV2LnhtbFBLBQYAAAAABAAEAPMAAADgBQAA&#10;AAA=&#10;" filled="f" strokecolor="#1c334e" strokeweight="1.5pt">
                  <w10:wrap type="none"/>
                  <w10:anchorlock/>
                </v:rect>
              </w:pict>
            </w:r>
          </w:p>
        </w:tc>
      </w:tr>
    </w:tbl>
    <w:p w:rsidR="00FE2564" w:rsidRPr="00691131" w:rsidRDefault="00FE2564" w:rsidP="00691131">
      <w:pPr>
        <w:tabs>
          <w:tab w:val="left" w:pos="284"/>
          <w:tab w:val="left" w:pos="2835"/>
          <w:tab w:val="left" w:pos="5387"/>
          <w:tab w:val="left" w:pos="7938"/>
        </w:tabs>
        <w:spacing w:line="312" w:lineRule="auto"/>
        <w:jc w:val="both"/>
        <w:rPr>
          <w:rFonts w:ascii="Times New Roman" w:hAnsi="Times New Roman"/>
          <w:color w:val="000000"/>
          <w:sz w:val="24"/>
          <w:szCs w:val="24"/>
        </w:rPr>
      </w:pPr>
      <w:r w:rsidRPr="00FC1DC2">
        <w:rPr>
          <w:rFonts w:ascii="Times New Roman" w:hAnsi="Times New Roman"/>
          <w:b/>
          <w:color w:val="C00000"/>
          <w:sz w:val="24"/>
          <w:szCs w:val="24"/>
        </w:rPr>
        <w:t>Câu</w:t>
      </w:r>
      <w:r w:rsidRPr="00FC1DC2">
        <w:rPr>
          <w:rFonts w:ascii="Times New Roman" w:hAnsi="Times New Roman"/>
          <w:b/>
          <w:color w:val="C00000"/>
          <w:sz w:val="24"/>
          <w:szCs w:val="24"/>
          <w:lang w:val="vi-VN"/>
        </w:rPr>
        <w:t xml:space="preserve"> </w:t>
      </w:r>
      <w:r w:rsidRPr="00FC1DC2">
        <w:rPr>
          <w:rFonts w:ascii="Times New Roman" w:hAnsi="Times New Roman"/>
          <w:b/>
          <w:color w:val="C00000"/>
          <w:sz w:val="24"/>
          <w:szCs w:val="24"/>
        </w:rPr>
        <w:t>3.</w:t>
      </w:r>
      <w:r w:rsidRPr="00691131">
        <w:rPr>
          <w:rFonts w:ascii="Times New Roman" w:hAnsi="Times New Roman"/>
          <w:color w:val="000000"/>
          <w:sz w:val="24"/>
          <w:szCs w:val="24"/>
        </w:rPr>
        <w:t xml:space="preserve"> Một vật có khối lượng 400g dao động điều hòa có đồ thị động năng như hình vẽ. Tại thời điểm t = 0 vật đang chuyển động theo chiều dương, lấy π</w:t>
      </w:r>
      <w:r w:rsidRPr="00691131">
        <w:rPr>
          <w:rFonts w:ascii="Times New Roman" w:hAnsi="Times New Roman"/>
          <w:color w:val="000000"/>
          <w:sz w:val="24"/>
          <w:szCs w:val="24"/>
          <w:vertAlign w:val="superscript"/>
        </w:rPr>
        <w:t>2</w:t>
      </w:r>
      <w:r w:rsidRPr="00691131">
        <w:rPr>
          <w:rFonts w:ascii="Times New Roman" w:hAnsi="Times New Roman"/>
          <w:color w:val="000000"/>
          <w:sz w:val="24"/>
          <w:szCs w:val="24"/>
        </w:rPr>
        <w:t xml:space="preserve"> = 10. </w:t>
      </w:r>
    </w:p>
    <w:p w:rsidR="00FE2564" w:rsidRPr="00691131" w:rsidRDefault="004038D9" w:rsidP="00691131">
      <w:pPr>
        <w:tabs>
          <w:tab w:val="left" w:pos="284"/>
        </w:tabs>
        <w:spacing w:line="312" w:lineRule="auto"/>
        <w:ind w:firstLine="284"/>
        <w:jc w:val="both"/>
        <w:rPr>
          <w:rFonts w:ascii="Times New Roman" w:hAnsi="Times New Roman"/>
          <w:color w:val="000000"/>
          <w:sz w:val="24"/>
          <w:szCs w:val="24"/>
        </w:rPr>
      </w:pPr>
      <w:r>
        <w:rPr>
          <w:rFonts w:ascii="Times New Roman" w:hAnsi="Times New Roman"/>
          <w:noProof/>
        </w:rPr>
        <w:pict>
          <v:shape id="Picture 117" o:spid="_x0000_s1191" type="#_x0000_t75" alt="Description: 193 tuong anh" style="position:absolute;left:0;text-align:left;margin-left:142.55pt;margin-top:.95pt;width:163.55pt;height:89.25pt;z-index:42;visibility:visible">
            <v:imagedata r:id="rId819" o:title="193 tuong anh"/>
            <o:lock v:ext="edit" aspectratio="f"/>
            <w10:wrap type="square"/>
          </v:shape>
        </w:pict>
      </w:r>
      <w:r w:rsidR="00FE2564" w:rsidRPr="00691131">
        <w:rPr>
          <w:rFonts w:ascii="Times New Roman" w:hAnsi="Times New Roman"/>
          <w:color w:val="000000"/>
          <w:sz w:val="24"/>
          <w:szCs w:val="24"/>
        </w:rPr>
        <w:tab/>
      </w:r>
    </w:p>
    <w:p w:rsidR="00FE2564" w:rsidRPr="00691131" w:rsidRDefault="00FE2564" w:rsidP="00691131">
      <w:pPr>
        <w:tabs>
          <w:tab w:val="left" w:pos="284"/>
          <w:tab w:val="left" w:pos="2835"/>
          <w:tab w:val="left" w:pos="5387"/>
          <w:tab w:val="left" w:pos="7938"/>
        </w:tabs>
        <w:spacing w:line="312" w:lineRule="auto"/>
        <w:jc w:val="both"/>
        <w:rPr>
          <w:rFonts w:ascii="Times New Roman" w:hAnsi="Times New Roman"/>
          <w:color w:val="000000"/>
          <w:sz w:val="24"/>
          <w:szCs w:val="24"/>
        </w:rPr>
      </w:pPr>
      <w:r w:rsidRPr="00691131">
        <w:rPr>
          <w:rFonts w:ascii="Times New Roman" w:hAnsi="Times New Roman"/>
          <w:b/>
          <w:color w:val="000000"/>
          <w:sz w:val="24"/>
          <w:szCs w:val="24"/>
        </w:rPr>
        <w:tab/>
      </w:r>
    </w:p>
    <w:tbl>
      <w:tblPr>
        <w:tblW w:w="9790" w:type="dxa"/>
        <w:tblLook w:val="04A0" w:firstRow="1" w:lastRow="0" w:firstColumn="1" w:lastColumn="0" w:noHBand="0" w:noVBand="1"/>
      </w:tblPr>
      <w:tblGrid>
        <w:gridCol w:w="9006"/>
        <w:gridCol w:w="784"/>
      </w:tblGrid>
      <w:tr w:rsidR="00FE2564" w:rsidRPr="00691131" w:rsidTr="00577657">
        <w:trPr>
          <w:trHeight w:val="497"/>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lastRenderedPageBreak/>
              <w:t xml:space="preserve">a. </w:t>
            </w:r>
            <w:r w:rsidRPr="00691131">
              <w:rPr>
                <w:rFonts w:ascii="Times New Roman" w:eastAsia="Calibri" w:hAnsi="Times New Roman"/>
                <w:color w:val="000000"/>
                <w:sz w:val="24"/>
                <w:szCs w:val="24"/>
                <w:lang w:val="vi-VN"/>
              </w:rPr>
              <w:t>Cơ năng</w:t>
            </w:r>
            <w:r w:rsidRPr="00691131">
              <w:rPr>
                <w:rFonts w:ascii="Times New Roman" w:eastAsia="Calibri" w:hAnsi="Times New Roman"/>
                <w:color w:val="000000"/>
                <w:sz w:val="24"/>
                <w:szCs w:val="24"/>
                <w:lang w:val="fr-FR"/>
              </w:rPr>
              <w:t xml:space="preserve"> của vật: </w:t>
            </w:r>
            <w:r w:rsidRPr="00691131">
              <w:rPr>
                <w:rFonts w:ascii="Times New Roman" w:eastAsia="Calibri" w:hAnsi="Times New Roman"/>
                <w:color w:val="000000"/>
                <w:sz w:val="24"/>
                <w:szCs w:val="24"/>
                <w:lang w:val="vi-VN"/>
              </w:rPr>
              <w:t>W</w:t>
            </w:r>
            <w:r w:rsidRPr="00691131">
              <w:rPr>
                <w:rFonts w:ascii="Times New Roman" w:eastAsia="Calibri" w:hAnsi="Times New Roman"/>
                <w:color w:val="000000"/>
                <w:sz w:val="24"/>
                <w:szCs w:val="24"/>
                <w:lang w:val="fr-FR"/>
              </w:rPr>
              <w:t xml:space="preserve"> = </w:t>
            </w:r>
            <w:r w:rsidRPr="00691131">
              <w:rPr>
                <w:rFonts w:ascii="Times New Roman" w:eastAsia="Calibri" w:hAnsi="Times New Roman"/>
                <w:color w:val="000000"/>
                <w:sz w:val="24"/>
                <w:szCs w:val="24"/>
                <w:lang w:val="vi-VN"/>
              </w:rPr>
              <w:t>0,02J</w:t>
            </w:r>
            <w:r w:rsidRPr="00691131">
              <w:rPr>
                <w:rFonts w:ascii="Times New Roman" w:eastAsia="Calibri" w:hAnsi="Times New Roman"/>
                <w:color w:val="000000"/>
                <w:sz w:val="24"/>
                <w:szCs w:val="24"/>
                <w:lang w:val="fr-FR"/>
              </w:rPr>
              <w:t xml:space="preserve">. </w:t>
            </w:r>
            <w:r w:rsidRPr="00691131">
              <w:rPr>
                <w:rFonts w:ascii="Times New Roman" w:eastAsia="Calibri" w:hAnsi="Times New Roman"/>
                <w:b/>
                <w:color w:val="000000"/>
                <w:sz w:val="24"/>
                <w:szCs w:val="24"/>
                <w:lang w:val="fr-FR"/>
              </w:rPr>
              <w:t>Đ</w:t>
            </w:r>
          </w:p>
        </w:tc>
        <w:tc>
          <w:tcPr>
            <w:tcW w:w="784"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10"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AF6q4EfwIAAPAE&#10;AAAOAAAAAAAAAAAAAAAAAC4CAABkcnMvZTJvRG9jLnhtbFBLAQItABQABgAIAAAAIQANQIZU2wAA&#10;AAMBAAAPAAAAAAAAAAAAAAAAANkEAABkcnMvZG93bnJldi54bWxQSwUGAAAAAAQABADzAAAA4QUA&#10;AAAA&#10;" filled="f" strokecolor="#1c334e" strokeweight="1.5pt">
                  <w10:wrap type="none"/>
                  <w10:anchorlock/>
                </v:rect>
              </w:pict>
            </w:r>
          </w:p>
        </w:tc>
      </w:tr>
      <w:tr w:rsidR="00FE2564" w:rsidRPr="00691131" w:rsidTr="00577657">
        <w:trPr>
          <w:trHeight w:val="248"/>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lang w:val="vi-VN"/>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vi-VN"/>
              </w:rPr>
              <w:t>Chu kì dao động T = 1s</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lang w:val="fr-FR"/>
              </w:rPr>
              <w:t>Đ</w:t>
            </w:r>
          </w:p>
        </w:tc>
        <w:tc>
          <w:tcPr>
            <w:tcW w:w="784"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09"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" filled="f" strokecolor="#1c334e" strokeweight="1.5pt">
                  <w10:wrap type="none"/>
                  <w10:anchorlock/>
                </v:rect>
              </w:pict>
            </w:r>
          </w:p>
        </w:tc>
      </w:tr>
      <w:tr w:rsidR="00FE2564" w:rsidRPr="00691131" w:rsidTr="00577657">
        <w:trPr>
          <w:trHeight w:val="601"/>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c. </w:t>
            </w:r>
            <w:r w:rsidRPr="00691131">
              <w:rPr>
                <w:rFonts w:ascii="Times New Roman" w:eastAsia="Calibri" w:hAnsi="Times New Roman"/>
                <w:color w:val="000000"/>
                <w:sz w:val="24"/>
                <w:szCs w:val="24"/>
                <w:lang w:val="vi-VN"/>
              </w:rPr>
              <w:t>Tại thời điểm t = 0, vật cách VTCB 1 đoạn bằng 1/3 biên độ</w:t>
            </w:r>
            <w:r w:rsidRPr="00691131">
              <w:rPr>
                <w:rFonts w:ascii="Times New Roman" w:eastAsia="Calibri" w:hAnsi="Times New Roman"/>
                <w:b/>
                <w:color w:val="000000"/>
                <w:sz w:val="24"/>
                <w:szCs w:val="24"/>
                <w:lang w:val="fr-FR"/>
              </w:rPr>
              <w:t xml:space="preserve"> S</w:t>
            </w:r>
            <w:r w:rsidRPr="00691131">
              <w:rPr>
                <w:rFonts w:ascii="Times New Roman" w:eastAsia="Calibri" w:hAnsi="Times New Roman"/>
                <w:color w:val="000000"/>
                <w:sz w:val="24"/>
                <w:szCs w:val="24"/>
                <w:lang w:val="vi-VN"/>
              </w:rPr>
              <w:t xml:space="preserve"> </w:t>
            </w:r>
          </w:p>
        </w:tc>
        <w:tc>
          <w:tcPr>
            <w:tcW w:w="784"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08"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DhqoZHfwIAAPAE&#10;AAAOAAAAAAAAAAAAAAAAAC4CAABkcnMvZTJvRG9jLnhtbFBLAQItABQABgAIAAAAIQANQIZU2wAA&#10;AAMBAAAPAAAAAAAAAAAAAAAAANkEAABkcnMvZG93bnJldi54bWxQSwUGAAAAAAQABADzAAAA4QUA&#10;AAAA&#10;" filled="f" strokecolor="#1c334e" strokeweight="1.5pt">
                  <w10:wrap type="none"/>
                  <w10:anchorlock/>
                </v:rect>
              </w:pict>
            </w:r>
          </w:p>
        </w:tc>
      </w:tr>
      <w:tr w:rsidR="00FE2564" w:rsidRPr="00691131" w:rsidTr="00577657">
        <w:trPr>
          <w:trHeight w:val="582"/>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lang w:val="vi-VN"/>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vi-VN"/>
              </w:rPr>
              <w:t>Phương trình dao động của vật là: x = 5cos(πt-</w:t>
            </w:r>
            <w:r w:rsidR="00577657" w:rsidRPr="00C03169">
              <w:rPr>
                <w:rFonts w:ascii="Times New Roman" w:hAnsi="Times New Roman"/>
                <w:color w:val="000000"/>
                <w:sz w:val="24"/>
                <w:szCs w:val="24"/>
                <w:lang w:val="vi-VN"/>
              </w:rPr>
              <w:fldChar w:fldCharType="begin"/>
            </w:r>
            <w:r w:rsidR="00577657" w:rsidRPr="00C03169">
              <w:rPr>
                <w:rFonts w:ascii="Times New Roman" w:hAnsi="Times New Roman"/>
                <w:color w:val="000000"/>
                <w:sz w:val="24"/>
                <w:szCs w:val="24"/>
                <w:lang w:val="vi-VN"/>
              </w:rPr>
              <w:instrText xml:space="preserve"> QUOTE </w:instrText>
            </w:r>
            <w:r w:rsidR="004038D9">
              <w:rPr>
                <w:rFonts w:ascii="Times New Roman" w:eastAsia="Calibri" w:hAnsi="Times New Roman"/>
                <w:position w:val="-14"/>
              </w:rPr>
              <w:pict>
                <v:shape id="_x0000_i1575"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300D&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5300D&quot; wsp:rsidP=&quot;0015300D&quot;&gt;&lt;m:oMathPara&gt;&lt;m:oMath&gt;&lt;m:r&gt;&lt;w:rPr&gt;&lt;w:rFonts w:ascii=&quot;Cambria Math&quot; w:h-ansi=&quot;Cambria Math&quot;/&gt;&lt;wx:font wx:val=&quot;Cambria Math&quot;/&gt;&lt;w:i/&gt;&lt;w:color w:val=&quot;000000&quot;/&gt;&lt;w:sz w:val=&quot;24&quot;/&gt;&lt;w:sz-cs w:val=&quot;24&quot;/&gt;&lt;w:lang w:val=&quot;VI&quot;/&gt;&lt;/w:rPr&gt;&lt;m:t&gt; &lt;/m:t&gt;&lt;/m:r&gt;&lt;m:f&gt;&lt;m:fPr&gt;&lt;m:ctrlPr&gt;&lt;w:rPr&gt;&lt;w:rFonts w:ascii=&quot;Cambria Math&quot; w:h-ansi=&quot;Cambria Math&quot;/&gt;&lt;wx:font wx:val=&quot;Cambria Math&quot;/&gt;&lt;w:i/&gt;&lt;w:color w:val=&quot;000000&quot;/&gt;&lt;w:sz w:val=&quot;24&quot;/&gt;&lt;w:sz-cs w:val=&quot;24&quot;/&gt;&lt;w:lang w:val=&quot;VI&quot;/&gt;&lt;/w:rPr&gt;&lt;/m:ctrlPr&gt;&lt;/m:fPr&gt;&lt;m:num&gt;&lt;m:r&gt;&lt;w:rPr&gt;&lt;w:rFonts w:ascii=&quot;Cambria Math&quot; w:h-ansi=&quot;Cambria Math&quot;/&gt;&lt;wx:font wx:val=&quot;Cambria Math&quot;/&gt;&lt;w:i/&gt;&lt;w:color w:val=&quot;000000&quot;/&gt;&lt;w:sz w:val=&quot;24&quot;/&gt;&lt;w:sz-cs w:val=&quot;24&quot;/&gt;&lt;w:lang w:val=&quot;VI&quot;/&gt;&lt;/w:rPr&gt;&lt;m:t&gt;Ï€&lt;/m:t&gt;&lt;/m:r&gt;&lt;/m:num&gt;&lt;m:den&gt;&lt;m:r&gt;&lt;w:rPr&gt;&lt;w:rFonts w:ascii=&quot;Cambria Math&quot; w:h-ansi=&quot;Cambria Math&quot;/&gt;&lt;wx:font wx:val=&quot;Cambria Math&quot;/&gt;&lt;w:i/&gt;&lt;w:color w:val=&quot;000000&quot;/&gt;&lt;w:sz w:val=&quot;24&quot;/&gt;&lt;w:sz-cs w:val=&quot;24&quot;/&gt;&lt;w:lang w:val=&quot;VI&quot;/&gt;&lt;/w:rPr&gt;&lt;m:t&gt;3&lt;/m:t&gt;&lt;/m:r&gt;&lt;/m:den&gt;&lt;/m:f&gt;&lt;m:r&gt;&lt;w:rPr&gt;&lt;w:rFonts w:ascii=&quot;Cambria Math&quot; w:h-ansi=&quot;Cambria Math&quot;/&gt;&lt;wx:font wx:val=&quot;Cambria Math&quot;/&gt;&lt;w:i/&gt;&lt;w:color w:val=&quot;000000&quot;/&gt;&lt;w:sz w:val=&quot;24&quot;/&gt;&lt;w:sz-cs w:val=&quot;24&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00577657" w:rsidRPr="00C03169">
              <w:rPr>
                <w:rFonts w:ascii="Times New Roman" w:hAnsi="Times New Roman"/>
                <w:color w:val="000000"/>
                <w:sz w:val="24"/>
                <w:szCs w:val="24"/>
                <w:lang w:val="vi-VN"/>
              </w:rPr>
              <w:instrText xml:space="preserve"> </w:instrText>
            </w:r>
            <w:r w:rsidR="00577657" w:rsidRPr="00C03169">
              <w:rPr>
                <w:rFonts w:ascii="Times New Roman" w:hAnsi="Times New Roman"/>
                <w:color w:val="000000"/>
                <w:sz w:val="24"/>
                <w:szCs w:val="24"/>
                <w:lang w:val="vi-VN"/>
              </w:rPr>
              <w:fldChar w:fldCharType="separate"/>
            </w:r>
            <w:r w:rsidR="004038D9">
              <w:rPr>
                <w:rFonts w:ascii="Times New Roman" w:eastAsia="Calibri" w:hAnsi="Times New Roman"/>
                <w:position w:val="-14"/>
              </w:rPr>
              <w:pict>
                <v:shape id="_x0000_i1576"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300D&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5300D&quot; wsp:rsidP=&quot;0015300D&quot;&gt;&lt;m:oMathPara&gt;&lt;m:oMath&gt;&lt;m:r&gt;&lt;w:rPr&gt;&lt;w:rFonts w:ascii=&quot;Cambria Math&quot; w:h-ansi=&quot;Cambria Math&quot;/&gt;&lt;wx:font wx:val=&quot;Cambria Math&quot;/&gt;&lt;w:i/&gt;&lt;w:color w:val=&quot;000000&quot;/&gt;&lt;w:sz w:val=&quot;24&quot;/&gt;&lt;w:sz-cs w:val=&quot;24&quot;/&gt;&lt;w:lang w:val=&quot;VI&quot;/&gt;&lt;/w:rPr&gt;&lt;m:t&gt; &lt;/m:t&gt;&lt;/m:r&gt;&lt;m:f&gt;&lt;m:fPr&gt;&lt;m:ctrlPr&gt;&lt;w:rPr&gt;&lt;w:rFonts w:ascii=&quot;Cambria Math&quot; w:h-ansi=&quot;Cambria Math&quot;/&gt;&lt;wx:font wx:val=&quot;Cambria Math&quot;/&gt;&lt;w:i/&gt;&lt;w:color w:val=&quot;000000&quot;/&gt;&lt;w:sz w:val=&quot;24&quot;/&gt;&lt;w:sz-cs w:val=&quot;24&quot;/&gt;&lt;w:lang w:val=&quot;VI&quot;/&gt;&lt;/w:rPr&gt;&lt;/m:ctrlPr&gt;&lt;/m:fPr&gt;&lt;m:num&gt;&lt;m:r&gt;&lt;w:rPr&gt;&lt;w:rFonts w:ascii=&quot;Cambria Math&quot; w:h-ansi=&quot;Cambria Math&quot;/&gt;&lt;wx:font wx:val=&quot;Cambria Math&quot;/&gt;&lt;w:i/&gt;&lt;w:color w:val=&quot;000000&quot;/&gt;&lt;w:sz w:val=&quot;24&quot;/&gt;&lt;w:sz-cs w:val=&quot;24&quot;/&gt;&lt;w:lang w:val=&quot;VI&quot;/&gt;&lt;/w:rPr&gt;&lt;m:t&gt;Ï€&lt;/m:t&gt;&lt;/m:r&gt;&lt;/m:num&gt;&lt;m:den&gt;&lt;m:r&gt;&lt;w:rPr&gt;&lt;w:rFonts w:ascii=&quot;Cambria Math&quot; w:h-ansi=&quot;Cambria Math&quot;/&gt;&lt;wx:font wx:val=&quot;Cambria Math&quot;/&gt;&lt;w:i/&gt;&lt;w:color w:val=&quot;000000&quot;/&gt;&lt;w:sz w:val=&quot;24&quot;/&gt;&lt;w:sz-cs w:val=&quot;24&quot;/&gt;&lt;w:lang w:val=&quot;VI&quot;/&gt;&lt;/w:rPr&gt;&lt;m:t&gt;3&lt;/m:t&gt;&lt;/m:r&gt;&lt;/m:den&gt;&lt;/m:f&gt;&lt;m:r&gt;&lt;w:rPr&gt;&lt;w:rFonts w:ascii=&quot;Cambria Math&quot; w:h-ansi=&quot;Cambria Math&quot;/&gt;&lt;wx:font wx:val=&quot;Cambria Math&quot;/&gt;&lt;w:i/&gt;&lt;w:color w:val=&quot;000000&quot;/&gt;&lt;w:sz w:val=&quot;24&quot;/&gt;&lt;w:sz-cs w:val=&quot;24&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00577657" w:rsidRPr="00C03169">
              <w:rPr>
                <w:rFonts w:ascii="Times New Roman" w:hAnsi="Times New Roman"/>
                <w:color w:val="000000"/>
                <w:sz w:val="24"/>
                <w:szCs w:val="24"/>
                <w:lang w:val="vi-VN"/>
              </w:rPr>
              <w:fldChar w:fldCharType="end"/>
            </w:r>
            <w:r w:rsidRPr="00691131">
              <w:rPr>
                <w:rFonts w:ascii="Times New Roman" w:eastAsia="Calibri" w:hAnsi="Times New Roman"/>
                <w:color w:val="000000"/>
                <w:sz w:val="24"/>
                <w:szCs w:val="24"/>
                <w:lang w:val="vi-VN"/>
              </w:rPr>
              <w:t xml:space="preserve"> cm</w:t>
            </w:r>
            <w:r w:rsidRPr="00691131">
              <w:rPr>
                <w:rFonts w:ascii="Times New Roman" w:eastAsia="Calibri" w:hAnsi="Times New Roman"/>
                <w:b/>
                <w:color w:val="000000"/>
                <w:sz w:val="24"/>
                <w:szCs w:val="24"/>
                <w:lang w:val="fr-FR"/>
              </w:rPr>
              <w:t xml:space="preserve"> S</w:t>
            </w:r>
          </w:p>
        </w:tc>
        <w:tc>
          <w:tcPr>
            <w:tcW w:w="784" w:type="dxa"/>
            <w:shd w:val="clear" w:color="auto" w:fill="auto"/>
            <w:vAlign w:val="center"/>
          </w:tcPr>
          <w:p w:rsidR="00FE2564" w:rsidRPr="00691131" w:rsidRDefault="004038D9" w:rsidP="00577657">
            <w:pPr>
              <w:tabs>
                <w:tab w:val="left" w:pos="720"/>
              </w:tabs>
              <w:spacing w:line="312" w:lineRule="auto"/>
              <w:jc w:val="center"/>
              <w:rPr>
                <w:rFonts w:ascii="Times New Roman" w:eastAsia="Calibri" w:hAnsi="Times New Roman"/>
                <w:sz w:val="24"/>
                <w:szCs w:val="24"/>
              </w:rPr>
            </w:pPr>
            <w:r>
              <w:rPr>
                <w:rFonts w:ascii="Times New Roman" w:hAnsi="Times New Roman"/>
              </w:rPr>
            </w:r>
            <w:r>
              <w:rPr>
                <w:rFonts w:ascii="Times New Roman" w:hAnsi="Times New Roman"/>
              </w:rPr>
              <w:pict>
                <v:rect id="_x0000_s1605"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DSwAhAfwIAAPAE&#10;AAAOAAAAAAAAAAAAAAAAAC4CAABkcnMvZTJvRG9jLnhtbFBLAQItABQABgAIAAAAIQANQIZU2wAA&#10;AAMBAAAPAAAAAAAAAAAAAAAAANkEAABkcnMvZG93bnJldi54bWxQSwUGAAAAAAQABADzAAAA4QUA&#10;AAAA&#10;" filled="f" strokecolor="#1c334e" strokeweight="1.5pt">
                  <w10:wrap type="none"/>
                  <w10:anchorlock/>
                </v:rect>
              </w:pict>
            </w:r>
          </w:p>
        </w:tc>
      </w:tr>
    </w:tbl>
    <w:p w:rsidR="00FE2564" w:rsidRPr="00691131" w:rsidRDefault="00FE2564" w:rsidP="00691131">
      <w:pPr>
        <w:spacing w:line="312" w:lineRule="auto"/>
        <w:rPr>
          <w:rFonts w:ascii="Times New Roman" w:hAnsi="Times New Roman"/>
          <w:bCs/>
          <w:color w:val="000000"/>
          <w:sz w:val="24"/>
          <w:szCs w:val="24"/>
        </w:rPr>
      </w:pPr>
      <w:r w:rsidRPr="00FC1DC2">
        <w:rPr>
          <w:rFonts w:ascii="Times New Roman" w:hAnsi="Times New Roman"/>
          <w:b/>
          <w:bCs/>
          <w:color w:val="C00000"/>
          <w:sz w:val="24"/>
          <w:szCs w:val="24"/>
        </w:rPr>
        <w:t>Câu</w:t>
      </w:r>
      <w:r w:rsidRPr="00FC1DC2">
        <w:rPr>
          <w:rFonts w:ascii="Times New Roman" w:hAnsi="Times New Roman"/>
          <w:b/>
          <w:bCs/>
          <w:color w:val="C00000"/>
          <w:sz w:val="24"/>
          <w:szCs w:val="24"/>
          <w:lang w:val="vi-VN"/>
        </w:rPr>
        <w:t xml:space="preserve"> 4</w:t>
      </w:r>
      <w:r w:rsidRPr="00FC1DC2">
        <w:rPr>
          <w:rFonts w:ascii="Times New Roman" w:hAnsi="Times New Roman"/>
          <w:b/>
          <w:bCs/>
          <w:color w:val="C00000"/>
          <w:sz w:val="24"/>
          <w:szCs w:val="24"/>
        </w:rPr>
        <w:t>.</w:t>
      </w:r>
      <w:r w:rsidRPr="00691131">
        <w:rPr>
          <w:rFonts w:ascii="Times New Roman" w:hAnsi="Times New Roman"/>
          <w:bCs/>
          <w:color w:val="000000"/>
          <w:sz w:val="24"/>
          <w:szCs w:val="24"/>
        </w:rPr>
        <w:t xml:space="preserve"> Đồ thị mô tả sự thay đổi động năng theo li độ của quả cầu có khối lượng 0,4kg trong một con lắc lò xo treo thẳng đứng như hình vẽ.</w:t>
      </w:r>
    </w:p>
    <w:tbl>
      <w:tblPr>
        <w:tblW w:w="9935" w:type="dxa"/>
        <w:tblLook w:val="04A0" w:firstRow="1" w:lastRow="0" w:firstColumn="1" w:lastColumn="0" w:noHBand="0" w:noVBand="1"/>
      </w:tblPr>
      <w:tblGrid>
        <w:gridCol w:w="5721"/>
        <w:gridCol w:w="531"/>
        <w:gridCol w:w="3683"/>
      </w:tblGrid>
      <w:tr w:rsidR="00691131" w:rsidRPr="00691131" w:rsidTr="00577657">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a. </w:t>
            </w:r>
            <w:r w:rsidRPr="00691131">
              <w:rPr>
                <w:rFonts w:ascii="Times New Roman" w:eastAsia="Calibri" w:hAnsi="Times New Roman"/>
                <w:bCs/>
                <w:color w:val="000000"/>
                <w:sz w:val="24"/>
                <w:szCs w:val="24"/>
              </w:rPr>
              <w:t>Từ đồ thị ta thấy tại</w:t>
            </w:r>
            <w:r w:rsidRPr="00691131">
              <w:rPr>
                <w:rFonts w:ascii="Times New Roman" w:eastAsia="Calibri" w:hAnsi="Times New Roman"/>
                <w:bCs/>
                <w:color w:val="000000"/>
                <w:sz w:val="24"/>
                <w:szCs w:val="24"/>
                <w:lang w:val="vi-VN"/>
              </w:rPr>
              <w:t xml:space="preserve"> x = 4cm thì </w:t>
            </w:r>
            <w:r w:rsidRPr="00691131">
              <w:rPr>
                <w:rFonts w:ascii="Times New Roman" w:eastAsia="Calibri" w:hAnsi="Times New Roman"/>
                <w:bCs/>
                <w:color w:val="000000"/>
                <w:sz w:val="24"/>
                <w:szCs w:val="24"/>
              </w:rPr>
              <w:t>W = W</w:t>
            </w:r>
            <w:r w:rsidRPr="00691131">
              <w:rPr>
                <w:rFonts w:ascii="Times New Roman" w:eastAsia="Calibri" w:hAnsi="Times New Roman"/>
                <w:bCs/>
                <w:color w:val="000000"/>
                <w:sz w:val="24"/>
                <w:szCs w:val="24"/>
                <w:vertAlign w:val="subscript"/>
              </w:rPr>
              <w:t>đmax</w:t>
            </w:r>
            <w:r w:rsidRPr="00691131">
              <w:rPr>
                <w:rFonts w:ascii="Times New Roman" w:eastAsia="Calibri" w:hAnsi="Times New Roman"/>
                <w:bCs/>
                <w:color w:val="000000"/>
                <w:sz w:val="24"/>
                <w:szCs w:val="24"/>
              </w:rPr>
              <w:t xml:space="preserve"> = 80mJ</w:t>
            </w:r>
            <w:r w:rsidRPr="00691131">
              <w:rPr>
                <w:rFonts w:ascii="Times New Roman" w:eastAsia="Calibri" w:hAnsi="Times New Roman"/>
                <w:b/>
                <w:color w:val="000000"/>
                <w:sz w:val="24"/>
                <w:szCs w:val="24"/>
                <w:lang w:val="fr-FR"/>
              </w:rPr>
              <w:t xml:space="preserve"> S</w:t>
            </w:r>
          </w:p>
        </w:tc>
        <w:tc>
          <w:tcPr>
            <w:tcW w:w="516" w:type="dxa"/>
            <w:shd w:val="clear" w:color="auto" w:fill="auto"/>
            <w:vAlign w:val="center"/>
          </w:tcPr>
          <w:p w:rsidR="00FE2564" w:rsidRPr="00691131" w:rsidRDefault="004038D9" w:rsidP="00577657">
            <w:pPr>
              <w:spacing w:line="312" w:lineRule="auto"/>
              <w:jc w:val="center"/>
              <w:rPr>
                <w:rFonts w:ascii="Times New Roman" w:eastAsia="Calibri" w:hAnsi="Times New Roman"/>
                <w:bCs/>
                <w:color w:val="000000"/>
                <w:sz w:val="24"/>
                <w:szCs w:val="24"/>
              </w:rPr>
            </w:pPr>
            <w:r>
              <w:rPr>
                <w:rFonts w:ascii="Times New Roman" w:hAnsi="Times New Roman"/>
              </w:rPr>
            </w:r>
            <w:r>
              <w:rPr>
                <w:rFonts w:ascii="Times New Roman" w:hAnsi="Times New Roman"/>
              </w:rPr>
              <w:pict>
                <v:rect id="_x0000_s1604"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CfgW3ZfwIAAPAE&#10;AAAOAAAAAAAAAAAAAAAAAC4CAABkcnMvZTJvRG9jLnhtbFBLAQItABQABgAIAAAAIQANQIZU2wAA&#10;AAMBAAAPAAAAAAAAAAAAAAAAANkEAABkcnMvZG93bnJldi54bWxQSwUGAAAAAAQABADzAAAA4QUA&#10;AAAA&#10;" filled="f" strokecolor="#1c334e" strokeweight="1.5pt">
                  <w10:wrap type="none"/>
                  <w10:anchorlock/>
                </v:rect>
              </w:pict>
            </w:r>
          </w:p>
        </w:tc>
        <w:tc>
          <w:tcPr>
            <w:tcW w:w="3681" w:type="dxa"/>
            <w:vMerge w:val="restart"/>
            <w:shd w:val="clear" w:color="auto" w:fill="auto"/>
            <w:vAlign w:val="center"/>
          </w:tcPr>
          <w:p w:rsidR="00FE2564" w:rsidRPr="00691131" w:rsidRDefault="006552AD" w:rsidP="00577657">
            <w:pPr>
              <w:spacing w:line="312" w:lineRule="auto"/>
              <w:rPr>
                <w:rFonts w:ascii="Times New Roman" w:eastAsia="Calibri" w:hAnsi="Times New Roman"/>
                <w:bCs/>
                <w:color w:val="000000"/>
                <w:sz w:val="24"/>
                <w:szCs w:val="24"/>
              </w:rPr>
            </w:pPr>
            <w:r>
              <w:rPr>
                <w:rFonts w:ascii="Times New Roman" w:eastAsia="Calibri" w:hAnsi="Times New Roman"/>
                <w:noProof/>
                <w:color w:val="000000"/>
                <w:sz w:val="24"/>
                <w:szCs w:val="24"/>
              </w:rPr>
              <w:pict>
                <v:shape id="Picture 1438595697" o:spid="_x0000_i1577" type="#_x0000_t75" alt="Description: 193 tuong anh" style="width:173.25pt;height:123.75pt;visibility:visible">
                  <v:imagedata r:id="rId821" o:title="193 tuong anh" croptop="2850f" cropleft="3006f" cropright="2090f"/>
                </v:shape>
              </w:pict>
            </w:r>
          </w:p>
        </w:tc>
      </w:tr>
      <w:tr w:rsidR="00691131" w:rsidRPr="00691131" w:rsidTr="00577657">
        <w:trPr>
          <w:trHeight w:val="586"/>
        </w:trPr>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b. </w:t>
            </w:r>
            <w:r w:rsidRPr="00691131">
              <w:rPr>
                <w:rFonts w:ascii="Times New Roman" w:eastAsia="Calibri" w:hAnsi="Times New Roman"/>
                <w:bCs/>
                <w:color w:val="000000"/>
                <w:sz w:val="24"/>
                <w:szCs w:val="24"/>
              </w:rPr>
              <w:t>Tại x = 2cm, từ đồ thị ta thấy W</w:t>
            </w:r>
            <w:r w:rsidRPr="00691131">
              <w:rPr>
                <w:rFonts w:ascii="Times New Roman" w:eastAsia="Calibri" w:hAnsi="Times New Roman"/>
                <w:bCs/>
                <w:color w:val="000000"/>
                <w:sz w:val="24"/>
                <w:szCs w:val="24"/>
                <w:vertAlign w:val="subscript"/>
              </w:rPr>
              <w:t>đ</w:t>
            </w:r>
            <w:r w:rsidRPr="00691131">
              <w:rPr>
                <w:rFonts w:ascii="Times New Roman" w:eastAsia="Calibri" w:hAnsi="Times New Roman"/>
                <w:bCs/>
                <w:color w:val="000000"/>
                <w:sz w:val="24"/>
                <w:szCs w:val="24"/>
              </w:rPr>
              <w:t xml:space="preserve"> = 60mJ</w:t>
            </w:r>
            <w:r w:rsidRPr="00691131">
              <w:rPr>
                <w:rFonts w:ascii="Times New Roman" w:eastAsia="Calibri" w:hAnsi="Times New Roman"/>
                <w:b/>
                <w:color w:val="000000"/>
                <w:sz w:val="24"/>
                <w:szCs w:val="24"/>
                <w:lang w:val="fr-FR"/>
              </w:rPr>
              <w:t xml:space="preserve"> Đ</w:t>
            </w:r>
          </w:p>
        </w:tc>
        <w:tc>
          <w:tcPr>
            <w:tcW w:w="516" w:type="dxa"/>
            <w:shd w:val="clear" w:color="auto" w:fill="auto"/>
            <w:vAlign w:val="center"/>
          </w:tcPr>
          <w:p w:rsidR="00FE2564" w:rsidRPr="00691131" w:rsidRDefault="004038D9" w:rsidP="00577657">
            <w:pPr>
              <w:spacing w:line="312" w:lineRule="auto"/>
              <w:jc w:val="center"/>
              <w:rPr>
                <w:rFonts w:ascii="Times New Roman" w:eastAsia="Calibri" w:hAnsi="Times New Roman"/>
                <w:bCs/>
                <w:color w:val="000000"/>
                <w:sz w:val="24"/>
                <w:szCs w:val="24"/>
              </w:rPr>
            </w:pPr>
            <w:r>
              <w:rPr>
                <w:rFonts w:ascii="Times New Roman" w:hAnsi="Times New Roman"/>
              </w:rPr>
            </w:r>
            <w:r>
              <w:rPr>
                <w:rFonts w:ascii="Times New Roman" w:hAnsi="Times New Roman"/>
              </w:rPr>
              <w:pict>
                <v:rect id="_x0000_s1602"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" filled="f" strokecolor="#1c334e" strokeweight="1.5pt">
                  <w10:wrap type="none"/>
                  <w10:anchorlock/>
                </v:rect>
              </w:pict>
            </w: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r w:rsidR="00691131" w:rsidRPr="00691131" w:rsidTr="00577657">
        <w:trPr>
          <w:trHeight w:val="608"/>
        </w:trPr>
        <w:tc>
          <w:tcPr>
            <w:tcW w:w="5738" w:type="dxa"/>
            <w:shd w:val="clear" w:color="auto" w:fill="auto"/>
            <w:vAlign w:val="center"/>
          </w:tcPr>
          <w:p w:rsidR="00FE2564" w:rsidRPr="00691131" w:rsidRDefault="00FE2564" w:rsidP="00577657">
            <w:pPr>
              <w:spacing w:line="312" w:lineRule="auto"/>
              <w:rPr>
                <w:rFonts w:ascii="Times New Roman" w:eastAsia="Calibri" w:hAnsi="Times New Roman"/>
                <w:b/>
                <w:bCs/>
                <w:color w:val="000000"/>
                <w:sz w:val="24"/>
                <w:szCs w:val="24"/>
              </w:rPr>
            </w:pPr>
            <w:r w:rsidRPr="00691131">
              <w:rPr>
                <w:rFonts w:ascii="Times New Roman" w:eastAsia="Calibri" w:hAnsi="Times New Roman"/>
                <w:b/>
                <w:bCs/>
                <w:color w:val="000000"/>
                <w:sz w:val="24"/>
                <w:szCs w:val="24"/>
              </w:rPr>
              <w:t xml:space="preserve">c. </w:t>
            </w:r>
            <w:r w:rsidRPr="00691131">
              <w:rPr>
                <w:rFonts w:ascii="Times New Roman" w:eastAsia="Calibri" w:hAnsi="Times New Roman"/>
                <w:bCs/>
                <w:color w:val="000000"/>
                <w:sz w:val="24"/>
                <w:szCs w:val="24"/>
              </w:rPr>
              <w:t>Thế năng tại vị trí x = 2cm : W</w:t>
            </w:r>
            <w:r w:rsidRPr="00691131">
              <w:rPr>
                <w:rFonts w:ascii="Times New Roman" w:eastAsia="Calibri" w:hAnsi="Times New Roman"/>
                <w:bCs/>
                <w:color w:val="000000"/>
                <w:sz w:val="24"/>
                <w:szCs w:val="24"/>
                <w:vertAlign w:val="subscript"/>
              </w:rPr>
              <w:t xml:space="preserve">t </w:t>
            </w:r>
            <w:r w:rsidRPr="00691131">
              <w:rPr>
                <w:rFonts w:ascii="Times New Roman" w:eastAsia="Calibri" w:hAnsi="Times New Roman"/>
                <w:bCs/>
                <w:color w:val="000000"/>
                <w:sz w:val="24"/>
                <w:szCs w:val="24"/>
              </w:rPr>
              <w:t xml:space="preserve"> = </w:t>
            </w:r>
            <w:r w:rsidRPr="00691131">
              <w:rPr>
                <w:rFonts w:ascii="Times New Roman" w:eastAsia="Calibri" w:hAnsi="Times New Roman"/>
                <w:bCs/>
                <w:color w:val="000000"/>
                <w:sz w:val="24"/>
                <w:szCs w:val="24"/>
                <w:lang w:val="vi-VN"/>
              </w:rPr>
              <w:t>4</w:t>
            </w:r>
            <w:r w:rsidRPr="00691131">
              <w:rPr>
                <w:rFonts w:ascii="Times New Roman" w:eastAsia="Calibri" w:hAnsi="Times New Roman"/>
                <w:bCs/>
                <w:color w:val="000000"/>
                <w:sz w:val="24"/>
                <w:szCs w:val="24"/>
              </w:rPr>
              <w:t>0mJ.</w:t>
            </w:r>
            <w:r w:rsidRPr="00691131">
              <w:rPr>
                <w:rFonts w:ascii="Times New Roman" w:eastAsia="Calibri" w:hAnsi="Times New Roman"/>
                <w:b/>
                <w:color w:val="000000"/>
                <w:sz w:val="24"/>
                <w:szCs w:val="24"/>
                <w:lang w:val="fr-FR"/>
              </w:rPr>
              <w:t xml:space="preserve"> S</w:t>
            </w:r>
            <w:r w:rsidRPr="00691131">
              <w:rPr>
                <w:rFonts w:ascii="Times New Roman" w:eastAsia="Calibri" w:hAnsi="Times New Roman"/>
                <w:bCs/>
                <w:color w:val="000000"/>
                <w:sz w:val="24"/>
                <w:szCs w:val="24"/>
              </w:rPr>
              <w:t xml:space="preserve"> </w:t>
            </w:r>
          </w:p>
        </w:tc>
        <w:tc>
          <w:tcPr>
            <w:tcW w:w="516" w:type="dxa"/>
            <w:shd w:val="clear" w:color="auto" w:fill="auto"/>
            <w:vAlign w:val="center"/>
          </w:tcPr>
          <w:p w:rsidR="00FE2564" w:rsidRPr="00691131" w:rsidRDefault="004038D9" w:rsidP="00577657">
            <w:pPr>
              <w:spacing w:line="312" w:lineRule="auto"/>
              <w:jc w:val="center"/>
              <w:rPr>
                <w:rFonts w:ascii="Times New Roman" w:eastAsia="Calibri" w:hAnsi="Times New Roman"/>
                <w:bCs/>
                <w:color w:val="000000"/>
                <w:sz w:val="24"/>
                <w:szCs w:val="24"/>
              </w:rPr>
            </w:pPr>
            <w:r>
              <w:rPr>
                <w:rFonts w:ascii="Times New Roman" w:hAnsi="Times New Roman"/>
              </w:rPr>
            </w:r>
            <w:r>
              <w:rPr>
                <w:rFonts w:ascii="Times New Roman" w:hAnsi="Times New Roman"/>
              </w:rPr>
              <w:pict>
                <v:rect id="_x0000_s1601"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AFN1AcfwIAAPAE&#10;AAAOAAAAAAAAAAAAAAAAAC4CAABkcnMvZTJvRG9jLnhtbFBLAQItABQABgAIAAAAIQANQIZU2wAA&#10;AAMBAAAPAAAAAAAAAAAAAAAAANkEAABkcnMvZG93bnJldi54bWxQSwUGAAAAAAQABADzAAAA4QUA&#10;AAAA&#10;" filled="f" strokecolor="#1c334e" strokeweight="1.5pt">
                  <w10:wrap type="none"/>
                  <w10:anchorlock/>
                </v:rect>
              </w:pict>
            </w: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r w:rsidR="00691131" w:rsidRPr="00691131" w:rsidTr="00577657">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d. </w:t>
            </w:r>
            <w:r w:rsidRPr="00691131">
              <w:rPr>
                <w:rFonts w:ascii="Times New Roman" w:eastAsia="Calibri" w:hAnsi="Times New Roman"/>
                <w:bCs/>
                <w:color w:val="000000"/>
                <w:sz w:val="24"/>
                <w:szCs w:val="24"/>
              </w:rPr>
              <w:t>Ta có v</w:t>
            </w:r>
            <w:r w:rsidRPr="00691131">
              <w:rPr>
                <w:rFonts w:ascii="Times New Roman" w:eastAsia="Calibri" w:hAnsi="Times New Roman"/>
                <w:bCs/>
                <w:color w:val="000000"/>
                <w:sz w:val="24"/>
                <w:szCs w:val="24"/>
                <w:vertAlign w:val="subscript"/>
              </w:rPr>
              <w:t>max</w:t>
            </w:r>
            <w:r w:rsidRPr="00691131">
              <w:rPr>
                <w:rFonts w:ascii="Times New Roman" w:eastAsia="Calibri" w:hAnsi="Times New Roman"/>
                <w:bCs/>
                <w:color w:val="000000"/>
                <w:sz w:val="24"/>
                <w:szCs w:val="24"/>
              </w:rPr>
              <w:t xml:space="preserve"> = </w:t>
            </w:r>
            <w:r w:rsidR="00577657" w:rsidRPr="00C03169">
              <w:rPr>
                <w:rFonts w:ascii="Times New Roman" w:hAnsi="Times New Roman"/>
                <w:bCs/>
                <w:color w:val="000000"/>
                <w:sz w:val="24"/>
                <w:szCs w:val="24"/>
              </w:rPr>
              <w:fldChar w:fldCharType="begin"/>
            </w:r>
            <w:r w:rsidR="00577657" w:rsidRPr="00C03169">
              <w:rPr>
                <w:rFonts w:ascii="Times New Roman" w:hAnsi="Times New Roman"/>
                <w:bCs/>
                <w:color w:val="000000"/>
                <w:sz w:val="24"/>
                <w:szCs w:val="24"/>
              </w:rPr>
              <w:instrText xml:space="preserve"> QUOTE </w:instrText>
            </w:r>
            <w:r w:rsidR="004038D9">
              <w:rPr>
                <w:rFonts w:ascii="Times New Roman" w:eastAsia="Calibri" w:hAnsi="Times New Roman"/>
                <w:position w:val="-14"/>
              </w:rPr>
              <w:pict>
                <v:shape id="_x0000_i1578"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4C6&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E64C6&quot; wsp:rsidP=&quot;006E64C6&quot;&gt;&lt;m:oMathPara&gt;&lt;m:oMath&gt;&lt;m:f&gt;&lt;m:fPr&gt;&lt;m:ctrlPr&gt;&lt;w:rPr&gt;&lt;w:rFonts w:ascii=&quot;Cambria Math&quot; w:h-ansi=&quot;Cambria Math&quot;/&gt;&lt;wx:font wx:val=&quot;Cambria Math&quot;/&gt;&lt;w:b-cs/&gt;&lt;w:i/&gt;&lt;w:color w:val=&quot;000000&quot;/&gt;&lt;w:sz w:val=&quot;24&quot;/&gt;&lt;w:sz-cs w:val=&quot;24&quot;/&gt;&lt;/w:rPr&gt;&lt;/m:ctrlPr&gt;&lt;/m:fPr&gt;&lt;m:num&gt;&lt;m:rad&gt;&lt;m:radPr&gt;&lt;m:degHide m:val=&quot;1&quot;/&gt;&lt;m:ctrlPr&gt;&lt;w:rPr&gt;&lt;w:rFonts w:ascii=&quot;Cambria Math&quot; w:h-ansi=&quot;Cambria Math&quot;/&gt;&lt;wx:font wx:val=&quot;Cambria Math&quot;/&gt;&lt;w:b-cs/&gt;&lt;w:i/&gt;&lt;w:color w:val=&quot;000000&quot;/&gt;&lt;w:sz w:val=&quot;24&quot;/&gt;&lt;w:sz-cs w:val=&quot;24&quot;/&gt;&lt;/w:rPr&gt;&lt;/m:ctrlPr&gt;&lt;/m:radPr&gt;&lt;m:deg/&gt;&lt;m:e&gt;&lt;m:r&gt;&lt;w:rPr&gt;&lt;w:rFonts w:ascii=&quot;Cambria Math&quot; w:h-ansi=&quot;Cambria Math&quot;/&gt;&lt;wx:font wx:val=&quot;Cambria Math&quot;/&gt;&lt;w:i/&gt;&lt;w:color w:val=&quot;000000&quot;/&gt;&lt;w:sz w:val=&quot;24&quot;/&gt;&lt;w:sz-cs w:val=&quot;24&quot;/&gt;&lt;/w:rPr&gt;&lt;m:t&gt;10&lt;/m:t&gt;&lt;/m:r&gt;&lt;/m:e&gt;&lt;/m:rad&gt;&lt;/m:num&gt;&lt;m:den&gt;&lt;m:r&gt;&lt;w:rPr&gt;&lt;w:rFonts w:ascii=&quot;Cambria Math&quot; w:h-ansi=&quot;Cambria Math&quot;/&gt;&lt;wx:font wx:val=&quot;Cambria Math&quot;/&gt;&lt;w:i/&gt;&lt;w:color w:val=&quot;000000&quot;/&gt;&lt;w:sz w:val=&quot;24&quot;/&gt;&lt;w:sz-cs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00577657" w:rsidRPr="00C03169">
              <w:rPr>
                <w:rFonts w:ascii="Times New Roman" w:hAnsi="Times New Roman"/>
                <w:bCs/>
                <w:color w:val="000000"/>
                <w:sz w:val="24"/>
                <w:szCs w:val="24"/>
              </w:rPr>
              <w:instrText xml:space="preserve"> </w:instrText>
            </w:r>
            <w:r w:rsidR="00577657" w:rsidRPr="00C03169">
              <w:rPr>
                <w:rFonts w:ascii="Times New Roman" w:hAnsi="Times New Roman"/>
                <w:bCs/>
                <w:color w:val="000000"/>
                <w:sz w:val="24"/>
                <w:szCs w:val="24"/>
              </w:rPr>
              <w:fldChar w:fldCharType="separate"/>
            </w:r>
            <w:r w:rsidR="004038D9">
              <w:rPr>
                <w:rFonts w:ascii="Times New Roman" w:eastAsia="Calibri" w:hAnsi="Times New Roman"/>
                <w:position w:val="-14"/>
              </w:rPr>
              <w:pict>
                <v:shape id="_x0000_i1579"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4C6&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E64C6&quot; wsp:rsidP=&quot;006E64C6&quot;&gt;&lt;m:oMathPara&gt;&lt;m:oMath&gt;&lt;m:f&gt;&lt;m:fPr&gt;&lt;m:ctrlPr&gt;&lt;w:rPr&gt;&lt;w:rFonts w:ascii=&quot;Cambria Math&quot; w:h-ansi=&quot;Cambria Math&quot;/&gt;&lt;wx:font wx:val=&quot;Cambria Math&quot;/&gt;&lt;w:b-cs/&gt;&lt;w:i/&gt;&lt;w:color w:val=&quot;000000&quot;/&gt;&lt;w:sz w:val=&quot;24&quot;/&gt;&lt;w:sz-cs w:val=&quot;24&quot;/&gt;&lt;/w:rPr&gt;&lt;/m:ctrlPr&gt;&lt;/m:fPr&gt;&lt;m:num&gt;&lt;m:rad&gt;&lt;m:radPr&gt;&lt;m:degHide m:val=&quot;1&quot;/&gt;&lt;m:ctrlPr&gt;&lt;w:rPr&gt;&lt;w:rFonts w:ascii=&quot;Cambria Math&quot; w:h-ansi=&quot;Cambria Math&quot;/&gt;&lt;wx:font wx:val=&quot;Cambria Math&quot;/&gt;&lt;w:b-cs/&gt;&lt;w:i/&gt;&lt;w:color w:val=&quot;000000&quot;/&gt;&lt;w:sz w:val=&quot;24&quot;/&gt;&lt;w:sz-cs w:val=&quot;24&quot;/&gt;&lt;/w:rPr&gt;&lt;/m:ctrlPr&gt;&lt;/m:radPr&gt;&lt;m:deg/&gt;&lt;m:e&gt;&lt;m:r&gt;&lt;w:rPr&gt;&lt;w:rFonts w:ascii=&quot;Cambria Math&quot; w:h-ansi=&quot;Cambria Math&quot;/&gt;&lt;wx:font wx:val=&quot;Cambria Math&quot;/&gt;&lt;w:i/&gt;&lt;w:color w:val=&quot;000000&quot;/&gt;&lt;w:sz w:val=&quot;24&quot;/&gt;&lt;w:sz-cs w:val=&quot;24&quot;/&gt;&lt;/w:rPr&gt;&lt;m:t&gt;10&lt;/m:t&gt;&lt;/m:r&gt;&lt;/m:e&gt;&lt;/m:rad&gt;&lt;/m:num&gt;&lt;m:den&gt;&lt;m:r&gt;&lt;w:rPr&gt;&lt;w:rFonts w:ascii=&quot;Cambria Math&quot; w:h-ansi=&quot;Cambria Math&quot;/&gt;&lt;wx:font wx:val=&quot;Cambria Math&quot;/&gt;&lt;w:i/&gt;&lt;w:color w:val=&quot;000000&quot;/&gt;&lt;w:sz w:val=&quot;24&quot;/&gt;&lt;w:sz-cs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00577657" w:rsidRPr="00C03169">
              <w:rPr>
                <w:rFonts w:ascii="Times New Roman" w:hAnsi="Times New Roman"/>
                <w:bCs/>
                <w:color w:val="000000"/>
                <w:sz w:val="24"/>
                <w:szCs w:val="24"/>
              </w:rPr>
              <w:fldChar w:fldCharType="end"/>
            </w:r>
            <w:r w:rsidRPr="00691131">
              <w:rPr>
                <w:rFonts w:ascii="Times New Roman" w:eastAsia="Calibri" w:hAnsi="Times New Roman"/>
                <w:bCs/>
                <w:color w:val="000000"/>
                <w:sz w:val="24"/>
                <w:szCs w:val="24"/>
              </w:rPr>
              <w:t xml:space="preserve"> (m/s)</w:t>
            </w:r>
            <w:r w:rsidRPr="00691131">
              <w:rPr>
                <w:rFonts w:ascii="Times New Roman" w:eastAsia="Calibri" w:hAnsi="Times New Roman"/>
                <w:b/>
                <w:color w:val="000000"/>
                <w:sz w:val="24"/>
                <w:szCs w:val="24"/>
                <w:lang w:val="fr-FR"/>
              </w:rPr>
              <w:t xml:space="preserve"> Đ</w:t>
            </w:r>
          </w:p>
        </w:tc>
        <w:tc>
          <w:tcPr>
            <w:tcW w:w="516" w:type="dxa"/>
            <w:shd w:val="clear" w:color="auto" w:fill="auto"/>
            <w:vAlign w:val="center"/>
          </w:tcPr>
          <w:p w:rsidR="00FE2564" w:rsidRPr="00691131" w:rsidRDefault="004038D9" w:rsidP="00577657">
            <w:pPr>
              <w:spacing w:line="312" w:lineRule="auto"/>
              <w:jc w:val="center"/>
              <w:rPr>
                <w:rFonts w:ascii="Times New Roman" w:eastAsia="Calibri" w:hAnsi="Times New Roman"/>
                <w:bCs/>
                <w:color w:val="000000"/>
                <w:sz w:val="24"/>
                <w:szCs w:val="24"/>
              </w:rPr>
            </w:pPr>
            <w:r>
              <w:rPr>
                <w:rFonts w:ascii="Times New Roman" w:hAnsi="Times New Roman"/>
              </w:rPr>
            </w:r>
            <w:r>
              <w:rPr>
                <w:rFonts w:ascii="Times New Roman" w:hAnsi="Times New Roman"/>
              </w:rPr>
              <w:pict>
                <v:rect id="_x0000_s1598" alt="Description: 193 tuong anh" style="width:14.15pt;height:14.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" filled="f" strokecolor="#1c334e" strokeweight="1.5pt">
                  <w10:wrap type="none"/>
                  <w10:anchorlock/>
                </v:rect>
              </w:pict>
            </w: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bl>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 xml:space="preserve">III. Trắc nghiệm trả lời ngắn:  </w:t>
      </w:r>
      <w:r w:rsidRPr="00691131">
        <w:rPr>
          <w:rFonts w:ascii="Times New Roman" w:eastAsia="Calibri" w:hAnsi="Times New Roman"/>
          <w:b/>
          <w:color w:val="000000"/>
          <w:sz w:val="24"/>
          <w:szCs w:val="24"/>
        </w:rPr>
        <w:t>(1,5 điểm)</w:t>
      </w:r>
    </w:p>
    <w:p w:rsidR="00FE2564" w:rsidRPr="00691131" w:rsidRDefault="00FE2564" w:rsidP="00691131">
      <w:pPr>
        <w:tabs>
          <w:tab w:val="left" w:pos="992"/>
        </w:tabs>
        <w:spacing w:line="312" w:lineRule="auto"/>
        <w:ind w:left="992" w:hanging="992"/>
        <w:jc w:val="both"/>
        <w:rPr>
          <w:rFonts w:ascii="Times New Roman" w:eastAsia="Calibri" w:hAnsi="Times New Roman"/>
          <w:i/>
          <w:iCs/>
          <w:color w:val="000000"/>
          <w:sz w:val="24"/>
          <w:szCs w:val="24"/>
          <w:lang w:val="pt-BR"/>
        </w:rPr>
      </w:pPr>
      <w:r w:rsidRPr="00691131">
        <w:rPr>
          <w:rFonts w:ascii="Times New Roman" w:eastAsia="Calibri" w:hAnsi="Times New Roman"/>
          <w:i/>
          <w:iCs/>
          <w:color w:val="000000"/>
          <w:sz w:val="24"/>
          <w:szCs w:val="24"/>
          <w:lang w:val="pt-BR"/>
        </w:rPr>
        <w:t>Thí sinh trả lời từ câu 1 đến câu 6. Mỗi câu trả lời đúng thí sinh được 0,25 điểm</w:t>
      </w:r>
    </w:p>
    <w:p w:rsidR="00FE2564" w:rsidRPr="00691131" w:rsidRDefault="00FE2564" w:rsidP="00691131">
      <w:pPr>
        <w:spacing w:line="312" w:lineRule="auto"/>
        <w:rPr>
          <w:rFonts w:ascii="Times New Roman" w:hAnsi="Times New Roman"/>
          <w:color w:val="000000"/>
          <w:sz w:val="24"/>
          <w:szCs w:val="24"/>
        </w:rPr>
      </w:pPr>
      <w:r w:rsidRPr="00FC1DC2">
        <w:rPr>
          <w:rFonts w:ascii="Times New Roman" w:hAnsi="Times New Roman"/>
          <w:b/>
          <w:color w:val="C00000"/>
          <w:sz w:val="24"/>
          <w:szCs w:val="24"/>
          <w:lang w:val="vi-VN"/>
        </w:rPr>
        <w:t>Câu 1:</w:t>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rPr>
        <w:t>Một vật dao động điều hoà theo phương trình : x =6cos(πt+</w:t>
      </w:r>
      <w:r w:rsidR="00577657" w:rsidRPr="00C03169">
        <w:rPr>
          <w:rFonts w:ascii="Times New Roman" w:hAnsi="Times New Roman"/>
          <w:color w:val="000000"/>
          <w:sz w:val="24"/>
          <w:szCs w:val="24"/>
        </w:rPr>
        <w:fldChar w:fldCharType="begin"/>
      </w:r>
      <w:r w:rsidR="00577657" w:rsidRPr="00C03169">
        <w:rPr>
          <w:rFonts w:ascii="Times New Roman" w:hAnsi="Times New Roman"/>
          <w:color w:val="000000"/>
          <w:sz w:val="24"/>
          <w:szCs w:val="24"/>
        </w:rPr>
        <w:instrText xml:space="preserve"> QUOTE </w:instrText>
      </w:r>
      <w:r w:rsidR="004038D9">
        <w:rPr>
          <w:rFonts w:ascii="Times New Roman" w:hAnsi="Times New Roman"/>
          <w:position w:val="-14"/>
        </w:rPr>
        <w:pict>
          <v:shape id="_x0000_i1580"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500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55008&quot; wsp:rsidP=&quot;00955008&quot;&gt;&lt;m:oMathPara&gt;&lt;m:oMath&gt;&lt;m:f&gt;&lt;m:fPr&gt;&lt;m:ctrlPr&gt;&lt;w:rPr&gt;&lt;w:rFonts w:ascii=&quot;Cambria Math&quot; w:h-ansi=&quot;Cambria Math&quot;/&gt;&lt;wx:font wx:val=&quot;Cambria Math&quot;/&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Ï€&lt;/m:t&gt;&lt;/m:r&gt;&lt;/m:num&gt;&lt;m:den&gt;&lt;m:r&gt;&lt;w:rPr&gt;&lt;w:rFonts w:ascii=&quot;Cambria Math&quot; w:h-ansi=&quot;Cambria Math&quot;/&gt;&lt;wx:font wx:val=&quot;Cambria Math&quot;/&gt;&lt;w:i/&gt;&lt;w:color w:val=&quot;000000&quot;/&gt;&lt;w:sz w:val=&quot;24&quot;/&gt;&lt;w:sz-cs w:val=&quot;24&quot;/&gt;&lt;/w:rPr&gt;&lt;m:t&gt;3&lt;/m:t&gt;&lt;/m:r&gt;&lt;/m:den&gt;&lt;/m:f&gt;&lt;m:r&gt;&lt;w:rPr&gt;&lt;w:rFonts w:ascii=&quot;Cambria Math&quot; w:h-ansi=&quot;Cambria Math&quot;/&gt;&lt;wx:font wx:val=&quot;Cambria Math&quot;/&gt;&lt;w:i/&gt;&lt;w:color w:val=&quot;000000&quot;/&gt;&lt;w:sz w:val=&quot;24&quot;/&gt;&lt;w:sz-cs w:val=&quot;24&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00577657" w:rsidRPr="00C03169">
        <w:rPr>
          <w:rFonts w:ascii="Times New Roman" w:hAnsi="Times New Roman"/>
          <w:color w:val="000000"/>
          <w:sz w:val="24"/>
          <w:szCs w:val="24"/>
        </w:rPr>
        <w:instrText xml:space="preserve"> </w:instrText>
      </w:r>
      <w:r w:rsidR="00577657" w:rsidRPr="00C03169">
        <w:rPr>
          <w:rFonts w:ascii="Times New Roman" w:hAnsi="Times New Roman"/>
          <w:color w:val="000000"/>
          <w:sz w:val="24"/>
          <w:szCs w:val="24"/>
        </w:rPr>
        <w:fldChar w:fldCharType="separate"/>
      </w:r>
      <w:r w:rsidR="004038D9">
        <w:rPr>
          <w:rFonts w:ascii="Times New Roman" w:hAnsi="Times New Roman"/>
          <w:position w:val="-14"/>
        </w:rPr>
        <w:pict>
          <v:shape id="_x0000_i1581"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500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55008&quot; wsp:rsidP=&quot;00955008&quot;&gt;&lt;m:oMathPara&gt;&lt;m:oMath&gt;&lt;m:f&gt;&lt;m:fPr&gt;&lt;m:ctrlPr&gt;&lt;w:rPr&gt;&lt;w:rFonts w:ascii=&quot;Cambria Math&quot; w:h-ansi=&quot;Cambria Math&quot;/&gt;&lt;wx:font wx:val=&quot;Cambria Math&quot;/&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Ï€&lt;/m:t&gt;&lt;/m:r&gt;&lt;/m:num&gt;&lt;m:den&gt;&lt;m:r&gt;&lt;w:rPr&gt;&lt;w:rFonts w:ascii=&quot;Cambria Math&quot; w:h-ansi=&quot;Cambria Math&quot;/&gt;&lt;wx:font wx:val=&quot;Cambria Math&quot;/&gt;&lt;w:i/&gt;&lt;w:color w:val=&quot;000000&quot;/&gt;&lt;w:sz w:val=&quot;24&quot;/&gt;&lt;w:sz-cs w:val=&quot;24&quot;/&gt;&lt;/w:rPr&gt;&lt;m:t&gt;3&lt;/m:t&gt;&lt;/m:r&gt;&lt;/m:den&gt;&lt;/m:f&gt;&lt;m:r&gt;&lt;w:rPr&gt;&lt;w:rFonts w:ascii=&quot;Cambria Math&quot; w:h-ansi=&quot;Cambria Math&quot;/&gt;&lt;wx:font wx:val=&quot;Cambria Math&quot;/&gt;&lt;w:i/&gt;&lt;w:color w:val=&quot;000000&quot;/&gt;&lt;w:sz w:val=&quot;24&quot;/&gt;&lt;w:sz-cs w:val=&quot;24&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00577657" w:rsidRPr="00C03169">
        <w:rPr>
          <w:rFonts w:ascii="Times New Roman" w:hAnsi="Times New Roman"/>
          <w:color w:val="000000"/>
          <w:sz w:val="24"/>
          <w:szCs w:val="24"/>
        </w:rPr>
        <w:fldChar w:fldCharType="end"/>
      </w:r>
      <w:r w:rsidRPr="00691131">
        <w:rPr>
          <w:rFonts w:ascii="Times New Roman" w:hAnsi="Times New Roman"/>
          <w:color w:val="000000"/>
          <w:sz w:val="24"/>
          <w:szCs w:val="24"/>
        </w:rPr>
        <w:t xml:space="preserve"> Toạ độ của chất điểm tại thời điểm t = 5s</w:t>
      </w:r>
      <w:r w:rsidRPr="00691131">
        <w:rPr>
          <w:rFonts w:ascii="Times New Roman" w:hAnsi="Times New Roman"/>
          <w:color w:val="000000"/>
          <w:sz w:val="24"/>
          <w:szCs w:val="24"/>
          <w:lang w:val="vi-VN"/>
        </w:rPr>
        <w:t xml:space="preserve"> bằng bao nhiêu </w:t>
      </w:r>
      <w:r w:rsidRPr="00691131">
        <w:rPr>
          <w:rFonts w:ascii="Times New Roman" w:hAnsi="Times New Roman"/>
          <w:b/>
          <w:color w:val="000000"/>
          <w:sz w:val="24"/>
          <w:szCs w:val="24"/>
          <w:lang w:val="vi-VN"/>
        </w:rPr>
        <w:t>cm</w:t>
      </w:r>
      <w:r w:rsidRPr="00691131">
        <w:rPr>
          <w:rFonts w:ascii="Times New Roman" w:hAnsi="Times New Roman"/>
          <w:color w:val="000000"/>
          <w:sz w:val="24"/>
          <w:szCs w:val="24"/>
          <w:lang w:val="vi-VN"/>
        </w:rPr>
        <w:t>?</w:t>
      </w:r>
      <w:r w:rsidRPr="00691131">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bookmarkStart w:id="45" w:name="_Hlk168124362"/>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3</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bookmarkEnd w:id="45"/>
    <w:p w:rsidR="00FE2564" w:rsidRPr="00691131" w:rsidRDefault="00FE2564" w:rsidP="00691131">
      <w:pPr>
        <w:tabs>
          <w:tab w:val="left" w:pos="426"/>
          <w:tab w:val="left" w:pos="720"/>
          <w:tab w:val="left" w:pos="900"/>
          <w:tab w:val="left" w:pos="5797"/>
        </w:tabs>
        <w:spacing w:line="312" w:lineRule="auto"/>
        <w:rPr>
          <w:rFonts w:ascii="Times New Roman" w:eastAsia="Palatino Linotype" w:hAnsi="Times New Roman"/>
          <w:sz w:val="24"/>
          <w:szCs w:val="24"/>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2.</w:t>
      </w:r>
      <w:r w:rsidRPr="00691131">
        <w:rPr>
          <w:rFonts w:ascii="Times New Roman" w:eastAsia="Palatino Linotype" w:hAnsi="Times New Roman"/>
          <w:sz w:val="24"/>
          <w:szCs w:val="24"/>
          <w:lang w:val="vi-VN"/>
        </w:rPr>
        <w:t xml:space="preserve"> </w:t>
      </w:r>
      <w:r w:rsidRPr="00691131">
        <w:rPr>
          <w:rFonts w:ascii="Times New Roman" w:hAnsi="Times New Roman"/>
          <w:sz w:val="24"/>
          <w:szCs w:val="24"/>
        </w:rPr>
        <w:t>Một vật có khối lượng m = 100g DĐĐH có đồ thị biến thiên của li độ theo thời gian như hình bên. Lấy π</w:t>
      </w:r>
      <w:r w:rsidRPr="00691131">
        <w:rPr>
          <w:rFonts w:ascii="Times New Roman" w:hAnsi="Times New Roman"/>
          <w:sz w:val="24"/>
          <w:szCs w:val="24"/>
          <w:vertAlign w:val="superscript"/>
        </w:rPr>
        <w:t>2</w:t>
      </w:r>
      <w:r w:rsidRPr="00691131">
        <w:rPr>
          <w:rFonts w:ascii="Times New Roman" w:hAnsi="Times New Roman"/>
          <w:sz w:val="24"/>
          <w:szCs w:val="24"/>
        </w:rPr>
        <w:t xml:space="preserve"> = 10. Cơ năng của vật là bao nhiêu </w:t>
      </w:r>
      <w:r w:rsidRPr="00691131">
        <w:rPr>
          <w:rFonts w:ascii="Times New Roman" w:hAnsi="Times New Roman"/>
          <w:b/>
          <w:sz w:val="24"/>
          <w:szCs w:val="24"/>
        </w:rPr>
        <w:t>J</w:t>
      </w:r>
      <w:r w:rsidRPr="00691131">
        <w:rPr>
          <w:rFonts w:ascii="Times New Roman" w:hAnsi="Times New Roman"/>
          <w:sz w:val="24"/>
          <w:szCs w:val="24"/>
        </w:rPr>
        <w:t>?(</w:t>
      </w:r>
      <w:r w:rsidRPr="00691131">
        <w:rPr>
          <w:rFonts w:ascii="Times New Roman" w:eastAsia="Palatino Linotype" w:hAnsi="Times New Roman"/>
          <w:sz w:val="24"/>
          <w:szCs w:val="24"/>
        </w:rPr>
        <w:t xml:space="preserve"> kết quả </w:t>
      </w:r>
      <w:r w:rsidRPr="00691131">
        <w:rPr>
          <w:rFonts w:ascii="Times New Roman" w:eastAsia="Palatino Linotype" w:hAnsi="Times New Roman"/>
          <w:b/>
          <w:i/>
          <w:sz w:val="24"/>
          <w:szCs w:val="24"/>
        </w:rPr>
        <w:t>làm tròn đến 2 chữ số thập ph</w:t>
      </w:r>
      <w:r w:rsidRPr="00691131">
        <w:rPr>
          <w:rFonts w:ascii="Times New Roman" w:eastAsia="Palatino Linotype" w:hAnsi="Times New Roman"/>
          <w:b/>
          <w:i/>
          <w:sz w:val="24"/>
          <w:szCs w:val="24"/>
          <w:lang w:val="vi-VN"/>
        </w:rPr>
        <w:t>ân</w:t>
      </w:r>
      <w:r w:rsidRPr="00691131">
        <w:rPr>
          <w:rFonts w:ascii="Times New Roman" w:eastAsia="Palatino Linotype" w:hAnsi="Times New Roman"/>
          <w:sz w:val="24"/>
          <w:szCs w:val="24"/>
        </w:rPr>
        <w:t>).</w:t>
      </w:r>
    </w:p>
    <w:p w:rsidR="00FE2564" w:rsidRPr="00691131" w:rsidRDefault="00FE2564" w:rsidP="00691131">
      <w:pPr>
        <w:spacing w:line="312" w:lineRule="auto"/>
        <w:ind w:left="992" w:hanging="992"/>
        <w:jc w:val="both"/>
        <w:rPr>
          <w:rFonts w:ascii="Times New Roman" w:hAnsi="Times New Roman"/>
          <w:sz w:val="24"/>
          <w:szCs w:val="24"/>
        </w:rPr>
      </w:pPr>
    </w:p>
    <w:p w:rsidR="00FE2564" w:rsidRPr="00691131" w:rsidRDefault="006552AD" w:rsidP="00691131">
      <w:pPr>
        <w:tabs>
          <w:tab w:val="left" w:pos="992"/>
          <w:tab w:val="left" w:pos="3402"/>
          <w:tab w:val="left" w:pos="5669"/>
          <w:tab w:val="left" w:pos="7937"/>
        </w:tabs>
        <w:spacing w:line="312" w:lineRule="auto"/>
        <w:ind w:left="992"/>
        <w:jc w:val="center"/>
        <w:rPr>
          <w:rFonts w:ascii="Times New Roman" w:hAnsi="Times New Roman"/>
          <w:b/>
          <w:color w:val="0000FF"/>
          <w:sz w:val="24"/>
          <w:szCs w:val="24"/>
        </w:rPr>
      </w:pPr>
      <w:r>
        <w:rPr>
          <w:rFonts w:ascii="Times New Roman" w:hAnsi="Times New Roman"/>
          <w:noProof/>
          <w:sz w:val="24"/>
          <w:szCs w:val="24"/>
        </w:rPr>
        <w:pict>
          <v:shape id="_x0000_i1582" type="#_x0000_t75" alt="Description: A graph of a function&#10;&#10;Description automatically generated" style="width:189.75pt;height:114.75pt;visibility:visible">
            <v:imagedata r:id="rId824" o:title="A graph of a function&#10;&#10;Description automatically generated"/>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5</w:t>
            </w:r>
          </w:p>
        </w:tc>
      </w:tr>
    </w:tbl>
    <w:p w:rsidR="00FE2564" w:rsidRPr="00691131" w:rsidRDefault="00FE2564" w:rsidP="00691131">
      <w:pPr>
        <w:spacing w:line="312" w:lineRule="auto"/>
        <w:jc w:val="both"/>
        <w:rPr>
          <w:rFonts w:ascii="Times New Roman" w:hAnsi="Times New Roman"/>
          <w:sz w:val="24"/>
          <w:szCs w:val="24"/>
          <w:lang w:val="vi-VN"/>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3.</w:t>
      </w:r>
      <w:r w:rsidRPr="00691131">
        <w:rPr>
          <w:rFonts w:ascii="Times New Roman" w:eastAsia="Palatino Linotype" w:hAnsi="Times New Roman"/>
          <w:color w:val="000000"/>
          <w:sz w:val="24"/>
          <w:szCs w:val="24"/>
          <w:lang w:val="vi-VN"/>
        </w:rPr>
        <w:t xml:space="preserve"> </w:t>
      </w:r>
      <w:r w:rsidRPr="00691131">
        <w:rPr>
          <w:rFonts w:ascii="Times New Roman" w:hAnsi="Times New Roman"/>
          <w:sz w:val="24"/>
          <w:szCs w:val="24"/>
          <w:lang w:val="sv-SE"/>
        </w:rPr>
        <w:t xml:space="preserve">Một </w:t>
      </w:r>
      <w:r w:rsidRPr="00691131">
        <w:rPr>
          <w:rFonts w:ascii="Times New Roman" w:hAnsi="Times New Roman"/>
          <w:bCs/>
          <w:sz w:val="24"/>
          <w:szCs w:val="24"/>
          <w:lang w:val="pt-BR"/>
        </w:rPr>
        <w:t>con</w:t>
      </w:r>
      <w:r w:rsidRPr="00691131">
        <w:rPr>
          <w:rFonts w:ascii="Times New Roman" w:hAnsi="Times New Roman"/>
          <w:sz w:val="24"/>
          <w:szCs w:val="24"/>
          <w:lang w:val="sv-SE"/>
        </w:rPr>
        <w:t xml:space="preserve"> lắc lò xo có </w:t>
      </w:r>
      <w:r w:rsidRPr="00691131">
        <w:rPr>
          <w:rFonts w:ascii="Times New Roman" w:hAnsi="Times New Roman"/>
          <w:sz w:val="24"/>
          <w:szCs w:val="24"/>
          <w:lang w:val="vi-VN"/>
        </w:rPr>
        <w:t>độ cứng là 25N/m</w:t>
      </w:r>
      <w:r w:rsidRPr="00691131">
        <w:rPr>
          <w:rFonts w:ascii="Times New Roman" w:hAnsi="Times New Roman"/>
          <w:sz w:val="24"/>
          <w:szCs w:val="24"/>
          <w:lang w:val="sv-SE"/>
        </w:rPr>
        <w:t xml:space="preserve">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Pr="00691131">
        <w:rPr>
          <w:rFonts w:ascii="Times New Roman" w:hAnsi="Times New Roman"/>
          <w:position w:val="-6"/>
          <w:sz w:val="24"/>
          <w:szCs w:val="24"/>
        </w:rPr>
        <w:object w:dxaOrig="780" w:dyaOrig="340">
          <v:shape id="_x0000_i1583" type="#_x0000_t75" style="width:39pt;height:16.5pt" o:ole="">
            <v:imagedata r:id="rId88" o:title=""/>
          </v:shape>
          <o:OLEObject Type="Embed" ProgID="Equation.DSMT4" ShapeID="_x0000_i1583" DrawAspect="Content" ObjectID="_1823185179" r:id="rId825"/>
        </w:object>
      </w:r>
      <w:r w:rsidRPr="00691131">
        <w:rPr>
          <w:rFonts w:ascii="Times New Roman" w:hAnsi="Times New Roman"/>
          <w:sz w:val="24"/>
          <w:szCs w:val="24"/>
          <w:lang w:val="de-DE"/>
        </w:rPr>
        <w:t xml:space="preserve">. </w:t>
      </w:r>
      <w:r w:rsidRPr="00691131">
        <w:rPr>
          <w:rFonts w:ascii="Times New Roman" w:hAnsi="Times New Roman"/>
          <w:sz w:val="24"/>
          <w:szCs w:val="24"/>
          <w:lang w:val="vi-VN"/>
        </w:rPr>
        <w:t xml:space="preserve">Khối lượng của vật là bao nhiêu </w:t>
      </w:r>
      <w:r w:rsidRPr="00691131">
        <w:rPr>
          <w:rFonts w:ascii="Times New Roman" w:hAnsi="Times New Roman"/>
          <w:b/>
          <w:sz w:val="24"/>
          <w:szCs w:val="24"/>
          <w:lang w:val="vi-VN"/>
        </w:rPr>
        <w:t>gam</w:t>
      </w:r>
      <w:r w:rsidRPr="00691131">
        <w:rPr>
          <w:rFonts w:ascii="Times New Roman" w:hAnsi="Times New Roman"/>
          <w:sz w:val="24"/>
          <w:szCs w:val="24"/>
          <w:lang w:val="vi-VN"/>
        </w:rPr>
        <w:t>?</w:t>
      </w:r>
    </w:p>
    <w:p w:rsidR="00FE2564" w:rsidRPr="00691131" w:rsidRDefault="006552AD" w:rsidP="00691131">
      <w:pPr>
        <w:spacing w:line="312" w:lineRule="auto"/>
        <w:jc w:val="both"/>
        <w:rPr>
          <w:rFonts w:ascii="Times New Roman" w:hAnsi="Times New Roman"/>
          <w:b/>
          <w:bCs/>
          <w:iCs/>
          <w:sz w:val="24"/>
          <w:szCs w:val="24"/>
        </w:rPr>
      </w:pPr>
      <w:r>
        <w:rPr>
          <w:rFonts w:ascii="Times New Roman" w:hAnsi="Times New Roman"/>
          <w:noProof/>
          <w:sz w:val="24"/>
          <w:szCs w:val="24"/>
        </w:rPr>
        <w:pict>
          <v:shape id="Picture 13" o:spid="_x0000_i1584" type="#_x0000_t75" alt="Description: A graph of a function&#10;&#10;Description automatically generated" style="width:207pt;height:105pt;visibility:visible">
            <v:imagedata r:id="rId826" o:title="A graph of a function&#10;&#10;Description automatically generated"/>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1</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691131">
      <w:pPr>
        <w:tabs>
          <w:tab w:val="num" w:pos="993"/>
        </w:tabs>
        <w:spacing w:line="312" w:lineRule="auto"/>
        <w:jc w:val="both"/>
        <w:rPr>
          <w:rFonts w:ascii="Times New Roman" w:eastAsia="Palatino Linotype" w:hAnsi="Times New Roman"/>
          <w:b/>
          <w:color w:val="000000"/>
          <w:sz w:val="24"/>
          <w:szCs w:val="24"/>
        </w:rPr>
      </w:pPr>
    </w:p>
    <w:p w:rsidR="00FE2564" w:rsidRPr="00691131" w:rsidRDefault="00FE2564" w:rsidP="00691131">
      <w:pPr>
        <w:tabs>
          <w:tab w:val="left" w:pos="426"/>
          <w:tab w:val="left" w:pos="720"/>
          <w:tab w:val="left" w:pos="900"/>
          <w:tab w:val="left" w:pos="5797"/>
        </w:tabs>
        <w:spacing w:line="312" w:lineRule="auto"/>
        <w:rPr>
          <w:rFonts w:ascii="Times New Roman" w:eastAsia="Palatino Linotype" w:hAnsi="Times New Roman"/>
          <w:sz w:val="24"/>
          <w:szCs w:val="24"/>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4.</w:t>
      </w:r>
      <w:r w:rsidRPr="00691131">
        <w:rPr>
          <w:rFonts w:ascii="Times New Roman" w:eastAsia="Palatino Linotype" w:hAnsi="Times New Roman"/>
          <w:color w:val="000000"/>
          <w:sz w:val="24"/>
          <w:szCs w:val="24"/>
          <w:lang w:val="vi-VN"/>
        </w:rPr>
        <w:t xml:space="preserve"> </w:t>
      </w:r>
      <w:r w:rsidRPr="00691131">
        <w:rPr>
          <w:rFonts w:ascii="Times New Roman" w:hAnsi="Times New Roman"/>
          <w:color w:val="000000"/>
          <w:sz w:val="24"/>
          <w:szCs w:val="24"/>
          <w:lang w:val="vi-VN"/>
        </w:rPr>
        <w:t xml:space="preserve">Một vật dao động điều hòa với biên độ 6 cm. Mốc thế năng ở vị trí cân bằng. Khi vật có động năng bằng </w:t>
      </w:r>
      <w:r w:rsidRPr="00691131">
        <w:rPr>
          <w:rFonts w:ascii="Times New Roman" w:hAnsi="Times New Roman"/>
          <w:color w:val="000000"/>
          <w:sz w:val="24"/>
          <w:szCs w:val="24"/>
        </w:rPr>
        <w:t>0,5</w:t>
      </w:r>
      <w:r w:rsidRPr="00691131">
        <w:rPr>
          <w:rFonts w:ascii="Times New Roman" w:hAnsi="Times New Roman"/>
          <w:color w:val="000000"/>
          <w:sz w:val="24"/>
          <w:szCs w:val="24"/>
          <w:lang w:val="vi-VN"/>
        </w:rPr>
        <w:t xml:space="preserve"> lần cơ năng thì vật cách vị trí cân bằng một đoạn bao nhiêu</w:t>
      </w:r>
      <w:r w:rsidRPr="00691131">
        <w:rPr>
          <w:rFonts w:ascii="Times New Roman" w:hAnsi="Times New Roman"/>
          <w:color w:val="000000"/>
          <w:sz w:val="24"/>
          <w:szCs w:val="24"/>
        </w:rPr>
        <w:t xml:space="preserve"> </w:t>
      </w:r>
      <w:r w:rsidRPr="00691131">
        <w:rPr>
          <w:rFonts w:ascii="Times New Roman" w:hAnsi="Times New Roman"/>
          <w:b/>
          <w:color w:val="000000"/>
          <w:sz w:val="24"/>
          <w:szCs w:val="24"/>
        </w:rPr>
        <w:t>cm</w:t>
      </w:r>
      <w:r w:rsidRPr="00691131">
        <w:rPr>
          <w:rFonts w:ascii="Times New Roman" w:hAnsi="Times New Roman"/>
          <w:color w:val="000000"/>
          <w:sz w:val="24"/>
          <w:szCs w:val="24"/>
          <w:lang w:val="vi-VN"/>
        </w:rPr>
        <w:t>?</w:t>
      </w:r>
      <w:r w:rsidRPr="00691131">
        <w:rPr>
          <w:rFonts w:ascii="Times New Roman" w:hAnsi="Times New Roman"/>
          <w:sz w:val="24"/>
          <w:szCs w:val="24"/>
        </w:rPr>
        <w:t>(</w:t>
      </w:r>
      <w:r w:rsidRPr="00691131">
        <w:rPr>
          <w:rFonts w:ascii="Times New Roman" w:eastAsia="Palatino Linotype" w:hAnsi="Times New Roman"/>
          <w:sz w:val="24"/>
          <w:szCs w:val="24"/>
        </w:rPr>
        <w:t xml:space="preserve"> kết quả </w:t>
      </w:r>
      <w:r w:rsidRPr="00691131">
        <w:rPr>
          <w:rFonts w:ascii="Times New Roman" w:eastAsia="Palatino Linotype" w:hAnsi="Times New Roman"/>
          <w:b/>
          <w:i/>
          <w:sz w:val="24"/>
          <w:szCs w:val="24"/>
        </w:rPr>
        <w:t>làm tròn đến 2 chữ số thập ph</w:t>
      </w:r>
      <w:r w:rsidRPr="00691131">
        <w:rPr>
          <w:rFonts w:ascii="Times New Roman" w:eastAsia="Palatino Linotype" w:hAnsi="Times New Roman"/>
          <w:b/>
          <w:i/>
          <w:sz w:val="24"/>
          <w:szCs w:val="24"/>
          <w:lang w:val="vi-VN"/>
        </w:rPr>
        <w:t>ân</w:t>
      </w:r>
      <w:r w:rsidRPr="00691131">
        <w:rPr>
          <w:rFonts w:ascii="Times New Roman" w:eastAsia="Palatino Linotype" w:hAnsi="Times New Roman"/>
          <w:sz w:val="24"/>
          <w:szCs w:val="24"/>
        </w:rPr>
        <w:t>).</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484"/>
        <w:gridCol w:w="484"/>
        <w:gridCol w:w="484"/>
        <w:gridCol w:w="484"/>
        <w:gridCol w:w="2927"/>
        <w:gridCol w:w="4057"/>
      </w:tblGrid>
      <w:tr w:rsidR="00691131" w:rsidRPr="00691131" w:rsidTr="00577657">
        <w:trPr>
          <w:gridAfter w:val="2"/>
          <w:wAfter w:w="6828" w:type="dxa"/>
          <w:trHeight w:val="121"/>
        </w:trPr>
        <w:tc>
          <w:tcPr>
            <w:tcW w:w="1162"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2</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r>
      <w:tr w:rsidR="00FE2564"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6"/>
        </w:trPr>
        <w:tc>
          <w:tcPr>
            <w:tcW w:w="6025" w:type="dxa"/>
            <w:gridSpan w:val="6"/>
            <w:shd w:val="clear" w:color="auto" w:fill="auto"/>
          </w:tcPr>
          <w:p w:rsidR="00FE2564" w:rsidRPr="00691131" w:rsidRDefault="00FE2564" w:rsidP="00577657">
            <w:pPr>
              <w:pStyle w:val="ListParagraph"/>
              <w:tabs>
                <w:tab w:val="left" w:pos="284"/>
                <w:tab w:val="left" w:pos="2835"/>
                <w:tab w:val="left" w:pos="5387"/>
                <w:tab w:val="left" w:pos="7938"/>
              </w:tabs>
              <w:spacing w:after="0" w:line="312" w:lineRule="auto"/>
              <w:ind w:left="0"/>
              <w:jc w:val="both"/>
              <w:rPr>
                <w:b/>
                <w:bCs/>
                <w:color w:val="000000"/>
                <w:sz w:val="24"/>
                <w:szCs w:val="24"/>
                <w:lang w:val="it-IT"/>
              </w:rPr>
            </w:pPr>
          </w:p>
          <w:p w:rsidR="00FE2564" w:rsidRPr="00691131" w:rsidRDefault="00FE2564" w:rsidP="00577657">
            <w:pPr>
              <w:pStyle w:val="ListParagraph"/>
              <w:tabs>
                <w:tab w:val="left" w:pos="284"/>
                <w:tab w:val="left" w:pos="2835"/>
                <w:tab w:val="left" w:pos="5387"/>
                <w:tab w:val="left" w:pos="7938"/>
              </w:tabs>
              <w:spacing w:after="0" w:line="312" w:lineRule="auto"/>
              <w:ind w:left="0"/>
              <w:jc w:val="both"/>
              <w:rPr>
                <w:color w:val="000000"/>
                <w:sz w:val="24"/>
                <w:szCs w:val="24"/>
              </w:rPr>
            </w:pPr>
            <w:r w:rsidRPr="00FC1DC2">
              <w:rPr>
                <w:b/>
                <w:bCs/>
                <w:color w:val="C00000"/>
                <w:sz w:val="24"/>
                <w:szCs w:val="24"/>
                <w:lang w:val="it-IT"/>
              </w:rPr>
              <w:t>Câu 5.</w:t>
            </w:r>
            <w:r w:rsidRPr="00691131">
              <w:rPr>
                <w:color w:val="000000"/>
                <w:sz w:val="24"/>
                <w:szCs w:val="24"/>
                <w:lang w:val="it-IT"/>
              </w:rPr>
              <w:t xml:space="preserve"> </w:t>
            </w:r>
            <w:r w:rsidRPr="00691131">
              <w:rPr>
                <w:bCs/>
                <w:color w:val="000000"/>
                <w:sz w:val="24"/>
                <w:szCs w:val="24"/>
              </w:rPr>
              <w:t>Hình</w:t>
            </w:r>
            <w:r w:rsidRPr="00691131">
              <w:rPr>
                <w:color w:val="000000"/>
                <w:sz w:val="24"/>
                <w:szCs w:val="24"/>
              </w:rPr>
              <w:t xml:space="preserve"> vẽ bên là đồ thị biểu diễn sự phụ thuộc của vận tốc v vào thời gian t của một vật dao động điều hòa. Xác</w:t>
            </w:r>
            <w:r w:rsidRPr="00691131">
              <w:rPr>
                <w:color w:val="000000"/>
                <w:sz w:val="24"/>
                <w:szCs w:val="24"/>
                <w:lang w:val="vi-VN"/>
              </w:rPr>
              <w:t xml:space="preserve"> định b</w:t>
            </w:r>
            <w:r w:rsidRPr="00691131">
              <w:rPr>
                <w:color w:val="000000"/>
                <w:sz w:val="24"/>
                <w:szCs w:val="24"/>
              </w:rPr>
              <w:t>iên độ dao động của vật</w:t>
            </w:r>
            <w:r w:rsidRPr="00691131">
              <w:rPr>
                <w:color w:val="000000"/>
                <w:sz w:val="24"/>
                <w:szCs w:val="24"/>
                <w:lang w:val="vi-VN"/>
              </w:rPr>
              <w:t>?</w:t>
            </w:r>
            <w:r w:rsidRPr="00691131">
              <w:rPr>
                <w:color w:val="000000"/>
                <w:sz w:val="24"/>
                <w:szCs w:val="24"/>
              </w:rPr>
              <w:t xml:space="preserve"> (Theo đơn vị </w:t>
            </w:r>
            <w:r w:rsidRPr="00691131">
              <w:rPr>
                <w:b/>
                <w:color w:val="000000"/>
                <w:sz w:val="24"/>
                <w:szCs w:val="24"/>
              </w:rPr>
              <w:t>cm</w:t>
            </w:r>
            <w:r w:rsidRPr="00691131">
              <w:rPr>
                <w:color w:val="000000"/>
                <w:sz w:val="24"/>
                <w:szCs w:val="24"/>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484"/>
              <w:gridCol w:w="484"/>
              <w:gridCol w:w="484"/>
              <w:gridCol w:w="484"/>
            </w:tblGrid>
            <w:tr w:rsidR="00691131" w:rsidRPr="00691131" w:rsidTr="00577657">
              <w:trPr>
                <w:trHeight w:val="121"/>
              </w:trPr>
              <w:tc>
                <w:tcPr>
                  <w:tcW w:w="1162"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c>
          <w:tcPr>
            <w:tcW w:w="4057" w:type="dxa"/>
            <w:shd w:val="clear" w:color="auto" w:fill="auto"/>
          </w:tcPr>
          <w:p w:rsidR="00FE2564" w:rsidRPr="00691131" w:rsidRDefault="006552AD" w:rsidP="00577657">
            <w:pPr>
              <w:tabs>
                <w:tab w:val="num" w:pos="993"/>
              </w:tabs>
              <w:spacing w:line="312" w:lineRule="auto"/>
              <w:jc w:val="both"/>
              <w:rPr>
                <w:rFonts w:ascii="Times New Roman" w:hAnsi="Times New Roman"/>
                <w:b/>
                <w:color w:val="000000"/>
                <w:sz w:val="24"/>
                <w:szCs w:val="24"/>
                <w:lang w:val="vi-VN"/>
              </w:rPr>
            </w:pPr>
            <w:r>
              <w:rPr>
                <w:rFonts w:ascii="Times New Roman" w:hAnsi="Times New Roman"/>
                <w:noProof/>
                <w:color w:val="000000"/>
                <w:sz w:val="24"/>
                <w:szCs w:val="24"/>
              </w:rPr>
              <w:pict>
                <v:shape id="Hình ảnh 56" o:spid="_x0000_i1585" type="#_x0000_t75" alt="Description: 193 tuong anh" style="width:174pt;height:85.5pt;visibility:visible">
                  <v:imagedata r:id="rId827" o:title="193 tuong anh" grayscale="t" bilevel="t"/>
                </v:shape>
              </w:pict>
            </w:r>
          </w:p>
        </w:tc>
      </w:tr>
      <w:tr w:rsidR="00FE2564"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6025" w:type="dxa"/>
            <w:gridSpan w:val="6"/>
            <w:shd w:val="clear" w:color="auto" w:fill="auto"/>
          </w:tcPr>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c>
          <w:tcPr>
            <w:tcW w:w="4057" w:type="dxa"/>
            <w:shd w:val="clear" w:color="auto" w:fill="auto"/>
          </w:tcPr>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r>
    </w:tbl>
    <w:p w:rsidR="00FE2564" w:rsidRPr="00691131" w:rsidRDefault="00FE2564" w:rsidP="00691131">
      <w:pPr>
        <w:tabs>
          <w:tab w:val="left" w:pos="3402"/>
          <w:tab w:val="left" w:pos="5669"/>
          <w:tab w:val="left" w:pos="7937"/>
        </w:tabs>
        <w:spacing w:line="312" w:lineRule="auto"/>
        <w:ind w:left="44"/>
        <w:jc w:val="both"/>
        <w:rPr>
          <w:rFonts w:ascii="Times New Roman" w:hAnsi="Times New Roman"/>
          <w:b/>
          <w:sz w:val="24"/>
          <w:szCs w:val="24"/>
        </w:rPr>
      </w:pPr>
      <w:r w:rsidRPr="00FC1DC2">
        <w:rPr>
          <w:rFonts w:ascii="Times New Roman" w:hAnsi="Times New Roman"/>
          <w:b/>
          <w:color w:val="C00000"/>
          <w:sz w:val="24"/>
          <w:szCs w:val="24"/>
          <w:lang w:val="vi-VN"/>
        </w:rPr>
        <w:t>Câu 6.</w:t>
      </w:r>
      <w:r w:rsidRPr="00691131">
        <w:rPr>
          <w:rFonts w:ascii="Times New Roman" w:hAnsi="Times New Roman"/>
          <w:b/>
          <w:color w:val="000000"/>
          <w:sz w:val="24"/>
          <w:szCs w:val="24"/>
        </w:rPr>
        <w:t xml:space="preserve"> </w:t>
      </w:r>
      <w:r w:rsidRPr="00691131">
        <w:rPr>
          <w:rFonts w:ascii="Times New Roman" w:hAnsi="Times New Roman"/>
          <w:sz w:val="24"/>
          <w:szCs w:val="24"/>
        </w:rPr>
        <w:t xml:space="preserve">Một người xách một xô nước đi trên đường, mỗi bước đi được </w:t>
      </w:r>
      <w:r w:rsidRPr="00691131">
        <w:rPr>
          <w:rFonts w:ascii="Times New Roman" w:hAnsi="Times New Roman"/>
          <w:sz w:val="24"/>
          <w:szCs w:val="24"/>
          <w:lang w:val="vi-VN"/>
        </w:rPr>
        <w:t>40cm.</w:t>
      </w:r>
      <w:r w:rsidRPr="00691131">
        <w:rPr>
          <w:rFonts w:ascii="Times New Roman" w:hAnsi="Times New Roman"/>
          <w:sz w:val="24"/>
          <w:szCs w:val="24"/>
        </w:rPr>
        <w:t xml:space="preserve"> Chu kì dao động riêng của nước trong xô là </w:t>
      </w:r>
      <w:r w:rsidRPr="00691131">
        <w:rPr>
          <w:rFonts w:ascii="Times New Roman" w:hAnsi="Times New Roman"/>
          <w:sz w:val="24"/>
          <w:szCs w:val="24"/>
          <w:lang w:val="vi-VN"/>
        </w:rPr>
        <w:t>1s.</w:t>
      </w:r>
      <w:r w:rsidRPr="00691131">
        <w:rPr>
          <w:rFonts w:ascii="Times New Roman" w:hAnsi="Times New Roman"/>
          <w:sz w:val="24"/>
          <w:szCs w:val="24"/>
        </w:rPr>
        <w:t xml:space="preserve"> Nước trong xô sóng sánh mạnh nhất khi người đó đi với vận tốc là bao nhiêu </w:t>
      </w:r>
      <w:r w:rsidRPr="00691131">
        <w:rPr>
          <w:rFonts w:ascii="Times New Roman" w:hAnsi="Times New Roman"/>
          <w:b/>
          <w:sz w:val="24"/>
          <w:szCs w:val="24"/>
        </w:rPr>
        <w:t>cm/s</w:t>
      </w:r>
      <w:r w:rsidRPr="0069113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691131">
      <w:pPr>
        <w:spacing w:line="312" w:lineRule="auto"/>
        <w:rPr>
          <w:rFonts w:ascii="Times New Roman" w:hAnsi="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12</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spacing w:line="312" w:lineRule="auto"/>
        <w:jc w:val="both"/>
        <w:rPr>
          <w:rFonts w:ascii="Times New Roman" w:hAnsi="Times New Roman"/>
          <w:color w:val="000000"/>
          <w:sz w:val="24"/>
          <w:szCs w:val="24"/>
        </w:rPr>
      </w:pPr>
    </w:p>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I. Trắc nghiệm nhiều phương án lựa chọn:</w:t>
      </w:r>
      <w:r w:rsidRPr="00691131">
        <w:rPr>
          <w:rFonts w:ascii="Times New Roman" w:eastAsia="Calibri" w:hAnsi="Times New Roman"/>
          <w:b/>
          <w:color w:val="000000"/>
          <w:sz w:val="24"/>
          <w:szCs w:val="24"/>
        </w:rPr>
        <w:t xml:space="preserve"> (4,5 điểm)</w:t>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r w:rsidRPr="00691131">
        <w:rPr>
          <w:rFonts w:ascii="Times New Roman" w:eastAsia="Calibri" w:hAnsi="Times New Roman"/>
          <w:b/>
          <w:color w:val="000000"/>
          <w:sz w:val="24"/>
          <w:szCs w:val="24"/>
        </w:rPr>
        <w:tab/>
      </w:r>
    </w:p>
    <w:p w:rsidR="00FE2564" w:rsidRPr="00691131" w:rsidRDefault="00FE2564" w:rsidP="00691131">
      <w:pPr>
        <w:spacing w:line="276" w:lineRule="auto"/>
        <w:jc w:val="both"/>
        <w:rPr>
          <w:rFonts w:ascii="Times New Roman" w:hAnsi="Times New Roman"/>
          <w:color w:val="000000"/>
          <w:sz w:val="24"/>
          <w:szCs w:val="24"/>
        </w:rPr>
      </w:pPr>
      <w:r w:rsidRPr="00FC1DC2">
        <w:rPr>
          <w:rFonts w:ascii="Times New Roman" w:hAnsi="Times New Roman"/>
          <w:b/>
          <w:color w:val="C00000"/>
          <w:sz w:val="24"/>
          <w:szCs w:val="24"/>
        </w:rPr>
        <w:t>Câu 1.</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 xml:space="preserve">Một vật dao động điều hòa theo phương trình </w:t>
      </w:r>
      <w:r w:rsidRPr="00691131">
        <w:rPr>
          <w:rFonts w:ascii="Times New Roman" w:hAnsi="Times New Roman"/>
          <w:color w:val="000000"/>
          <w:position w:val="-28"/>
          <w:sz w:val="24"/>
          <w:szCs w:val="24"/>
        </w:rPr>
        <w:object w:dxaOrig="2200" w:dyaOrig="680">
          <v:shape id="_x0000_i1586" type="#_x0000_t75" alt="196 tuong vi" style="width:110.25pt;height:38.25pt" o:ole="">
            <v:imagedata r:id="rId801" o:title=""/>
          </v:shape>
          <o:OLEObject Type="Embed" ProgID="Equation.DSMT4" ShapeID="_x0000_i1586" DrawAspect="Content" ObjectID="_1823185180" r:id="rId828"/>
        </w:object>
      </w:r>
      <w:r w:rsidRPr="00691131">
        <w:rPr>
          <w:rFonts w:ascii="Times New Roman" w:hAnsi="Times New Roman"/>
          <w:color w:val="000000"/>
          <w:sz w:val="24"/>
          <w:szCs w:val="24"/>
        </w:rPr>
        <w:t>. Độ dài quỹ đạo của dao động là:</w:t>
      </w:r>
    </w:p>
    <w:p w:rsidR="00FE2564" w:rsidRPr="00691131" w:rsidRDefault="00FE2564" w:rsidP="00691131">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w:t>
      </w:r>
      <w:r w:rsidRPr="00FC1DC2">
        <w:rPr>
          <w:rFonts w:ascii="Times New Roman" w:hAnsi="Times New Roman"/>
          <w:b/>
          <w:color w:val="0070C0"/>
          <w:sz w:val="24"/>
          <w:szCs w:val="24"/>
          <w:bdr w:val="none" w:sz="0" w:space="0" w:color="auto" w:frame="1"/>
        </w:rPr>
        <w:t xml:space="preserve"> </w:t>
      </w:r>
      <w:r w:rsidRPr="00691131">
        <w:rPr>
          <w:rFonts w:ascii="Times New Roman" w:hAnsi="Times New Roman"/>
          <w:color w:val="000000"/>
          <w:sz w:val="24"/>
          <w:szCs w:val="24"/>
        </w:rPr>
        <w:t>8 cm.</w:t>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000000"/>
          <w:sz w:val="24"/>
          <w:szCs w:val="24"/>
        </w:rPr>
        <w:t>4 cm.</w:t>
      </w:r>
      <w:r w:rsidRPr="00691131">
        <w:rPr>
          <w:rFonts w:ascii="Times New Roman" w:hAnsi="Times New Roman"/>
          <w:color w:val="000000"/>
          <w:sz w:val="24"/>
          <w:szCs w:val="24"/>
        </w:rPr>
        <w:tab/>
      </w:r>
      <w:r w:rsidRPr="00691131">
        <w:rPr>
          <w:rFonts w:ascii="Times New Roman" w:hAnsi="Times New Roman"/>
          <w:color w:val="000000"/>
          <w:sz w:val="24"/>
          <w:szCs w:val="24"/>
        </w:rPr>
        <w:tab/>
        <w:t xml:space="preserve">     </w:t>
      </w: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FF0000"/>
          <w:sz w:val="24"/>
          <w:szCs w:val="24"/>
        </w:rPr>
        <w:t>16 cm.</w:t>
      </w:r>
      <w:r w:rsidRPr="00691131">
        <w:rPr>
          <w:rFonts w:ascii="Times New Roman" w:hAnsi="Times New Roman"/>
          <w:color w:val="000000"/>
          <w:sz w:val="24"/>
          <w:szCs w:val="24"/>
        </w:rPr>
        <w:tab/>
      </w:r>
      <w:r w:rsidRPr="00691131">
        <w:rPr>
          <w:rFonts w:ascii="Times New Roman" w:hAnsi="Times New Roman"/>
          <w:color w:val="000000"/>
          <w:sz w:val="24"/>
          <w:szCs w:val="24"/>
        </w:rPr>
        <w:tab/>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lang w:val="vi-VN"/>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000000"/>
          <w:sz w:val="24"/>
          <w:szCs w:val="24"/>
        </w:rPr>
        <w:t>32 cm.</w:t>
      </w:r>
    </w:p>
    <w:p w:rsidR="00FE2564" w:rsidRPr="00691131" w:rsidRDefault="00FE2564" w:rsidP="00691131">
      <w:pPr>
        <w:jc w:val="both"/>
        <w:rPr>
          <w:rFonts w:ascii="Times New Roman" w:hAnsi="Times New Roman"/>
          <w:b/>
          <w:color w:val="0000FF"/>
          <w:sz w:val="24"/>
          <w:szCs w:val="24"/>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ab/>
        <w:t xml:space="preserve"> </w:t>
      </w:r>
      <w:r w:rsidRPr="00691131">
        <w:rPr>
          <w:rFonts w:ascii="Times New Roman" w:hAnsi="Times New Roman"/>
          <w:sz w:val="24"/>
          <w:szCs w:val="24"/>
        </w:rPr>
        <w:t xml:space="preserve">Một vật nhỏ DĐĐH theo phương trình </w:t>
      </w:r>
      <w:r w:rsidRPr="00691131">
        <w:rPr>
          <w:rFonts w:ascii="Times New Roman" w:hAnsi="Times New Roman"/>
          <w:position w:val="-10"/>
          <w:sz w:val="24"/>
          <w:szCs w:val="24"/>
        </w:rPr>
        <w:object w:dxaOrig="1760" w:dyaOrig="320">
          <v:shape id="_x0000_i1587" type="#_x0000_t75" style="width:87.75pt;height:15.75pt" o:ole="">
            <v:imagedata r:id="rId770" o:title=""/>
          </v:shape>
          <o:OLEObject Type="Embed" ProgID="Equation.DSMT4" ShapeID="_x0000_i1587" DrawAspect="Content" ObjectID="_1823185181" r:id="rId829"/>
        </w:object>
      </w:r>
      <w:r w:rsidRPr="00691131">
        <w:rPr>
          <w:rFonts w:ascii="Times New Roman" w:hAnsi="Times New Roman"/>
          <w:sz w:val="24"/>
          <w:szCs w:val="24"/>
        </w:rPr>
        <w:t xml:space="preserve"> với </w:t>
      </w:r>
      <w:r w:rsidRPr="00691131">
        <w:rPr>
          <w:rFonts w:ascii="Times New Roman" w:hAnsi="Times New Roman"/>
          <w:position w:val="-8"/>
          <w:sz w:val="24"/>
          <w:szCs w:val="24"/>
        </w:rPr>
        <w:object w:dxaOrig="1280" w:dyaOrig="300">
          <v:shape id="_x0000_i1588" type="#_x0000_t75" style="width:63.75pt;height:15pt" o:ole="">
            <v:imagedata r:id="rId772" o:title=""/>
          </v:shape>
          <o:OLEObject Type="Embed" ProgID="Equation.DSMT4" ShapeID="_x0000_i1588" DrawAspect="Content" ObjectID="_1823185182" r:id="rId830"/>
        </w:object>
      </w:r>
      <w:r w:rsidRPr="00691131">
        <w:rPr>
          <w:rFonts w:ascii="Times New Roman" w:hAnsi="Times New Roman"/>
          <w:sz w:val="24"/>
          <w:szCs w:val="24"/>
        </w:rPr>
        <w:t xml:space="preserve">Đại lượng </w:t>
      </w:r>
      <w:r w:rsidRPr="00691131">
        <w:rPr>
          <w:rFonts w:ascii="Times New Roman" w:hAnsi="Times New Roman"/>
          <w:position w:val="-4"/>
          <w:sz w:val="24"/>
          <w:szCs w:val="24"/>
        </w:rPr>
        <w:object w:dxaOrig="260" w:dyaOrig="260">
          <v:shape id="_x0000_i1589" type="#_x0000_t75" style="width:12.75pt;height:12.75pt" o:ole="">
            <v:imagedata r:id="rId774" o:title=""/>
          </v:shape>
          <o:OLEObject Type="Embed" ProgID="Equation.DSMT4" ShapeID="_x0000_i1589" DrawAspect="Content" ObjectID="_1823185183" r:id="rId831"/>
        </w:object>
      </w:r>
      <w:r w:rsidRPr="00691131">
        <w:rPr>
          <w:rFonts w:ascii="Times New Roman" w:hAnsi="Times New Roman"/>
          <w:sz w:val="24"/>
          <w:szCs w:val="24"/>
        </w:rPr>
        <w:t xml:space="preserve"> được gọi là</w:t>
      </w:r>
    </w:p>
    <w:p w:rsidR="00FE2564" w:rsidRPr="00691131" w:rsidRDefault="00FE2564" w:rsidP="00691131">
      <w:pPr>
        <w:tabs>
          <w:tab w:val="left" w:pos="5387"/>
        </w:tabs>
        <w:ind w:firstLine="284"/>
        <w:jc w:val="both"/>
        <w:rPr>
          <w:rFonts w:ascii="Times New Roman" w:hAnsi="Times New Roman"/>
          <w:b/>
          <w:sz w:val="24"/>
          <w:szCs w:val="24"/>
        </w:rPr>
      </w:pPr>
      <w:r w:rsidRPr="00FC1DC2">
        <w:rPr>
          <w:rFonts w:ascii="Times New Roman" w:hAnsi="Times New Roman"/>
          <w:b/>
          <w:color w:val="0070C0"/>
          <w:sz w:val="24"/>
          <w:szCs w:val="24"/>
        </w:rPr>
        <w:t xml:space="preserve">A. </w:t>
      </w:r>
      <w:r w:rsidRPr="00691131">
        <w:rPr>
          <w:rFonts w:ascii="Times New Roman" w:hAnsi="Times New Roman"/>
          <w:sz w:val="24"/>
          <w:szCs w:val="24"/>
        </w:rPr>
        <w:t>tần số góc của dao động.</w:t>
      </w:r>
      <w:r w:rsidRPr="00691131">
        <w:rPr>
          <w:rFonts w:ascii="Times New Roman" w:hAnsi="Times New Roman"/>
          <w:sz w:val="24"/>
          <w:szCs w:val="24"/>
        </w:rPr>
        <w:tab/>
      </w:r>
      <w:r w:rsidRPr="00FC1DC2">
        <w:rPr>
          <w:rFonts w:ascii="Times New Roman" w:hAnsi="Times New Roman"/>
          <w:b/>
          <w:color w:val="0070C0"/>
          <w:sz w:val="24"/>
          <w:szCs w:val="24"/>
        </w:rPr>
        <w:t xml:space="preserve">B. </w:t>
      </w:r>
      <w:r w:rsidRPr="00691131">
        <w:rPr>
          <w:rFonts w:ascii="Times New Roman" w:hAnsi="Times New Roman"/>
          <w:sz w:val="24"/>
          <w:szCs w:val="24"/>
        </w:rPr>
        <w:t>pha của dao động.</w:t>
      </w:r>
    </w:p>
    <w:p w:rsidR="00FE2564" w:rsidRPr="00691131" w:rsidRDefault="00FE2564" w:rsidP="00691131">
      <w:pPr>
        <w:tabs>
          <w:tab w:val="left" w:pos="992"/>
          <w:tab w:val="left" w:pos="3402"/>
          <w:tab w:val="left" w:pos="5387"/>
          <w:tab w:val="left" w:pos="7937"/>
        </w:tabs>
        <w:ind w:left="992" w:hanging="708"/>
        <w:jc w:val="both"/>
        <w:rPr>
          <w:rFonts w:ascii="Times New Roman" w:hAnsi="Times New Roman"/>
          <w:sz w:val="24"/>
          <w:szCs w:val="24"/>
        </w:rPr>
      </w:pPr>
      <w:r w:rsidRPr="00FC1DC2">
        <w:rPr>
          <w:rFonts w:ascii="Times New Roman" w:hAnsi="Times New Roman"/>
          <w:b/>
          <w:color w:val="0070C0"/>
          <w:sz w:val="24"/>
          <w:szCs w:val="24"/>
        </w:rPr>
        <w:t xml:space="preserve">C. </w:t>
      </w:r>
      <w:r w:rsidRPr="00691131">
        <w:rPr>
          <w:rFonts w:ascii="Times New Roman" w:hAnsi="Times New Roman"/>
          <w:color w:val="FF0000"/>
          <w:sz w:val="24"/>
          <w:szCs w:val="24"/>
        </w:rPr>
        <w:t>biên độ dao động.</w:t>
      </w:r>
      <w:r w:rsidRPr="00691131">
        <w:rPr>
          <w:rFonts w:ascii="Times New Roman" w:hAnsi="Times New Roman"/>
          <w:b/>
          <w:sz w:val="24"/>
          <w:szCs w:val="24"/>
        </w:rPr>
        <w:tab/>
      </w:r>
      <w:r w:rsidRPr="00691131">
        <w:rPr>
          <w:rFonts w:ascii="Times New Roman" w:hAnsi="Times New Roman"/>
          <w:b/>
          <w:sz w:val="24"/>
          <w:szCs w:val="24"/>
        </w:rPr>
        <w:tab/>
      </w:r>
      <w:r w:rsidRPr="00FC1DC2">
        <w:rPr>
          <w:rFonts w:ascii="Times New Roman" w:hAnsi="Times New Roman"/>
          <w:b/>
          <w:color w:val="0070C0"/>
          <w:sz w:val="24"/>
          <w:szCs w:val="24"/>
        </w:rPr>
        <w:t xml:space="preserve">D. </w:t>
      </w:r>
      <w:r w:rsidRPr="00691131">
        <w:rPr>
          <w:rFonts w:ascii="Times New Roman" w:hAnsi="Times New Roman"/>
          <w:sz w:val="24"/>
          <w:szCs w:val="24"/>
        </w:rPr>
        <w:t>li độ của dao động.</w:t>
      </w:r>
    </w:p>
    <w:p w:rsidR="00FE2564" w:rsidRPr="00691131" w:rsidRDefault="00FE2564" w:rsidP="00691131">
      <w:pPr>
        <w:pStyle w:val="NormalWeb"/>
        <w:spacing w:line="312" w:lineRule="auto"/>
        <w:ind w:firstLine="0"/>
        <w:rPr>
          <w:b/>
          <w:color w:val="000000"/>
        </w:rPr>
      </w:pPr>
      <w:r w:rsidRPr="00FC1DC2">
        <w:rPr>
          <w:b/>
          <w:color w:val="C00000"/>
        </w:rPr>
        <w:t>Câu 3.</w:t>
      </w:r>
      <w:r w:rsidRPr="00691131">
        <w:rPr>
          <w:b/>
        </w:rPr>
        <w:tab/>
        <w:t xml:space="preserve"> </w:t>
      </w:r>
      <w:r w:rsidRPr="00691131">
        <w:rPr>
          <w:color w:val="000000"/>
        </w:rPr>
        <w:t>Một chất điểm dao động điều hòa trên trục Ox với chu kì T. Vị trí cân bằng của chất điểm trùng với gốc tọa độ, khoảng thời gian ngắn nhất để nó đi từ vị trí cân bằng (x = 0)</w:t>
      </w:r>
      <w:r w:rsidRPr="00691131">
        <w:rPr>
          <w:color w:val="000000"/>
          <w:lang w:val="vi-VN"/>
        </w:rPr>
        <w:t xml:space="preserve"> đến </w:t>
      </w:r>
      <w:r w:rsidRPr="00691131">
        <w:rPr>
          <w:color w:val="000000"/>
        </w:rPr>
        <w:t>li độ x= +A là</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color w:val="0070C0"/>
        </w:rPr>
        <w:t xml:space="preserve">A. </w:t>
      </w:r>
      <w:r w:rsidRPr="00691131">
        <w:rPr>
          <w:color w:val="000000"/>
        </w:rPr>
        <w:t>T/6.</w:t>
      </w:r>
      <w:r w:rsidRPr="00691131">
        <w:rPr>
          <w:rStyle w:val="apple-tab-span"/>
          <w:color w:val="000000"/>
        </w:rPr>
        <w:tab/>
      </w:r>
      <w:r w:rsidRPr="00FC1DC2">
        <w:rPr>
          <w:b/>
          <w:color w:val="0070C0"/>
        </w:rPr>
        <w:t xml:space="preserve">B. </w:t>
      </w:r>
      <w:r w:rsidRPr="00691131">
        <w:rPr>
          <w:color w:val="FF0000"/>
        </w:rPr>
        <w:t>T/4.</w:t>
      </w:r>
      <w:r w:rsidRPr="00691131">
        <w:rPr>
          <w:rStyle w:val="apple-tab-span"/>
          <w:color w:val="000000"/>
        </w:rPr>
        <w:tab/>
      </w:r>
      <w:r w:rsidRPr="00FC1DC2">
        <w:rPr>
          <w:b/>
          <w:color w:val="0070C0"/>
        </w:rPr>
        <w:t xml:space="preserve">C. </w:t>
      </w:r>
      <w:r w:rsidRPr="00691131">
        <w:rPr>
          <w:color w:val="000000"/>
        </w:rPr>
        <w:t>T/2.</w:t>
      </w:r>
      <w:r w:rsidRPr="00691131">
        <w:rPr>
          <w:rStyle w:val="apple-tab-span"/>
          <w:color w:val="000000"/>
        </w:rPr>
        <w:tab/>
      </w:r>
      <w:r w:rsidRPr="00FC1DC2">
        <w:rPr>
          <w:b/>
          <w:color w:val="0070C0"/>
        </w:rPr>
        <w:t xml:space="preserve">D. </w:t>
      </w:r>
      <w:r w:rsidRPr="00691131">
        <w:rPr>
          <w:color w:val="000000"/>
        </w:rPr>
        <w:t>T/12.</w:t>
      </w:r>
    </w:p>
    <w:p w:rsidR="00FE2564" w:rsidRPr="00691131" w:rsidRDefault="00FE2564" w:rsidP="00691131">
      <w:pPr>
        <w:spacing w:line="312" w:lineRule="auto"/>
        <w:rPr>
          <w:rFonts w:ascii="Times New Roman" w:hAnsi="Times New Roman"/>
          <w:b/>
          <w:color w:val="000000"/>
          <w:sz w:val="24"/>
          <w:szCs w:val="24"/>
        </w:rPr>
      </w:pPr>
      <w:r w:rsidRPr="00FC1DC2">
        <w:rPr>
          <w:rFonts w:ascii="Times New Roman" w:hAnsi="Times New Roman"/>
          <w:b/>
          <w:color w:val="C00000"/>
          <w:sz w:val="24"/>
          <w:szCs w:val="24"/>
        </w:rPr>
        <w:t>Câu 4.</w:t>
      </w:r>
      <w:r w:rsidRPr="00691131">
        <w:rPr>
          <w:rFonts w:ascii="Times New Roman" w:hAnsi="Times New Roman"/>
          <w:b/>
          <w:color w:val="000000"/>
          <w:sz w:val="24"/>
          <w:szCs w:val="24"/>
        </w:rPr>
        <w:t xml:space="preserve"> </w:t>
      </w:r>
      <w:r w:rsidRPr="00691131">
        <w:rPr>
          <w:rFonts w:ascii="Times New Roman" w:hAnsi="Times New Roman"/>
          <w:color w:val="000000"/>
          <w:sz w:val="24"/>
          <w:szCs w:val="24"/>
        </w:rPr>
        <w:t>Tần số góc có đơn vị là</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Hz.</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cm.</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rad.</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rad/s.</w:t>
      </w:r>
    </w:p>
    <w:p w:rsidR="00FE2564" w:rsidRPr="00691131" w:rsidRDefault="004038D9" w:rsidP="00691131">
      <w:pPr>
        <w:spacing w:line="312" w:lineRule="auto"/>
        <w:rPr>
          <w:rFonts w:ascii="Times New Roman" w:hAnsi="Times New Roman"/>
          <w:color w:val="000000"/>
          <w:sz w:val="24"/>
          <w:szCs w:val="24"/>
        </w:rPr>
      </w:pPr>
      <w:r>
        <w:rPr>
          <w:rFonts w:ascii="Times New Roman" w:hAnsi="Times New Roman"/>
          <w:noProof/>
        </w:rPr>
        <w:pict>
          <v:shape id="_x0000_s1182" type="#_x0000_t75" alt="Description: 193 tuong anh" style="position:absolute;margin-left:300.75pt;margin-top:.55pt;width:170.95pt;height:95.7pt;z-index:43;visibility:visible;mso-width-relative:margin;mso-height-relative:margin">
            <v:imagedata r:id="rId800" o:title="193 tuong anh"/>
            <w10:wrap type="square"/>
          </v:shape>
        </w:pict>
      </w:r>
      <w:r w:rsidR="00FE2564" w:rsidRPr="00FC1DC2">
        <w:rPr>
          <w:rFonts w:ascii="Times New Roman" w:hAnsi="Times New Roman"/>
          <w:b/>
          <w:color w:val="C00000"/>
          <w:sz w:val="24"/>
          <w:szCs w:val="24"/>
        </w:rPr>
        <w:t>Câu 5.</w:t>
      </w:r>
      <w:r w:rsidR="00FE2564" w:rsidRPr="00691131">
        <w:rPr>
          <w:rFonts w:ascii="Times New Roman" w:hAnsi="Times New Roman"/>
          <w:b/>
          <w:color w:val="000000"/>
          <w:sz w:val="24"/>
          <w:szCs w:val="24"/>
        </w:rPr>
        <w:tab/>
      </w:r>
      <w:r w:rsidR="00FE2564" w:rsidRPr="00691131">
        <w:rPr>
          <w:rFonts w:ascii="Times New Roman" w:hAnsi="Times New Roman"/>
          <w:color w:val="000000"/>
          <w:sz w:val="24"/>
          <w:szCs w:val="24"/>
        </w:rPr>
        <w:t xml:space="preserve">Bộ phận giảm </w:t>
      </w:r>
      <w:r w:rsidR="00FE2564" w:rsidRPr="00691131">
        <w:rPr>
          <w:rFonts w:ascii="Times New Roman" w:hAnsi="Times New Roman"/>
          <w:color w:val="000000"/>
          <w:sz w:val="24"/>
          <w:szCs w:val="24"/>
          <w:lang w:val="vi-VN"/>
        </w:rPr>
        <w:t xml:space="preserve">xóc </w:t>
      </w:r>
      <w:r w:rsidR="00FE2564" w:rsidRPr="00691131">
        <w:rPr>
          <w:rFonts w:ascii="Times New Roman" w:hAnsi="Times New Roman"/>
          <w:color w:val="000000"/>
          <w:sz w:val="24"/>
          <w:szCs w:val="24"/>
        </w:rPr>
        <w:t>trong ôtô là ứng dụng của</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cưỡng bức.</w:t>
      </w:r>
      <w:r w:rsidRPr="00691131">
        <w:rPr>
          <w:rFonts w:ascii="Times New Roman" w:hAnsi="Times New Roman"/>
          <w:b/>
          <w:color w:val="000000"/>
          <w:sz w:val="24"/>
          <w:szCs w:val="24"/>
        </w:rPr>
        <w:tab/>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duy trì.</w:t>
      </w:r>
      <w:r w:rsidRPr="00691131">
        <w:rPr>
          <w:rFonts w:ascii="Times New Roman" w:hAnsi="Times New Roman"/>
          <w:noProof/>
          <w:color w:val="000000"/>
          <w:sz w:val="24"/>
          <w:szCs w:val="24"/>
        </w:rPr>
        <w:t xml:space="preserve"> </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000000"/>
          <w:sz w:val="24"/>
          <w:szCs w:val="24"/>
        </w:rPr>
        <w:t>dao động tự do.</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FF0000"/>
          <w:sz w:val="24"/>
          <w:szCs w:val="24"/>
        </w:rPr>
        <w:t>dao động tắt dần.</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p>
    <w:p w:rsidR="00FE2564" w:rsidRPr="00691131" w:rsidRDefault="00FE2564" w:rsidP="00691131">
      <w:pPr>
        <w:jc w:val="both"/>
        <w:rPr>
          <w:rFonts w:ascii="Times New Roman" w:hAnsi="Times New Roman"/>
          <w:color w:val="0000FF"/>
          <w:sz w:val="24"/>
          <w:szCs w:val="24"/>
          <w:lang w:val="vi-VN"/>
        </w:rPr>
      </w:pPr>
      <w:r w:rsidRPr="00FC1DC2">
        <w:rPr>
          <w:rFonts w:ascii="Times New Roman" w:hAnsi="Times New Roman"/>
          <w:b/>
          <w:color w:val="C00000"/>
          <w:sz w:val="24"/>
          <w:szCs w:val="24"/>
        </w:rPr>
        <w:t>Câu 6.</w:t>
      </w:r>
      <w:r w:rsidRPr="00691131">
        <w:rPr>
          <w:rFonts w:ascii="Times New Roman" w:hAnsi="Times New Roman"/>
          <w:b/>
          <w:color w:val="000000"/>
          <w:sz w:val="24"/>
          <w:szCs w:val="24"/>
        </w:rPr>
        <w:tab/>
        <w:t xml:space="preserve"> </w:t>
      </w:r>
      <w:r w:rsidRPr="00691131">
        <w:rPr>
          <w:rFonts w:ascii="Times New Roman" w:hAnsi="Times New Roman"/>
          <w:sz w:val="24"/>
          <w:szCs w:val="24"/>
          <w:lang w:val="vi-VN"/>
        </w:rPr>
        <w:t>Đối với dao động tuần hoàn, số lần dao động được lặp lại trong một đơn vị thời gian gọi là</w:t>
      </w:r>
    </w:p>
    <w:p w:rsidR="00FE2564" w:rsidRPr="00691131" w:rsidRDefault="00FE2564" w:rsidP="00691131">
      <w:pPr>
        <w:ind w:firstLine="284"/>
        <w:jc w:val="both"/>
        <w:rPr>
          <w:rFonts w:ascii="Times New Roman" w:hAnsi="Times New Roman"/>
          <w:sz w:val="24"/>
          <w:szCs w:val="24"/>
        </w:rPr>
      </w:pPr>
      <w:r w:rsidRPr="00FC1DC2">
        <w:rPr>
          <w:rFonts w:ascii="Times New Roman" w:hAnsi="Times New Roman"/>
          <w:b/>
          <w:color w:val="0070C0"/>
          <w:sz w:val="24"/>
          <w:szCs w:val="24"/>
          <w:lang w:val="vi-VN"/>
        </w:rPr>
        <w:t xml:space="preserve">A. </w:t>
      </w:r>
      <w:r w:rsidRPr="00691131">
        <w:rPr>
          <w:rFonts w:ascii="Times New Roman" w:hAnsi="Times New Roman"/>
          <w:color w:val="FF0000"/>
          <w:sz w:val="24"/>
          <w:szCs w:val="24"/>
          <w:lang w:val="vi-VN"/>
        </w:rPr>
        <w:t>tần số dao động.</w:t>
      </w:r>
      <w:r w:rsidRPr="00691131">
        <w:rPr>
          <w:rFonts w:ascii="Times New Roman" w:hAnsi="Times New Roman"/>
          <w:sz w:val="24"/>
          <w:szCs w:val="24"/>
          <w:lang w:val="vi-VN"/>
        </w:rPr>
        <w:tab/>
      </w:r>
      <w:r w:rsidRPr="00FC1DC2">
        <w:rPr>
          <w:rFonts w:ascii="Times New Roman" w:hAnsi="Times New Roman"/>
          <w:b/>
          <w:color w:val="0070C0"/>
          <w:sz w:val="24"/>
          <w:szCs w:val="24"/>
          <w:lang w:val="vi-VN"/>
        </w:rPr>
        <w:t xml:space="preserve">B. </w:t>
      </w:r>
      <w:r w:rsidRPr="00691131">
        <w:rPr>
          <w:rFonts w:ascii="Times New Roman" w:hAnsi="Times New Roman"/>
          <w:sz w:val="24"/>
          <w:szCs w:val="24"/>
          <w:lang w:val="vi-VN"/>
        </w:rPr>
        <w:t>chu kỳ dao động.</w:t>
      </w:r>
      <w:r w:rsidRPr="00691131">
        <w:rPr>
          <w:rFonts w:ascii="Times New Roman" w:hAnsi="Times New Roman"/>
          <w:sz w:val="24"/>
          <w:szCs w:val="24"/>
          <w:lang w:val="vi-VN"/>
        </w:rPr>
        <w:tab/>
        <w:t xml:space="preserve">      </w:t>
      </w:r>
      <w:r w:rsidRPr="00FC1DC2">
        <w:rPr>
          <w:rFonts w:ascii="Times New Roman" w:hAnsi="Times New Roman"/>
          <w:b/>
          <w:color w:val="0070C0"/>
          <w:sz w:val="24"/>
          <w:szCs w:val="24"/>
          <w:lang w:val="vi-VN"/>
        </w:rPr>
        <w:t xml:space="preserve">C. </w:t>
      </w:r>
      <w:r w:rsidRPr="00691131">
        <w:rPr>
          <w:rFonts w:ascii="Times New Roman" w:hAnsi="Times New Roman"/>
          <w:sz w:val="24"/>
          <w:szCs w:val="24"/>
          <w:lang w:val="vi-VN"/>
        </w:rPr>
        <w:t>pha ban đầu.</w:t>
      </w:r>
      <w:r w:rsidRPr="00691131">
        <w:rPr>
          <w:rFonts w:ascii="Times New Roman" w:hAnsi="Times New Roman"/>
          <w:sz w:val="24"/>
          <w:szCs w:val="24"/>
          <w:lang w:val="vi-VN"/>
        </w:rPr>
        <w:tab/>
        <w:t xml:space="preserve">             </w:t>
      </w:r>
      <w:r w:rsidRPr="00FC1DC2">
        <w:rPr>
          <w:rFonts w:ascii="Times New Roman" w:hAnsi="Times New Roman"/>
          <w:b/>
          <w:color w:val="0070C0"/>
          <w:sz w:val="24"/>
          <w:szCs w:val="24"/>
          <w:lang w:val="vi-VN"/>
        </w:rPr>
        <w:t xml:space="preserve">D. </w:t>
      </w:r>
      <w:r w:rsidRPr="00691131">
        <w:rPr>
          <w:rFonts w:ascii="Times New Roman" w:hAnsi="Times New Roman"/>
          <w:sz w:val="24"/>
          <w:szCs w:val="24"/>
          <w:lang w:val="vi-VN"/>
        </w:rPr>
        <w:t>tần số góc</w:t>
      </w:r>
      <w:r w:rsidRPr="00691131">
        <w:rPr>
          <w:rFonts w:ascii="Times New Roman" w:hAnsi="Times New Roman"/>
          <w:sz w:val="24"/>
          <w:szCs w:val="24"/>
        </w:rPr>
        <w:t>.</w:t>
      </w:r>
    </w:p>
    <w:p w:rsidR="00FE2564" w:rsidRPr="00691131" w:rsidRDefault="00FE2564" w:rsidP="00691131">
      <w:pPr>
        <w:jc w:val="both"/>
        <w:rPr>
          <w:rFonts w:ascii="Times New Roman" w:hAnsi="Times New Roman"/>
          <w:bCs/>
          <w:sz w:val="24"/>
          <w:szCs w:val="24"/>
        </w:rPr>
      </w:pPr>
      <w:r w:rsidRPr="00FC1DC2">
        <w:rPr>
          <w:rFonts w:ascii="Times New Roman" w:hAnsi="Times New Roman"/>
          <w:b/>
          <w:color w:val="C00000"/>
          <w:sz w:val="24"/>
          <w:szCs w:val="24"/>
        </w:rPr>
        <w:lastRenderedPageBreak/>
        <w:t>Câu 7.</w:t>
      </w:r>
      <w:r w:rsidRPr="00691131">
        <w:rPr>
          <w:rFonts w:ascii="Times New Roman" w:hAnsi="Times New Roman"/>
          <w:b/>
          <w:color w:val="000000"/>
          <w:sz w:val="24"/>
          <w:szCs w:val="24"/>
        </w:rPr>
        <w:tab/>
      </w:r>
      <w:r w:rsidRPr="00691131">
        <w:rPr>
          <w:rFonts w:ascii="Times New Roman" w:hAnsi="Times New Roman"/>
          <w:b/>
          <w:sz w:val="24"/>
          <w:szCs w:val="24"/>
        </w:rPr>
        <w:t xml:space="preserve"> </w:t>
      </w:r>
      <w:r w:rsidRPr="00691131">
        <w:rPr>
          <w:rFonts w:ascii="Times New Roman" w:hAnsi="Times New Roman"/>
          <w:sz w:val="24"/>
          <w:szCs w:val="24"/>
        </w:rPr>
        <w:t xml:space="preserve">Biểu thức li độ của vật DĐĐH có dạng </w:t>
      </w:r>
      <w:r w:rsidRPr="00691131">
        <w:rPr>
          <w:rFonts w:ascii="Times New Roman" w:hAnsi="Times New Roman"/>
          <w:position w:val="-16"/>
          <w:sz w:val="24"/>
          <w:szCs w:val="24"/>
        </w:rPr>
        <w:object w:dxaOrig="2320" w:dyaOrig="440">
          <v:shape id="_x0000_i1590" type="#_x0000_t75" style="width:116.25pt;height:21.75pt" o:ole="">
            <v:imagedata r:id="rId776" o:title=""/>
          </v:shape>
          <o:OLEObject Type="Embed" ProgID="Equation.DSMT4" ShapeID="_x0000_i1590" DrawAspect="Content" ObjectID="_1823185184" r:id="rId832"/>
        </w:object>
      </w:r>
      <w:r w:rsidRPr="00691131">
        <w:rPr>
          <w:rFonts w:ascii="Times New Roman" w:hAnsi="Times New Roman"/>
          <w:sz w:val="24"/>
          <w:szCs w:val="24"/>
        </w:rPr>
        <w:t>. Vận tốc của vật có giá trị cực đại là</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bCs/>
          <w:color w:val="0070C0"/>
        </w:rPr>
        <w:t xml:space="preserve">A. </w:t>
      </w:r>
      <w:r w:rsidRPr="00691131">
        <w:rPr>
          <w:color w:val="FF0000"/>
          <w:position w:val="-12"/>
        </w:rPr>
        <w:object w:dxaOrig="1080" w:dyaOrig="380">
          <v:shape id="_x0000_i1591" type="#_x0000_t75" style="width:54pt;height:19.5pt" o:ole="">
            <v:imagedata r:id="rId778" o:title=""/>
          </v:shape>
          <o:OLEObject Type="Embed" ProgID="Equation.DSMT4" ShapeID="_x0000_i1591" DrawAspect="Content" ObjectID="_1823185185" r:id="rId833"/>
        </w:object>
      </w:r>
      <w:r w:rsidRPr="00691131">
        <w:rPr>
          <w:color w:val="FF0000"/>
        </w:rPr>
        <w:t>.</w:t>
      </w:r>
      <w:r w:rsidRPr="00691131">
        <w:rPr>
          <w:rStyle w:val="apple-tab-span"/>
          <w:color w:val="000000"/>
        </w:rPr>
        <w:tab/>
      </w:r>
      <w:r w:rsidRPr="00FC1DC2">
        <w:rPr>
          <w:b/>
          <w:bCs/>
          <w:color w:val="0070C0"/>
        </w:rPr>
        <w:t xml:space="preserve">B. </w:t>
      </w:r>
      <w:r w:rsidRPr="00691131">
        <w:rPr>
          <w:position w:val="-12"/>
        </w:rPr>
        <w:object w:dxaOrig="1180" w:dyaOrig="400">
          <v:shape id="_x0000_i1592" type="#_x0000_t75" style="width:59.25pt;height:20.25pt" o:ole="">
            <v:imagedata r:id="rId780" o:title=""/>
          </v:shape>
          <o:OLEObject Type="Embed" ProgID="Equation.DSMT4" ShapeID="_x0000_i1592" DrawAspect="Content" ObjectID="_1823185186" r:id="rId834"/>
        </w:object>
      </w:r>
      <w:r w:rsidRPr="00691131">
        <w:rPr>
          <w:rStyle w:val="apple-tab-span"/>
          <w:color w:val="000000"/>
        </w:rPr>
        <w:tab/>
      </w:r>
      <w:r w:rsidRPr="00FC1DC2">
        <w:rPr>
          <w:b/>
          <w:bCs/>
          <w:color w:val="0070C0"/>
        </w:rPr>
        <w:t xml:space="preserve">C. </w:t>
      </w:r>
      <w:r w:rsidRPr="00691131">
        <w:rPr>
          <w:position w:val="-12"/>
        </w:rPr>
        <w:object w:dxaOrig="1020" w:dyaOrig="380">
          <v:shape id="_x0000_i1593" type="#_x0000_t75" style="width:51pt;height:19.5pt" o:ole="">
            <v:imagedata r:id="rId782" o:title=""/>
          </v:shape>
          <o:OLEObject Type="Embed" ProgID="Equation.DSMT4" ShapeID="_x0000_i1593" DrawAspect="Content" ObjectID="_1823185187" r:id="rId835"/>
        </w:object>
      </w:r>
      <w:r w:rsidRPr="00691131">
        <w:t>.</w:t>
      </w:r>
      <w:r w:rsidRPr="00691131">
        <w:rPr>
          <w:rStyle w:val="apple-tab-span"/>
          <w:color w:val="000000"/>
        </w:rPr>
        <w:tab/>
      </w:r>
      <w:r w:rsidRPr="00FC1DC2">
        <w:rPr>
          <w:b/>
          <w:bCs/>
          <w:color w:val="0070C0"/>
        </w:rPr>
        <w:t xml:space="preserve">D. </w:t>
      </w:r>
      <w:r w:rsidRPr="00691131">
        <w:rPr>
          <w:position w:val="-12"/>
        </w:rPr>
        <w:object w:dxaOrig="1120" w:dyaOrig="400">
          <v:shape id="_x0000_i1594" type="#_x0000_t75" style="width:56.25pt;height:20.25pt" o:ole="">
            <v:imagedata r:id="rId784" o:title=""/>
          </v:shape>
          <o:OLEObject Type="Embed" ProgID="Equation.DSMT4" ShapeID="_x0000_i1594" DrawAspect="Content" ObjectID="_1823185188" r:id="rId836"/>
        </w:object>
      </w:r>
    </w:p>
    <w:p w:rsidR="00FE2564" w:rsidRPr="00691131" w:rsidRDefault="00FE2564" w:rsidP="00691131">
      <w:pPr>
        <w:pStyle w:val="NormalWeb"/>
        <w:spacing w:line="312" w:lineRule="auto"/>
        <w:ind w:firstLine="0"/>
        <w:rPr>
          <w:b/>
          <w:color w:val="000000"/>
        </w:rPr>
      </w:pPr>
      <w:r w:rsidRPr="00FC1DC2">
        <w:rPr>
          <w:b/>
          <w:color w:val="C00000"/>
        </w:rPr>
        <w:t>Câu 8.</w:t>
      </w:r>
      <w:r w:rsidRPr="00691131">
        <w:rPr>
          <w:b/>
          <w:color w:val="000000"/>
        </w:rPr>
        <w:tab/>
      </w:r>
      <w:r w:rsidRPr="00691131">
        <w:rPr>
          <w:color w:val="000000"/>
        </w:rPr>
        <w:t> Con lắc đơn có chiều dài l dao động điều hòa tại nơi có gia tốc trọng trường g. Chu kì dao động là</w:t>
      </w:r>
    </w:p>
    <w:p w:rsidR="00FE2564" w:rsidRPr="00691131" w:rsidRDefault="00FE2564" w:rsidP="00691131">
      <w:pPr>
        <w:pStyle w:val="NormalWeb"/>
        <w:tabs>
          <w:tab w:val="left" w:pos="283"/>
          <w:tab w:val="left" w:pos="2835"/>
          <w:tab w:val="left" w:pos="5386"/>
          <w:tab w:val="left" w:pos="7937"/>
        </w:tabs>
        <w:spacing w:line="312" w:lineRule="auto"/>
        <w:ind w:firstLine="283"/>
        <w:rPr>
          <w:b/>
          <w:color w:val="000000"/>
        </w:rPr>
      </w:pPr>
      <w:r w:rsidRPr="00FC1DC2">
        <w:rPr>
          <w:b/>
          <w:color w:val="0070C0"/>
        </w:rPr>
        <w:t xml:space="preserve">A. </w:t>
      </w:r>
      <w:r w:rsidRPr="00691131">
        <w:rPr>
          <w:color w:val="FF0000"/>
        </w:rPr>
        <w:t>T = 2</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95"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80019&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80019&quot; wsp:rsidP=&quot;00D80019&quot;&gt;&lt;m:oMathPara&gt;&lt;m:oMath&gt;&lt;m:r&gt;&lt;w:rPr&gt;&lt;w:rFonts w:ascii=&quot;Cambria Math&quot; w:h-ansi=&quot;Cambria Math&quot;/&gt;&lt;wx:font wx:val=&quot;Cambria Math&quot;/&gt;&lt;w:i/&gt;&lt;w:color w:val=&quot;FF0000&quot;/&gt;&lt;/w:rPr&gt;&lt;m:t&gt;Ï€&lt;/m:t&gt;&lt;/m:r&gt;&lt;m:rad&gt;&lt;m:radPr&gt;&lt;m:degHide m:val=&quot;1&quot;/&gt;&lt;m:ctrlPr&gt;&lt;w:rPr&gt;&lt;w:rFonts w:ascii=&quot;Cambria Math&quot; w:h-ansi=&quot;Cambria Math&quot;/&gt;&lt;wx:font wx:val=&quot;Cambria Math&quot;/&gt;&lt;w:i/&gt;&lt;w:color w:val=&quot;FF0000&quot;/&gt;&lt;/w:rPr&gt;&lt;/m:ctrlPr&gt;&lt;/m:radPr&gt;&lt;m:deg/&gt;&lt;m:e&gt;&lt;m:f&gt;&lt;m:fPr&gt;&lt;m:ctrlPr&gt;&lt;w:rPr&gt;&lt;w:rFonts w:ascii=&quot;Cambria Math&quot; w:h-ansi=&quot;Cambria Math&quot;/&gt;&lt;wx:font wx:val=&quot;Cambria Math&quot;/&gt;&lt;w:i/&gt;&lt;w:color w:val=&quot;FF0000&quot;/&gt;&lt;/w:rPr&gt;&lt;/m:ctrlPr&gt;&lt;/m:fPr&gt;&lt;m:num&gt;&lt;m:r&gt;&lt;w:rPr&gt;&lt;w:rFonts w:ascii=&quot;Cambria Math&quot; w:h-ansi=&quot;Cambria Math&quot;/&gt;&lt;wx:font wx:val=&quot;Cambria Math&quot;/&gt;&lt;w:i/&gt;&lt;w:color w:val=&quot;FF0000&quot;/&gt;&lt;/w:rPr&gt;&lt;m:t&gt;l&lt;/m:t&gt;&lt;/m:r&gt;&lt;/m:num&gt;&lt;m:den&gt;&lt;m:r&gt;&lt;w:rPr&gt;&lt;w:rFonts w:ascii=&quot;Cambria Math&quot; w:h-ansi=&quot;Cambria Math&quot;/&gt;&lt;wx:font wx:val=&quot;Cambria Math&quot;/&gt;&lt;w:i/&gt;&lt;w:color w:val=&quot;FF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6"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96"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80019&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80019&quot; wsp:rsidP=&quot;00D80019&quot;&gt;&lt;m:oMathPara&gt;&lt;m:oMath&gt;&lt;m:r&gt;&lt;w:rPr&gt;&lt;w:rFonts w:ascii=&quot;Cambria Math&quot; w:h-ansi=&quot;Cambria Math&quot;/&gt;&lt;wx:font wx:val=&quot;Cambria Math&quot;/&gt;&lt;w:i/&gt;&lt;w:color w:val=&quot;FF0000&quot;/&gt;&lt;/w:rPr&gt;&lt;m:t&gt;Ï€&lt;/m:t&gt;&lt;/m:r&gt;&lt;m:rad&gt;&lt;m:radPr&gt;&lt;m:degHide m:val=&quot;1&quot;/&gt;&lt;m:ctrlPr&gt;&lt;w:rPr&gt;&lt;w:rFonts w:ascii=&quot;Cambria Math&quot; w:h-ansi=&quot;Cambria Math&quot;/&gt;&lt;wx:font wx:val=&quot;Cambria Math&quot;/&gt;&lt;w:i/&gt;&lt;w:color w:val=&quot;FF0000&quot;/&gt;&lt;/w:rPr&gt;&lt;/m:ctrlPr&gt;&lt;/m:radPr&gt;&lt;m:deg/&gt;&lt;m:e&gt;&lt;m:f&gt;&lt;m:fPr&gt;&lt;m:ctrlPr&gt;&lt;w:rPr&gt;&lt;w:rFonts w:ascii=&quot;Cambria Math&quot; w:h-ansi=&quot;Cambria Math&quot;/&gt;&lt;wx:font wx:val=&quot;Cambria Math&quot;/&gt;&lt;w:i/&gt;&lt;w:color w:val=&quot;FF0000&quot;/&gt;&lt;/w:rPr&gt;&lt;/m:ctrlPr&gt;&lt;/m:fPr&gt;&lt;m:num&gt;&lt;m:r&gt;&lt;w:rPr&gt;&lt;w:rFonts w:ascii=&quot;Cambria Math&quot; w:h-ansi=&quot;Cambria Math&quot;/&gt;&lt;wx:font wx:val=&quot;Cambria Math&quot;/&gt;&lt;w:i/&gt;&lt;w:color w:val=&quot;FF0000&quot;/&gt;&lt;/w:rPr&gt;&lt;m:t&gt;l&lt;/m:t&gt;&lt;/m:r&gt;&lt;/m:num&gt;&lt;m:den&gt;&lt;m:r&gt;&lt;w:rPr&gt;&lt;w:rFonts w:ascii=&quot;Cambria Math&quot; w:h-ansi=&quot;Cambria Math&quot;/&gt;&lt;wx:font wx:val=&quot;Cambria Math&quot;/&gt;&lt;w:i/&gt;&lt;w:color w:val=&quot;FF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6" o:title="" chromakey="white"/>
          </v:shape>
        </w:pict>
      </w:r>
      <w:r w:rsidR="00577657" w:rsidRPr="00C03169">
        <w:rPr>
          <w:b/>
          <w:color w:val="000000"/>
        </w:rPr>
        <w:fldChar w:fldCharType="end"/>
      </w:r>
      <w:r w:rsidRPr="00691131">
        <w:rPr>
          <w:b/>
          <w:color w:val="000000"/>
        </w:rPr>
        <w:tab/>
      </w:r>
      <w:r w:rsidRPr="00FC1DC2">
        <w:rPr>
          <w:b/>
          <w:color w:val="0070C0"/>
        </w:rPr>
        <w:t xml:space="preserve">B. </w:t>
      </w:r>
      <w:r w:rsidRPr="00691131">
        <w:rPr>
          <w:color w:val="000000"/>
        </w:rPr>
        <w:t xml:space="preserve">T = </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97"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D6F30&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D6F30&quot; wsp:rsidP=&quot;006D6F30&quot;&gt;&lt;m:oMathPara&gt;&lt;m:oMath&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 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l&lt;/m:t&gt;&lt;/m:r&gt;&lt;/m:num&gt;&lt;m:den&gt;&lt;m:r&gt;&lt;w:rPr&gt;&lt;w:rFonts w:ascii=&quot;Cambria Math&quot; w:h-ansi=&quot;Cambria Math&quot;/&gt;&lt;wx:font wx:val=&quot;Cambria Math&quot;/&gt;&lt;w:i/&gt;&lt;w:color w:val=&quot;00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7"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598" type="#_x0000_t75" style="width:29.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D6F30&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D6F30&quot; wsp:rsidP=&quot;006D6F30&quot;&gt;&lt;m:oMathPara&gt;&lt;m:oMath&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 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l&lt;/m:t&gt;&lt;/m:r&gt;&lt;/m:num&gt;&lt;m:den&gt;&lt;m:r&gt;&lt;w:rPr&gt;&lt;w:rFonts w:ascii=&quot;Cambria Math&quot; w:h-ansi=&quot;Cambria Math&quot;/&gt;&lt;wx:font wx:val=&quot;Cambria Math&quot;/&gt;&lt;w:i/&gt;&lt;w:color w:val=&quot;000000&quot;/&gt;&lt;/w:rPr&gt;&lt;m:t&gt;g&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7" o:title="" chromakey="white"/>
          </v:shape>
        </w:pict>
      </w:r>
      <w:r w:rsidR="00577657" w:rsidRPr="00C03169">
        <w:rPr>
          <w:b/>
          <w:color w:val="000000"/>
        </w:rPr>
        <w:fldChar w:fldCharType="end"/>
      </w:r>
      <w:r w:rsidRPr="00691131">
        <w:rPr>
          <w:b/>
          <w:color w:val="000000"/>
        </w:rPr>
        <w:tab/>
      </w:r>
      <w:r w:rsidRPr="00FC1DC2">
        <w:rPr>
          <w:b/>
          <w:color w:val="0070C0"/>
        </w:rPr>
        <w:t xml:space="preserve">B. </w:t>
      </w:r>
      <w:r w:rsidRPr="00691131">
        <w:rPr>
          <w:color w:val="000000"/>
        </w:rPr>
        <w:t>T =</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599" type="#_x0000_t75" style="width:3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35F24&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35F24&quot; wsp:rsidP=&quot;00035F24&quot;&gt;&lt;m:oMathPara&gt;&lt;m:oMath&gt;&lt;m:r&gt;&lt;w:rPr&gt;&lt;w:rFonts w:ascii=&quot;Cambria Math&quot; w:h-ansi=&quot;Cambria Math&quot;/&gt;&lt;wx:font wx:val=&quot;Cambria Math&quot;/&gt;&lt;w:i/&gt;&lt;w:color w:val=&quot;000000&quot;/&gt;&lt;/w:rPr&gt;&lt;m:t&gt; &lt;/m:t&gt;&lt;/m:r&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8"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600" type="#_x0000_t75" style="width:3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35F24&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35F24&quot; wsp:rsidP=&quot;00035F24&quot;&gt;&lt;m:oMathPara&gt;&lt;m:oMath&gt;&lt;m:r&gt;&lt;w:rPr&gt;&lt;w:rFonts w:ascii=&quot;Cambria Math&quot; w:h-ansi=&quot;Cambria Math&quot;/&gt;&lt;wx:font wx:val=&quot;Cambria Math&quot;/&gt;&lt;w:i/&gt;&lt;w:color w:val=&quot;000000&quot;/&gt;&lt;/w:rPr&gt;&lt;m:t&gt; &lt;/m:t&gt;&lt;/m:r&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1&lt;/m:t&gt;&lt;/m:r&gt;&lt;/m:num&gt;&lt;m:den&gt;&lt;m:r&gt;&lt;w:rPr&gt;&lt;w:rFonts w:ascii=&quot;Cambria Math&quot; w:h-ansi=&quot;Cambria Math&quot;/&gt;&lt;wx:font wx:val=&quot;Cambria Math&quot;/&gt;&lt;w:i/&gt;&lt;w:color w:val=&quot;000000&quot;/&gt;&lt;/w:rPr&gt;&lt;m:t&gt;2Ï€&lt;/m:t&gt;&lt;/m:r&gt;&lt;/m:den&gt;&lt;/m:f&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8" o:title="" chromakey="white"/>
          </v:shape>
        </w:pict>
      </w:r>
      <w:r w:rsidR="00577657" w:rsidRPr="00C03169">
        <w:rPr>
          <w:b/>
          <w:color w:val="000000"/>
        </w:rPr>
        <w:fldChar w:fldCharType="end"/>
      </w:r>
      <w:r w:rsidRPr="00691131">
        <w:rPr>
          <w:b/>
          <w:color w:val="000000"/>
        </w:rPr>
        <w:tab/>
      </w:r>
      <w:r w:rsidRPr="00FC1DC2">
        <w:rPr>
          <w:b/>
          <w:color w:val="0070C0"/>
        </w:rPr>
        <w:t xml:space="preserve">D. </w:t>
      </w:r>
      <w:r w:rsidRPr="00691131">
        <w:rPr>
          <w:color w:val="000000"/>
        </w:rPr>
        <w:t>T = 2</w:t>
      </w:r>
      <w:r w:rsidR="00577657" w:rsidRPr="00C03169">
        <w:rPr>
          <w:b/>
          <w:color w:val="000000"/>
        </w:rPr>
        <w:fldChar w:fldCharType="begin"/>
      </w:r>
      <w:r w:rsidR="00577657" w:rsidRPr="00C03169">
        <w:rPr>
          <w:b/>
          <w:color w:val="000000"/>
        </w:rPr>
        <w:instrText xml:space="preserve"> QUOTE </w:instrText>
      </w:r>
      <w:r w:rsidR="004038D9">
        <w:rPr>
          <w:position w:val="-35"/>
        </w:rPr>
        <w:pict>
          <v:shape id="_x0000_i1601"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1A4C&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41A4C&quot; wsp:rsidP=&quot;00041A4C&quot;&gt;&lt;m:oMathPara&gt;&lt;m:oMath&gt;&lt;m:r&gt;&lt;w:rPr&gt;&lt;w:rFonts w:ascii=&quot;Cambria Math&quot; w:h-ansi=&quot;Cambria Math&quot;/&gt;&lt;wx:font wx:val=&quot;Cambria Math&quot;/&gt;&lt;w:i/&gt;&lt;w:color w:val=&quot;000000&quot;/&gt;&lt;/w:rPr&gt;&lt;m:t&gt;Ï€&lt;/m:t&gt;&lt;/m:r&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9" o:title="" chromakey="white"/>
          </v:shape>
        </w:pict>
      </w:r>
      <w:r w:rsidR="00577657" w:rsidRPr="00C03169">
        <w:rPr>
          <w:b/>
          <w:color w:val="000000"/>
        </w:rPr>
        <w:instrText xml:space="preserve"> </w:instrText>
      </w:r>
      <w:r w:rsidR="00577657" w:rsidRPr="00C03169">
        <w:rPr>
          <w:b/>
          <w:color w:val="000000"/>
        </w:rPr>
        <w:fldChar w:fldCharType="separate"/>
      </w:r>
      <w:r w:rsidR="004038D9">
        <w:rPr>
          <w:position w:val="-35"/>
        </w:rPr>
        <w:pict>
          <v:shape id="_x0000_i1602" type="#_x0000_t75" style="width:2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1A4C&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41A4C&quot; wsp:rsidP=&quot;00041A4C&quot;&gt;&lt;m:oMathPara&gt;&lt;m:oMath&gt;&lt;m:r&gt;&lt;w:rPr&gt;&lt;w:rFonts w:ascii=&quot;Cambria Math&quot; w:h-ansi=&quot;Cambria Math&quot;/&gt;&lt;wx:font wx:val=&quot;Cambria Math&quot;/&gt;&lt;w:i/&gt;&lt;w:color w:val=&quot;000000&quot;/&gt;&lt;/w:rPr&gt;&lt;m:t&gt;Ï€&lt;/m:t&gt;&lt;/m:r&gt;&lt;m:rad&gt;&lt;m:radPr&gt;&lt;m:degHide m:val=&quot;1&quot;/&gt;&lt;m:ctrlPr&gt;&lt;w:rPr&gt;&lt;w:rFonts w:ascii=&quot;Cambria Math&quot; w:h-ansi=&quot;Cambria Math&quot;/&gt;&lt;wx:font wx:val=&quot;Cambria Math&quot;/&gt;&lt;w:i/&gt;&lt;w:color w:val=&quot;000000&quot;/&gt;&lt;/w:rPr&gt;&lt;/m:ctrlPr&gt;&lt;/m:radPr&gt;&lt;m:deg/&gt;&lt;m:e&gt;&lt;m:f&gt;&lt;m:fPr&gt;&lt;m:ctrlPr&gt;&lt;w:rPr&gt;&lt;w:rFonts w:ascii=&quot;Cambria Math&quot; w:h-ansi=&quot;Cambria Math&quot;/&gt;&lt;wx:font wx:val=&quot;Cambria Math&quot;/&gt;&lt;w:i/&gt;&lt;w:color w:val=&quot;000000&quot;/&gt;&lt;/w:rPr&gt;&lt;/m:ctrlPr&gt;&lt;/m:fPr&gt;&lt;m:num&gt;&lt;m:r&gt;&lt;w:rPr&gt;&lt;w:rFonts w:ascii=&quot;Cambria Math&quot; w:h-ansi=&quot;Cambria Math&quot;/&gt;&lt;wx:font wx:val=&quot;Cambria Math&quot;/&gt;&lt;w:i/&gt;&lt;w:color w:val=&quot;000000&quot;/&gt;&lt;/w:rPr&gt;&lt;m:t&gt;g&lt;/m:t&gt;&lt;/m:r&gt;&lt;/m:num&gt;&lt;m:den&gt;&lt;m:r&gt;&lt;w:rPr&gt;&lt;w:rFonts w:ascii=&quot;Cambria Math&quot; w:h-ansi=&quot;Cambria Math&quot;/&gt;&lt;wx:font wx:val=&quot;Cambria Math&quot;/&gt;&lt;w:i/&gt;&lt;w:color w:val=&quot;000000&quot;/&gt;&lt;/w:rPr&gt;&lt;m:t&gt;l&lt;/m:t&gt;&lt;/m:r&gt;&lt;/m:den&gt;&lt;/m:f&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89" o:title="" chromakey="white"/>
          </v:shape>
        </w:pict>
      </w:r>
      <w:r w:rsidR="00577657" w:rsidRPr="00C03169">
        <w:rPr>
          <w:b/>
          <w:color w:val="000000"/>
        </w:rPr>
        <w:fldChar w:fldCharType="end"/>
      </w:r>
    </w:p>
    <w:p w:rsidR="00FE2564" w:rsidRPr="00691131" w:rsidRDefault="00FE2564" w:rsidP="00691131">
      <w:pPr>
        <w:jc w:val="both"/>
        <w:rPr>
          <w:rFonts w:ascii="Times New Roman" w:hAnsi="Times New Roman"/>
          <w:b/>
          <w:sz w:val="24"/>
          <w:szCs w:val="24"/>
        </w:rPr>
      </w:pPr>
      <w:r w:rsidRPr="00FC1DC2">
        <w:rPr>
          <w:rFonts w:ascii="Times New Roman" w:hAnsi="Times New Roman"/>
          <w:b/>
          <w:color w:val="C00000"/>
          <w:sz w:val="24"/>
          <w:szCs w:val="24"/>
        </w:rPr>
        <w:t>Câu 9.</w:t>
      </w:r>
      <w:r w:rsidRPr="00691131">
        <w:rPr>
          <w:rFonts w:ascii="Times New Roman" w:hAnsi="Times New Roman"/>
          <w:b/>
          <w:color w:val="000000"/>
          <w:sz w:val="24"/>
          <w:szCs w:val="24"/>
        </w:rPr>
        <w:tab/>
        <w:t xml:space="preserve"> </w:t>
      </w:r>
      <w:r w:rsidRPr="00691131">
        <w:rPr>
          <w:rFonts w:ascii="Times New Roman" w:hAnsi="Times New Roman"/>
          <w:sz w:val="24"/>
          <w:szCs w:val="24"/>
          <w:lang w:val="pt-BR"/>
        </w:rPr>
        <w:t xml:space="preserve">Một vật DĐĐH với tần số góc </w:t>
      </w:r>
      <w:r w:rsidRPr="00691131">
        <w:rPr>
          <w:rFonts w:ascii="Times New Roman" w:hAnsi="Times New Roman"/>
          <w:position w:val="-6"/>
          <w:sz w:val="24"/>
          <w:szCs w:val="24"/>
        </w:rPr>
        <w:object w:dxaOrig="260" w:dyaOrig="220">
          <v:shape id="_x0000_i1603" type="#_x0000_t75" style="width:12.75pt;height:11.25pt" o:ole="">
            <v:imagedata r:id="rId790" o:title=""/>
          </v:shape>
          <o:OLEObject Type="Embed" ProgID="Equation.DSMT4" ShapeID="_x0000_i1603" DrawAspect="Content" ObjectID="_1823185189" r:id="rId837"/>
        </w:object>
      </w:r>
      <w:r w:rsidRPr="00691131">
        <w:rPr>
          <w:rFonts w:ascii="Times New Roman" w:hAnsi="Times New Roman"/>
          <w:sz w:val="24"/>
          <w:szCs w:val="24"/>
        </w:rPr>
        <w:t xml:space="preserve"> quanh vị trí cân bằng trùng với gốc tọa độ</w:t>
      </w:r>
      <w:r w:rsidRPr="00691131">
        <w:rPr>
          <w:rFonts w:ascii="Times New Roman" w:hAnsi="Times New Roman"/>
          <w:sz w:val="24"/>
          <w:szCs w:val="24"/>
          <w:lang w:val="pt-BR"/>
        </w:rPr>
        <w:t>. Khi vật ở vị trí có li độ x thì gia tốc của vật là</w:t>
      </w:r>
    </w:p>
    <w:p w:rsidR="00FE2564" w:rsidRPr="00691131" w:rsidRDefault="00FE2564" w:rsidP="00691131">
      <w:pPr>
        <w:pStyle w:val="NormalWeb"/>
        <w:spacing w:line="312" w:lineRule="auto"/>
        <w:ind w:firstLine="0"/>
        <w:rPr>
          <w:color w:val="000000"/>
        </w:rPr>
      </w:pPr>
      <w:r w:rsidRPr="00691131">
        <w:rPr>
          <w:b/>
          <w:color w:val="FF0000"/>
          <w:lang w:val="vi-VN"/>
        </w:rPr>
        <w:t xml:space="preserve">     </w:t>
      </w:r>
      <w:r w:rsidRPr="00FC1DC2">
        <w:rPr>
          <w:b/>
          <w:color w:val="0070C0"/>
        </w:rPr>
        <w:t xml:space="preserve">A. </w:t>
      </w:r>
      <w:r w:rsidRPr="00691131">
        <w:rPr>
          <w:color w:val="FF0000"/>
          <w:position w:val="-6"/>
        </w:rPr>
        <w:object w:dxaOrig="660" w:dyaOrig="340">
          <v:shape id="_x0000_i1604" type="#_x0000_t75" style="width:33pt;height:16.5pt" o:ole="">
            <v:imagedata r:id="rId792" o:title=""/>
          </v:shape>
          <o:OLEObject Type="Embed" ProgID="Equation.DSMT4" ShapeID="_x0000_i1604" DrawAspect="Content" ObjectID="_1823185190" r:id="rId838"/>
        </w:object>
      </w:r>
      <w:r w:rsidRPr="00691131">
        <w:rPr>
          <w:rStyle w:val="apple-tab-span"/>
          <w:color w:val="000000"/>
        </w:rPr>
        <w:tab/>
      </w:r>
      <w:r w:rsidRPr="00691131">
        <w:rPr>
          <w:rStyle w:val="apple-tab-span"/>
          <w:color w:val="000000"/>
        </w:rPr>
        <w:tab/>
      </w:r>
      <w:r w:rsidRPr="00691131">
        <w:rPr>
          <w:rStyle w:val="apple-tab-span"/>
          <w:color w:val="000000"/>
        </w:rPr>
        <w:tab/>
      </w:r>
      <w:r w:rsidRPr="00FC1DC2">
        <w:rPr>
          <w:b/>
          <w:color w:val="0070C0"/>
        </w:rPr>
        <w:t xml:space="preserve">B. </w:t>
      </w:r>
      <w:r w:rsidRPr="00691131">
        <w:rPr>
          <w:position w:val="-6"/>
        </w:rPr>
        <w:object w:dxaOrig="520" w:dyaOrig="340">
          <v:shape id="_x0000_i1605" type="#_x0000_t75" style="width:26.25pt;height:16.5pt" o:ole="">
            <v:imagedata r:id="rId794" o:title=""/>
          </v:shape>
          <o:OLEObject Type="Embed" ProgID="Equation.DSMT4" ShapeID="_x0000_i1605" DrawAspect="Content" ObjectID="_1823185191" r:id="rId839"/>
        </w:object>
      </w:r>
      <w:r w:rsidRPr="00691131">
        <w:rPr>
          <w:rStyle w:val="apple-tab-span"/>
          <w:color w:val="000000"/>
        </w:rPr>
        <w:tab/>
      </w:r>
      <w:r w:rsidRPr="00691131">
        <w:rPr>
          <w:rStyle w:val="apple-tab-span"/>
          <w:color w:val="000000"/>
        </w:rPr>
        <w:tab/>
        <w:t xml:space="preserve">      </w:t>
      </w:r>
      <w:r w:rsidRPr="00FC1DC2">
        <w:rPr>
          <w:b/>
          <w:color w:val="0070C0"/>
        </w:rPr>
        <w:t xml:space="preserve">C. </w:t>
      </w:r>
      <w:r w:rsidRPr="00691131">
        <w:rPr>
          <w:position w:val="-6"/>
        </w:rPr>
        <w:object w:dxaOrig="760" w:dyaOrig="340">
          <v:shape id="_x0000_i1606" type="#_x0000_t75" style="width:37.5pt;height:16.5pt" o:ole="">
            <v:imagedata r:id="rId796" o:title=""/>
          </v:shape>
          <o:OLEObject Type="Embed" ProgID="Equation.DSMT4" ShapeID="_x0000_i1606" DrawAspect="Content" ObjectID="_1823185192" r:id="rId840"/>
        </w:object>
      </w:r>
      <w:r w:rsidRPr="00691131">
        <w:rPr>
          <w:rStyle w:val="apple-tab-span"/>
          <w:color w:val="000000"/>
        </w:rPr>
        <w:tab/>
      </w:r>
      <w:r w:rsidRPr="00691131">
        <w:rPr>
          <w:rStyle w:val="apple-tab-span"/>
          <w:color w:val="000000"/>
        </w:rPr>
        <w:tab/>
      </w:r>
      <w:r w:rsidRPr="00691131">
        <w:rPr>
          <w:rStyle w:val="apple-tab-span"/>
          <w:color w:val="000000"/>
        </w:rPr>
        <w:tab/>
      </w:r>
      <w:r w:rsidRPr="00FC1DC2">
        <w:rPr>
          <w:b/>
          <w:color w:val="0070C0"/>
        </w:rPr>
        <w:t xml:space="preserve">D. </w:t>
      </w:r>
      <w:r w:rsidRPr="00691131">
        <w:rPr>
          <w:position w:val="-6"/>
        </w:rPr>
        <w:object w:dxaOrig="420" w:dyaOrig="220">
          <v:shape id="_x0000_i1607" type="#_x0000_t75" style="width:21pt;height:11.25pt" o:ole="">
            <v:imagedata r:id="rId798" o:title=""/>
          </v:shape>
          <o:OLEObject Type="Embed" ProgID="Equation.DSMT4" ShapeID="_x0000_i1607" DrawAspect="Content" ObjectID="_1823185193" r:id="rId841"/>
        </w:object>
      </w:r>
      <w:r w:rsidRPr="00691131">
        <w:rPr>
          <w:color w:val="000000"/>
        </w:rPr>
        <w:t xml:space="preserve"> </w:t>
      </w:r>
    </w:p>
    <w:p w:rsidR="00FE2564" w:rsidRPr="00691131" w:rsidRDefault="00FE2564" w:rsidP="00691131">
      <w:pPr>
        <w:pStyle w:val="NormalWeb"/>
        <w:spacing w:line="312" w:lineRule="auto"/>
        <w:ind w:firstLine="0"/>
        <w:rPr>
          <w:b/>
          <w:color w:val="000000"/>
        </w:rPr>
      </w:pPr>
      <w:r w:rsidRPr="00FC1DC2">
        <w:rPr>
          <w:b/>
          <w:color w:val="C00000"/>
        </w:rPr>
        <w:t>Câu 10.</w:t>
      </w:r>
      <w:r w:rsidRPr="00691131">
        <w:rPr>
          <w:b/>
          <w:color w:val="000000"/>
        </w:rPr>
        <w:t xml:space="preserve"> </w:t>
      </w:r>
      <w:r w:rsidRPr="00691131">
        <w:rPr>
          <w:color w:val="000000"/>
        </w:rPr>
        <w:t xml:space="preserve">Chất điểm dao động điều hòa với phương trình x = 6cos </w:t>
      </w:r>
      <w:r w:rsidRPr="00691131">
        <w:rPr>
          <w:color w:val="000000"/>
          <w:lang w:val="vi-VN"/>
        </w:rPr>
        <w:t>(</w:t>
      </w:r>
      <w:r w:rsidRPr="00691131">
        <w:rPr>
          <w:color w:val="000000"/>
        </w:rPr>
        <w:t>10t – 3π/2</w:t>
      </w:r>
      <w:r w:rsidRPr="00691131">
        <w:rPr>
          <w:color w:val="000000"/>
          <w:lang w:val="vi-VN"/>
        </w:rPr>
        <w:t>)</w:t>
      </w:r>
      <w:r w:rsidRPr="00691131">
        <w:rPr>
          <w:color w:val="000000"/>
        </w:rPr>
        <w:t xml:space="preserve"> cm. Li độ của chất điểm khi pha dao động bằng 2π/3 là</w:t>
      </w:r>
    </w:p>
    <w:p w:rsidR="00FE2564" w:rsidRPr="00691131" w:rsidRDefault="00FE2564" w:rsidP="00691131">
      <w:pPr>
        <w:pStyle w:val="NormalWeb"/>
        <w:tabs>
          <w:tab w:val="left" w:pos="283"/>
          <w:tab w:val="left" w:pos="2835"/>
          <w:tab w:val="left" w:pos="5386"/>
          <w:tab w:val="left" w:pos="7740"/>
        </w:tabs>
        <w:spacing w:line="312" w:lineRule="auto"/>
        <w:ind w:firstLine="283"/>
        <w:rPr>
          <w:color w:val="000000"/>
        </w:rPr>
      </w:pPr>
      <w:r w:rsidRPr="00FC1DC2">
        <w:rPr>
          <w:b/>
          <w:bCs/>
          <w:color w:val="0070C0"/>
        </w:rPr>
        <w:t xml:space="preserve">A. </w:t>
      </w:r>
      <w:r w:rsidRPr="00691131">
        <w:rPr>
          <w:color w:val="000000"/>
        </w:rPr>
        <w:t>x = 30 cm.</w:t>
      </w:r>
      <w:r w:rsidRPr="00691131">
        <w:rPr>
          <w:rStyle w:val="apple-tab-span"/>
          <w:color w:val="000000"/>
        </w:rPr>
        <w:tab/>
      </w:r>
      <w:r w:rsidRPr="00FC1DC2">
        <w:rPr>
          <w:b/>
          <w:bCs/>
          <w:color w:val="0070C0"/>
        </w:rPr>
        <w:t xml:space="preserve">B. </w:t>
      </w:r>
      <w:r w:rsidRPr="00691131">
        <w:rPr>
          <w:color w:val="000000"/>
        </w:rPr>
        <w:t>x = 32 cm.</w:t>
      </w:r>
      <w:r w:rsidRPr="00691131">
        <w:rPr>
          <w:rStyle w:val="apple-tab-span"/>
          <w:color w:val="000000"/>
        </w:rPr>
        <w:tab/>
      </w:r>
      <w:r w:rsidRPr="00FC1DC2">
        <w:rPr>
          <w:b/>
          <w:bCs/>
          <w:color w:val="0070C0"/>
        </w:rPr>
        <w:t xml:space="preserve">C. </w:t>
      </w:r>
      <w:r w:rsidRPr="00691131">
        <w:rPr>
          <w:color w:val="FF0000"/>
        </w:rPr>
        <w:t>x = –3 cm.</w:t>
      </w:r>
      <w:r w:rsidRPr="00691131">
        <w:rPr>
          <w:rStyle w:val="apple-tab-span"/>
          <w:color w:val="000000"/>
        </w:rPr>
        <w:tab/>
      </w:r>
      <w:r w:rsidRPr="00691131">
        <w:rPr>
          <w:rStyle w:val="apple-tab-span"/>
          <w:color w:val="000000"/>
        </w:rPr>
        <w:tab/>
      </w:r>
      <w:r w:rsidRPr="00FC1DC2">
        <w:rPr>
          <w:b/>
          <w:bCs/>
          <w:color w:val="0070C0"/>
        </w:rPr>
        <w:t xml:space="preserve">D. </w:t>
      </w:r>
      <w:r w:rsidRPr="00691131">
        <w:rPr>
          <w:color w:val="000000"/>
        </w:rPr>
        <w:t>x = – 40 cm.</w:t>
      </w:r>
    </w:p>
    <w:p w:rsidR="00FE2564" w:rsidRPr="00691131" w:rsidRDefault="00FE2564" w:rsidP="00691131">
      <w:pPr>
        <w:shd w:val="clear" w:color="auto" w:fill="FFFFFF"/>
        <w:spacing w:line="312" w:lineRule="auto"/>
        <w:rPr>
          <w:rFonts w:ascii="Times New Roman" w:eastAsia="Calibri" w:hAnsi="Times New Roman"/>
          <w:b/>
          <w:color w:val="000000"/>
          <w:sz w:val="24"/>
          <w:szCs w:val="24"/>
          <w:shd w:val="clear" w:color="auto" w:fill="FFFFFF"/>
        </w:rPr>
      </w:pPr>
      <w:r w:rsidRPr="00FC1DC2">
        <w:rPr>
          <w:rFonts w:ascii="Times New Roman" w:hAnsi="Times New Roman"/>
          <w:b/>
          <w:color w:val="C00000"/>
          <w:sz w:val="24"/>
          <w:szCs w:val="24"/>
        </w:rPr>
        <w:t>Câu 11.</w:t>
      </w:r>
      <w:r w:rsidRPr="00691131">
        <w:rPr>
          <w:rFonts w:ascii="Times New Roman" w:hAnsi="Times New Roman"/>
          <w:b/>
          <w:color w:val="000000"/>
          <w:sz w:val="24"/>
          <w:szCs w:val="24"/>
        </w:rPr>
        <w:t xml:space="preserve"> </w:t>
      </w:r>
      <w:r w:rsidRPr="00691131">
        <w:rPr>
          <w:rFonts w:ascii="Times New Roman" w:hAnsi="Times New Roman"/>
          <w:color w:val="000000"/>
          <w:sz w:val="24"/>
          <w:szCs w:val="24"/>
          <w:shd w:val="clear" w:color="auto" w:fill="FFFFFF"/>
        </w:rPr>
        <w:t> “Có tần số chỉ phụ thuộc vào các đặc tính riêng của hệ mà không phụ thuộc vào vác yếu tố môi trường” là khái niệm của hiện tượng nào?</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shd w:val="clear" w:color="auto" w:fill="FFFFFF"/>
        </w:rPr>
      </w:pPr>
      <w:r w:rsidRPr="00FC1DC2">
        <w:rPr>
          <w:rFonts w:ascii="Times New Roman" w:hAnsi="Times New Roman"/>
          <w:b/>
          <w:color w:val="0070C0"/>
          <w:sz w:val="24"/>
          <w:szCs w:val="24"/>
          <w:shd w:val="clear" w:color="auto" w:fill="FFFFFF"/>
        </w:rPr>
        <w:t xml:space="preserve">A. </w:t>
      </w:r>
      <w:r w:rsidRPr="00691131">
        <w:rPr>
          <w:rFonts w:ascii="Times New Roman" w:hAnsi="Times New Roman"/>
          <w:color w:val="000000"/>
          <w:sz w:val="24"/>
          <w:szCs w:val="24"/>
          <w:shd w:val="clear" w:color="auto" w:fill="FFFFFF"/>
        </w:rPr>
        <w:t>cộng hưởng.</w:t>
      </w:r>
      <w:r w:rsidRPr="00691131">
        <w:rPr>
          <w:rFonts w:ascii="Times New Roman" w:hAnsi="Times New Roman"/>
          <w:b/>
          <w:color w:val="000000"/>
          <w:sz w:val="24"/>
          <w:szCs w:val="24"/>
          <w:shd w:val="clear" w:color="auto" w:fill="FFFFFF"/>
        </w:rPr>
        <w:tab/>
      </w:r>
      <w:r w:rsidRPr="00691131">
        <w:rPr>
          <w:rFonts w:ascii="Times New Roman" w:hAnsi="Times New Roman"/>
          <w:b/>
          <w:color w:val="000000"/>
          <w:sz w:val="24"/>
          <w:szCs w:val="24"/>
          <w:shd w:val="clear" w:color="auto" w:fill="FFFFFF"/>
        </w:rPr>
        <w:tab/>
      </w:r>
      <w:r w:rsidRPr="00FC1DC2">
        <w:rPr>
          <w:rFonts w:ascii="Times New Roman" w:hAnsi="Times New Roman"/>
          <w:b/>
          <w:color w:val="0070C0"/>
          <w:sz w:val="24"/>
          <w:szCs w:val="24"/>
          <w:shd w:val="clear" w:color="auto" w:fill="FFFFFF"/>
        </w:rPr>
        <w:t xml:space="preserve">B. </w:t>
      </w:r>
      <w:r w:rsidRPr="00691131">
        <w:rPr>
          <w:rFonts w:ascii="Times New Roman" w:hAnsi="Times New Roman"/>
          <w:color w:val="000000"/>
          <w:sz w:val="24"/>
          <w:szCs w:val="24"/>
          <w:shd w:val="clear" w:color="auto" w:fill="FFFFFF"/>
        </w:rPr>
        <w:t>dao động tắt dần.</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Cs/>
          <w:color w:val="000000"/>
          <w:sz w:val="24"/>
          <w:szCs w:val="24"/>
          <w:shd w:val="clear" w:color="auto" w:fill="FFFFFF"/>
        </w:rPr>
      </w:pPr>
      <w:r w:rsidRPr="00FC1DC2">
        <w:rPr>
          <w:rFonts w:ascii="Times New Roman" w:hAnsi="Times New Roman"/>
          <w:b/>
          <w:color w:val="0070C0"/>
          <w:sz w:val="24"/>
          <w:szCs w:val="24"/>
          <w:shd w:val="clear" w:color="auto" w:fill="FFFFFF"/>
        </w:rPr>
        <w:t xml:space="preserve">C. </w:t>
      </w:r>
      <w:r w:rsidRPr="00691131">
        <w:rPr>
          <w:rFonts w:ascii="Times New Roman" w:hAnsi="Times New Roman"/>
          <w:color w:val="FF0000"/>
          <w:sz w:val="24"/>
          <w:szCs w:val="24"/>
          <w:shd w:val="clear" w:color="auto" w:fill="FFFFFF"/>
        </w:rPr>
        <w:t>dao động tự do.</w:t>
      </w:r>
      <w:r w:rsidRPr="00691131">
        <w:rPr>
          <w:rFonts w:ascii="Times New Roman" w:hAnsi="Times New Roman"/>
          <w:b/>
          <w:color w:val="FF0000"/>
          <w:sz w:val="24"/>
          <w:szCs w:val="24"/>
          <w:shd w:val="clear" w:color="auto" w:fill="FFFFFF"/>
        </w:rPr>
        <w:tab/>
      </w:r>
      <w:r w:rsidRPr="00691131">
        <w:rPr>
          <w:rFonts w:ascii="Times New Roman" w:hAnsi="Times New Roman"/>
          <w:b/>
          <w:color w:val="000000"/>
          <w:sz w:val="24"/>
          <w:szCs w:val="24"/>
          <w:shd w:val="clear" w:color="auto" w:fill="FFFFFF"/>
        </w:rPr>
        <w:tab/>
      </w:r>
      <w:r w:rsidRPr="00FC1DC2">
        <w:rPr>
          <w:rFonts w:ascii="Times New Roman" w:hAnsi="Times New Roman"/>
          <w:b/>
          <w:color w:val="0070C0"/>
          <w:sz w:val="24"/>
          <w:szCs w:val="24"/>
          <w:shd w:val="clear" w:color="auto" w:fill="FFFFFF"/>
        </w:rPr>
        <w:t xml:space="preserve">D. </w:t>
      </w:r>
      <w:r w:rsidRPr="00691131">
        <w:rPr>
          <w:rFonts w:ascii="Times New Roman" w:hAnsi="Times New Roman"/>
          <w:bCs/>
          <w:color w:val="000000"/>
          <w:sz w:val="24"/>
          <w:szCs w:val="24"/>
          <w:shd w:val="clear" w:color="auto" w:fill="FFFFFF"/>
        </w:rPr>
        <w:t>dao động duy trì.</w:t>
      </w:r>
    </w:p>
    <w:p w:rsidR="00FE2564" w:rsidRPr="00691131" w:rsidRDefault="00FE2564" w:rsidP="00691131">
      <w:pPr>
        <w:pStyle w:val="NormalWeb"/>
        <w:spacing w:line="312" w:lineRule="auto"/>
        <w:ind w:firstLine="0"/>
        <w:rPr>
          <w:b/>
          <w:color w:val="000000"/>
        </w:rPr>
      </w:pPr>
      <w:r w:rsidRPr="00FC1DC2">
        <w:rPr>
          <w:b/>
          <w:color w:val="C00000"/>
        </w:rPr>
        <w:t>Câu 12.</w:t>
      </w:r>
      <w:r w:rsidRPr="00691131">
        <w:rPr>
          <w:b/>
          <w:color w:val="000000"/>
          <w:lang w:val="vi-VN"/>
        </w:rPr>
        <w:t xml:space="preserve"> </w:t>
      </w:r>
      <w:r w:rsidRPr="00691131">
        <w:rPr>
          <w:color w:val="000000"/>
        </w:rPr>
        <w:t>Một vật dao động điều hoà, khi vật có li độ 4cm thì tốc độ là 30π (cm/s), còn khi vật có li độ 3cm thì vận tốc là 40π (cm/s). Biên độ và tần số của dao động là</w:t>
      </w:r>
    </w:p>
    <w:p w:rsidR="00FE2564" w:rsidRPr="00691131" w:rsidRDefault="00FE2564" w:rsidP="00691131">
      <w:pPr>
        <w:pStyle w:val="NormalWeb"/>
        <w:tabs>
          <w:tab w:val="left" w:pos="283"/>
          <w:tab w:val="left" w:pos="2835"/>
          <w:tab w:val="left" w:pos="5386"/>
          <w:tab w:val="left" w:pos="7937"/>
        </w:tabs>
        <w:spacing w:line="312" w:lineRule="auto"/>
        <w:ind w:firstLine="283"/>
        <w:rPr>
          <w:b/>
          <w:color w:val="000000"/>
        </w:rPr>
      </w:pPr>
      <w:r w:rsidRPr="00FC1DC2">
        <w:rPr>
          <w:b/>
          <w:bCs/>
          <w:color w:val="0070C0"/>
        </w:rPr>
        <w:t xml:space="preserve">A. </w:t>
      </w:r>
      <w:r w:rsidRPr="00691131">
        <w:rPr>
          <w:color w:val="FF0000"/>
        </w:rPr>
        <w:t>A = 5cm, f = 5Hz</w:t>
      </w:r>
      <w:r w:rsidRPr="00691131">
        <w:rPr>
          <w:rStyle w:val="apple-tab-span"/>
          <w:color w:val="000000"/>
        </w:rPr>
        <w:tab/>
      </w:r>
      <w:r w:rsidRPr="00691131">
        <w:rPr>
          <w:rStyle w:val="apple-tab-span"/>
          <w:color w:val="000000"/>
        </w:rPr>
        <w:tab/>
      </w:r>
      <w:r w:rsidRPr="00FC1DC2">
        <w:rPr>
          <w:b/>
          <w:bCs/>
          <w:color w:val="0070C0"/>
        </w:rPr>
        <w:t xml:space="preserve">B. </w:t>
      </w:r>
      <w:r w:rsidRPr="00691131">
        <w:rPr>
          <w:color w:val="000000"/>
        </w:rPr>
        <w:t>A = 12cm, f = 12Hz.</w:t>
      </w:r>
    </w:p>
    <w:p w:rsidR="00FE2564" w:rsidRPr="00691131" w:rsidRDefault="00FE2564" w:rsidP="00691131">
      <w:pPr>
        <w:pStyle w:val="NormalWeb"/>
        <w:tabs>
          <w:tab w:val="left" w:pos="283"/>
          <w:tab w:val="left" w:pos="2835"/>
          <w:tab w:val="left" w:pos="5386"/>
          <w:tab w:val="left" w:pos="7937"/>
        </w:tabs>
        <w:spacing w:line="312" w:lineRule="auto"/>
        <w:ind w:firstLine="283"/>
        <w:rPr>
          <w:color w:val="000000"/>
        </w:rPr>
      </w:pPr>
      <w:r w:rsidRPr="00FC1DC2">
        <w:rPr>
          <w:b/>
          <w:bCs/>
          <w:color w:val="0070C0"/>
        </w:rPr>
        <w:t xml:space="preserve">C. </w:t>
      </w:r>
      <w:r w:rsidRPr="00691131">
        <w:rPr>
          <w:color w:val="000000"/>
        </w:rPr>
        <w:t>A = 12cm, f = 10Hz</w:t>
      </w:r>
      <w:r w:rsidRPr="00691131">
        <w:rPr>
          <w:rStyle w:val="apple-tab-span"/>
          <w:color w:val="000000"/>
        </w:rPr>
        <w:tab/>
      </w:r>
      <w:r w:rsidRPr="00691131">
        <w:rPr>
          <w:rStyle w:val="apple-tab-span"/>
          <w:color w:val="000000"/>
        </w:rPr>
        <w:tab/>
      </w:r>
      <w:r w:rsidRPr="00FC1DC2">
        <w:rPr>
          <w:b/>
          <w:bCs/>
          <w:color w:val="0070C0"/>
        </w:rPr>
        <w:t xml:space="preserve">D. </w:t>
      </w:r>
      <w:r w:rsidRPr="00691131">
        <w:rPr>
          <w:color w:val="000000"/>
        </w:rPr>
        <w:t>A = 10cm, f = 10Hz</w:t>
      </w:r>
    </w:p>
    <w:p w:rsidR="00FE2564" w:rsidRPr="00691131" w:rsidRDefault="00FE2564" w:rsidP="00691131">
      <w:pPr>
        <w:spacing w:line="312" w:lineRule="auto"/>
        <w:rPr>
          <w:rFonts w:ascii="Times New Roman" w:hAnsi="Times New Roman"/>
          <w:b/>
          <w:sz w:val="24"/>
          <w:szCs w:val="24"/>
        </w:rPr>
      </w:pPr>
      <w:r w:rsidRPr="00FC1DC2">
        <w:rPr>
          <w:rFonts w:ascii="Times New Roman" w:hAnsi="Times New Roman"/>
          <w:b/>
          <w:color w:val="C00000"/>
          <w:sz w:val="24"/>
          <w:szCs w:val="24"/>
        </w:rPr>
        <w:t>Câu 13.</w:t>
      </w:r>
      <w:r w:rsidRPr="00691131">
        <w:rPr>
          <w:rFonts w:ascii="Times New Roman" w:hAnsi="Times New Roman"/>
          <w:b/>
          <w:color w:val="000000"/>
          <w:sz w:val="24"/>
          <w:szCs w:val="24"/>
        </w:rPr>
        <w:t xml:space="preserve"> </w:t>
      </w:r>
      <w:r w:rsidRPr="00691131">
        <w:rPr>
          <w:rFonts w:ascii="Times New Roman" w:hAnsi="Times New Roman"/>
          <w:sz w:val="24"/>
          <w:szCs w:val="24"/>
        </w:rPr>
        <w:t>Trạng thái dao động là</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chiều dao động.</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vị trí dao động.</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tần số dao động.</w:t>
      </w:r>
      <w:r w:rsidRPr="00691131">
        <w:rPr>
          <w:rFonts w:ascii="Times New Roman" w:hAnsi="Times New Roman"/>
          <w:b/>
          <w:color w:val="000000"/>
          <w:sz w:val="24"/>
          <w:szCs w:val="24"/>
        </w:rPr>
        <w:tab/>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Cả A và B đều đúng.</w:t>
      </w:r>
    </w:p>
    <w:p w:rsidR="00FE2564" w:rsidRPr="00691131" w:rsidRDefault="00FE2564" w:rsidP="00691131">
      <w:pPr>
        <w:pStyle w:val="NormalWeb"/>
        <w:tabs>
          <w:tab w:val="left" w:pos="283"/>
          <w:tab w:val="left" w:pos="2835"/>
          <w:tab w:val="left" w:pos="5386"/>
          <w:tab w:val="left" w:pos="7937"/>
        </w:tabs>
        <w:spacing w:line="312" w:lineRule="auto"/>
        <w:ind w:firstLine="0"/>
        <w:rPr>
          <w:rStyle w:val="Hyperlink"/>
          <w:color w:val="000000"/>
        </w:rPr>
      </w:pPr>
      <w:r w:rsidRPr="00FC1DC2">
        <w:rPr>
          <w:b/>
          <w:color w:val="C00000"/>
        </w:rPr>
        <w:t xml:space="preserve">Câu </w:t>
      </w:r>
      <w:r w:rsidRPr="00FC1DC2">
        <w:rPr>
          <w:b/>
          <w:color w:val="C00000"/>
          <w:lang w:val="vi-VN"/>
        </w:rPr>
        <w:t>14</w:t>
      </w:r>
      <w:r w:rsidRPr="00FC1DC2">
        <w:rPr>
          <w:b/>
          <w:color w:val="C00000"/>
        </w:rPr>
        <w:t>.</w:t>
      </w:r>
      <w:r w:rsidRPr="00691131">
        <w:rPr>
          <w:rStyle w:val="Hyperlink"/>
          <w:color w:val="000000"/>
        </w:rPr>
        <w:t xml:space="preserve"> Một vật nhỏ thực hiện dao động điều hòa với phương trình x = 10cos(4πt + π/2) (cm) với t tính bằng giây. </w:t>
      </w:r>
      <w:r w:rsidRPr="00691131">
        <w:rPr>
          <w:rStyle w:val="Hyperlink"/>
          <w:b/>
          <w:color w:val="000000"/>
        </w:rPr>
        <w:t>Động năng</w:t>
      </w:r>
      <w:r w:rsidRPr="00691131">
        <w:rPr>
          <w:rStyle w:val="Hyperlink"/>
          <w:color w:val="000000"/>
        </w:rPr>
        <w:t xml:space="preserve"> của vật đó biến thiên với chu kì bằng</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FF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xml:space="preserve"> </w:t>
      </w:r>
      <w:r w:rsidRPr="00691131">
        <w:rPr>
          <w:rFonts w:ascii="Times New Roman" w:hAnsi="Times New Roman"/>
          <w:color w:val="000000"/>
          <w:sz w:val="24"/>
          <w:szCs w:val="24"/>
        </w:rPr>
        <w:t>1,00s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1,50s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C. </w:t>
      </w:r>
      <w:r w:rsidRPr="00691131">
        <w:rPr>
          <w:rFonts w:ascii="Times New Roman" w:hAnsi="Times New Roman"/>
          <w:color w:val="000000"/>
          <w:sz w:val="24"/>
          <w:szCs w:val="24"/>
        </w:rPr>
        <w:t>0,50s</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FF0000"/>
          <w:sz w:val="24"/>
          <w:szCs w:val="24"/>
        </w:rPr>
        <w:t>0,25s</w:t>
      </w:r>
    </w:p>
    <w:p w:rsidR="00FE2564" w:rsidRPr="00691131" w:rsidRDefault="00FE2564" w:rsidP="00691131">
      <w:pPr>
        <w:spacing w:line="312" w:lineRule="auto"/>
        <w:rPr>
          <w:rFonts w:ascii="Times New Roman" w:hAnsi="Times New Roman"/>
          <w:b/>
          <w:color w:val="000000"/>
          <w:sz w:val="24"/>
          <w:szCs w:val="24"/>
        </w:rPr>
      </w:pP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15</w:t>
      </w:r>
      <w:r w:rsidRPr="00FC1DC2">
        <w:rPr>
          <w:rFonts w:ascii="Times New Roman" w:hAnsi="Times New Roman"/>
          <w:b/>
          <w:color w:val="C00000"/>
          <w:sz w:val="24"/>
          <w:szCs w:val="24"/>
        </w:rPr>
        <w:t>.</w:t>
      </w:r>
      <w:r w:rsidRPr="00691131">
        <w:rPr>
          <w:rFonts w:ascii="Times New Roman" w:hAnsi="Times New Roman"/>
          <w:color w:val="000000"/>
          <w:sz w:val="24"/>
          <w:szCs w:val="24"/>
        </w:rPr>
        <w:t xml:space="preserve"> Trong dao động điều hoà, gia tốc biến đổi điều hoà</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b/>
          <w:color w:val="000000"/>
          <w:sz w:val="24"/>
          <w:szCs w:val="24"/>
        </w:rPr>
      </w:pPr>
      <w:r w:rsidRPr="00FC1DC2">
        <w:rPr>
          <w:rFonts w:ascii="Times New Roman" w:hAnsi="Times New Roman"/>
          <w:b/>
          <w:color w:val="0070C0"/>
          <w:sz w:val="24"/>
          <w:szCs w:val="24"/>
        </w:rPr>
        <w:t xml:space="preserve">A. </w:t>
      </w:r>
      <w:r w:rsidRPr="00691131">
        <w:rPr>
          <w:rFonts w:ascii="Times New Roman" w:hAnsi="Times New Roman"/>
          <w:color w:val="000000"/>
          <w:sz w:val="24"/>
          <w:szCs w:val="24"/>
        </w:rPr>
        <w:t>cùng pha so với vận tốc</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B. </w:t>
      </w:r>
      <w:r w:rsidRPr="00691131">
        <w:rPr>
          <w:rFonts w:ascii="Times New Roman" w:hAnsi="Times New Roman"/>
          <w:color w:val="000000"/>
          <w:sz w:val="24"/>
          <w:szCs w:val="24"/>
        </w:rPr>
        <w:t>ngược pha so với vận tốc</w:t>
      </w:r>
    </w:p>
    <w:p w:rsidR="00FE2564" w:rsidRPr="00691131" w:rsidRDefault="00FE2564" w:rsidP="00691131">
      <w:pPr>
        <w:tabs>
          <w:tab w:val="left" w:pos="283"/>
          <w:tab w:val="left" w:pos="2835"/>
          <w:tab w:val="left" w:pos="5386"/>
          <w:tab w:val="left" w:pos="7937"/>
        </w:tabs>
        <w:spacing w:line="312" w:lineRule="auto"/>
        <w:ind w:firstLine="283"/>
        <w:rPr>
          <w:rFonts w:ascii="Times New Roman" w:hAnsi="Times New Roman"/>
          <w:color w:val="000000"/>
          <w:sz w:val="24"/>
          <w:szCs w:val="24"/>
        </w:rPr>
      </w:pPr>
      <w:r w:rsidRPr="00FC1DC2">
        <w:rPr>
          <w:rFonts w:ascii="Times New Roman" w:hAnsi="Times New Roman"/>
          <w:b/>
          <w:color w:val="0070C0"/>
          <w:sz w:val="24"/>
          <w:szCs w:val="24"/>
        </w:rPr>
        <w:t xml:space="preserve">C. </w:t>
      </w:r>
      <w:r w:rsidRPr="00691131">
        <w:rPr>
          <w:rFonts w:ascii="Times New Roman" w:hAnsi="Times New Roman"/>
          <w:color w:val="FF0000"/>
          <w:sz w:val="24"/>
          <w:szCs w:val="24"/>
        </w:rPr>
        <w:t>sớm pha π/2 so với vận tốc</w:t>
      </w:r>
      <w:r w:rsidRPr="00691131">
        <w:rPr>
          <w:rFonts w:ascii="Times New Roman" w:hAnsi="Times New Roman"/>
          <w:b/>
          <w:color w:val="000000"/>
          <w:sz w:val="24"/>
          <w:szCs w:val="24"/>
        </w:rPr>
        <w:tab/>
      </w:r>
      <w:r w:rsidRPr="00FC1DC2">
        <w:rPr>
          <w:rFonts w:ascii="Times New Roman" w:hAnsi="Times New Roman"/>
          <w:b/>
          <w:color w:val="0070C0"/>
          <w:sz w:val="24"/>
          <w:szCs w:val="24"/>
        </w:rPr>
        <w:t xml:space="preserve">D. </w:t>
      </w:r>
      <w:r w:rsidRPr="00691131">
        <w:rPr>
          <w:rFonts w:ascii="Times New Roman" w:hAnsi="Times New Roman"/>
          <w:color w:val="000000"/>
          <w:sz w:val="24"/>
          <w:szCs w:val="24"/>
        </w:rPr>
        <w:t>chậm pha π/2 so với vận tốc</w:t>
      </w:r>
    </w:p>
    <w:p w:rsidR="00FE2564" w:rsidRPr="00691131" w:rsidRDefault="00FE2564" w:rsidP="00691131">
      <w:pPr>
        <w:tabs>
          <w:tab w:val="left" w:pos="283"/>
          <w:tab w:val="left" w:pos="2835"/>
          <w:tab w:val="left" w:pos="5386"/>
          <w:tab w:val="left" w:pos="7937"/>
        </w:tabs>
        <w:spacing w:line="312" w:lineRule="auto"/>
        <w:rPr>
          <w:rStyle w:val="Hyperlink"/>
          <w:rFonts w:ascii="Times New Roman" w:hAnsi="Times New Roman"/>
          <w:color w:val="000000"/>
          <w:sz w:val="24"/>
          <w:szCs w:val="24"/>
        </w:rPr>
      </w:pPr>
      <w:r w:rsidRPr="00691131">
        <w:rPr>
          <w:rFonts w:ascii="Times New Roman" w:hAnsi="Times New Roman"/>
          <w:b/>
          <w:color w:val="000000"/>
          <w:sz w:val="24"/>
          <w:szCs w:val="24"/>
        </w:rPr>
        <w:t xml:space="preserve"> </w:t>
      </w: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16</w:t>
      </w:r>
      <w:r w:rsidRPr="00FC1DC2">
        <w:rPr>
          <w:rFonts w:ascii="Times New Roman" w:hAnsi="Times New Roman"/>
          <w:b/>
          <w:color w:val="C00000"/>
          <w:sz w:val="24"/>
          <w:szCs w:val="24"/>
        </w:rPr>
        <w:t>.</w:t>
      </w:r>
      <w:r w:rsidRPr="00691131">
        <w:rPr>
          <w:rFonts w:ascii="Times New Roman" w:hAnsi="Times New Roman"/>
          <w:sz w:val="24"/>
          <w:szCs w:val="24"/>
        </w:rPr>
        <w:t xml:space="preserve"> Trong dao động điều hòa, li độ, vận tốc và gia tốc là ba đại lượng biến thiên điều hòa theo thời gian và có</w:t>
      </w:r>
    </w:p>
    <w:p w:rsidR="00FE2564" w:rsidRPr="00691131" w:rsidRDefault="00FE2564" w:rsidP="00691131">
      <w:pPr>
        <w:tabs>
          <w:tab w:val="left" w:pos="284"/>
          <w:tab w:val="left" w:pos="2835"/>
          <w:tab w:val="left" w:pos="5387"/>
          <w:tab w:val="left" w:pos="7938"/>
        </w:tabs>
        <w:spacing w:line="312" w:lineRule="auto"/>
        <w:ind w:firstLine="283"/>
        <w:rPr>
          <w:rFonts w:ascii="Times New Roman" w:hAnsi="Times New Roman"/>
          <w:b/>
          <w:color w:val="000000"/>
          <w:sz w:val="24"/>
          <w:szCs w:val="24"/>
        </w:rPr>
      </w:pPr>
      <w:r w:rsidRPr="00FC1DC2">
        <w:rPr>
          <w:rFonts w:ascii="Times New Roman" w:hAnsi="Times New Roman"/>
          <w:b/>
          <w:bCs/>
          <w:color w:val="0070C0"/>
          <w:sz w:val="24"/>
          <w:szCs w:val="24"/>
        </w:rPr>
        <w:t>A.</w:t>
      </w:r>
      <w:r w:rsidRPr="00FC1DC2">
        <w:rPr>
          <w:rFonts w:ascii="Times New Roman" w:hAnsi="Times New Roman"/>
          <w:b/>
          <w:color w:val="0070C0"/>
          <w:sz w:val="24"/>
          <w:szCs w:val="24"/>
        </w:rPr>
        <w:t> </w:t>
      </w:r>
      <w:r w:rsidRPr="00691131">
        <w:rPr>
          <w:rFonts w:ascii="Times New Roman" w:hAnsi="Times New Roman"/>
          <w:color w:val="000000"/>
          <w:sz w:val="24"/>
          <w:szCs w:val="24"/>
        </w:rPr>
        <w:t>cùng biên độ.</w:t>
      </w:r>
      <w:r w:rsidRPr="00691131">
        <w:rPr>
          <w:rFonts w:ascii="Times New Roman" w:hAnsi="Times New Roman"/>
          <w:b/>
          <w:color w:val="000000"/>
          <w:sz w:val="24"/>
          <w:szCs w:val="24"/>
        </w:rPr>
        <w:tab/>
      </w:r>
      <w:r w:rsidRPr="00FC1DC2">
        <w:rPr>
          <w:rFonts w:ascii="Times New Roman" w:hAnsi="Times New Roman"/>
          <w:b/>
          <w:bCs/>
          <w:color w:val="0070C0"/>
          <w:sz w:val="24"/>
          <w:szCs w:val="24"/>
        </w:rPr>
        <w:t>B.</w:t>
      </w:r>
      <w:r w:rsidRPr="00FC1DC2">
        <w:rPr>
          <w:rFonts w:ascii="Times New Roman" w:hAnsi="Times New Roman"/>
          <w:b/>
          <w:color w:val="0070C0"/>
          <w:sz w:val="24"/>
          <w:szCs w:val="24"/>
        </w:rPr>
        <w:t> </w:t>
      </w:r>
      <w:r w:rsidRPr="00691131">
        <w:rPr>
          <w:rFonts w:ascii="Times New Roman" w:hAnsi="Times New Roman"/>
          <w:color w:val="FF0000"/>
          <w:sz w:val="24"/>
          <w:szCs w:val="24"/>
        </w:rPr>
        <w:t>cùng tần số góc.</w:t>
      </w:r>
      <w:r w:rsidRPr="00691131">
        <w:rPr>
          <w:rFonts w:ascii="Times New Roman" w:hAnsi="Times New Roman"/>
          <w:b/>
          <w:color w:val="000000"/>
          <w:sz w:val="24"/>
          <w:szCs w:val="24"/>
        </w:rPr>
        <w:tab/>
      </w:r>
      <w:r w:rsidRPr="00FC1DC2">
        <w:rPr>
          <w:rFonts w:ascii="Times New Roman" w:hAnsi="Times New Roman"/>
          <w:b/>
          <w:bCs/>
          <w:color w:val="0070C0"/>
          <w:sz w:val="24"/>
          <w:szCs w:val="24"/>
        </w:rPr>
        <w:t>C.</w:t>
      </w:r>
      <w:r w:rsidRPr="00FC1DC2">
        <w:rPr>
          <w:rFonts w:ascii="Times New Roman" w:hAnsi="Times New Roman"/>
          <w:b/>
          <w:color w:val="0070C0"/>
          <w:sz w:val="24"/>
          <w:szCs w:val="24"/>
        </w:rPr>
        <w:t> </w:t>
      </w:r>
      <w:r w:rsidRPr="00691131">
        <w:rPr>
          <w:rFonts w:ascii="Times New Roman" w:hAnsi="Times New Roman"/>
          <w:color w:val="000000"/>
          <w:sz w:val="24"/>
          <w:szCs w:val="24"/>
        </w:rPr>
        <w:t>cùng pha.</w:t>
      </w:r>
      <w:r w:rsidRPr="00691131">
        <w:rPr>
          <w:rFonts w:ascii="Times New Roman" w:hAnsi="Times New Roman"/>
          <w:b/>
          <w:color w:val="000000"/>
          <w:sz w:val="24"/>
          <w:szCs w:val="24"/>
        </w:rPr>
        <w:tab/>
      </w:r>
      <w:r w:rsidRPr="00FC1DC2">
        <w:rPr>
          <w:rFonts w:ascii="Times New Roman" w:hAnsi="Times New Roman"/>
          <w:b/>
          <w:bCs/>
          <w:color w:val="0070C0"/>
          <w:sz w:val="24"/>
          <w:szCs w:val="24"/>
        </w:rPr>
        <w:t>D.</w:t>
      </w:r>
      <w:r w:rsidRPr="00FC1DC2">
        <w:rPr>
          <w:rFonts w:ascii="Times New Roman" w:hAnsi="Times New Roman"/>
          <w:b/>
          <w:color w:val="0070C0"/>
          <w:sz w:val="24"/>
          <w:szCs w:val="24"/>
        </w:rPr>
        <w:t> </w:t>
      </w:r>
      <w:r w:rsidRPr="00691131">
        <w:rPr>
          <w:rFonts w:ascii="Times New Roman" w:hAnsi="Times New Roman"/>
          <w:color w:val="000000"/>
          <w:sz w:val="24"/>
          <w:szCs w:val="24"/>
        </w:rPr>
        <w:t>cùng pha ban đầu.</w:t>
      </w:r>
    </w:p>
    <w:p w:rsidR="00FE2564" w:rsidRPr="00691131" w:rsidRDefault="00FE2564" w:rsidP="00691131">
      <w:pPr>
        <w:spacing w:line="276" w:lineRule="auto"/>
        <w:jc w:val="both"/>
        <w:rPr>
          <w:rFonts w:ascii="Times New Roman" w:hAnsi="Times New Roman"/>
          <w:b/>
          <w:bCs/>
          <w:color w:val="000000"/>
          <w:sz w:val="24"/>
          <w:szCs w:val="24"/>
        </w:rPr>
      </w:pP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17.</w:t>
      </w:r>
      <w:r w:rsidRPr="00691131">
        <w:rPr>
          <w:rFonts w:ascii="Times New Roman" w:hAnsi="Times New Roman"/>
          <w:b/>
          <w:color w:val="000000"/>
          <w:sz w:val="24"/>
          <w:szCs w:val="24"/>
          <w:lang w:val="vi-VN"/>
        </w:rPr>
        <w:t xml:space="preserve"> </w:t>
      </w:r>
      <w:r w:rsidRPr="00691131">
        <w:rPr>
          <w:rFonts w:ascii="Times New Roman" w:hAnsi="Times New Roman"/>
          <w:b/>
          <w:bCs/>
          <w:color w:val="000000"/>
          <w:sz w:val="24"/>
          <w:szCs w:val="24"/>
        </w:rPr>
        <w:t>:</w:t>
      </w:r>
      <w:r w:rsidRPr="00691131">
        <w:rPr>
          <w:rFonts w:ascii="Times New Roman" w:hAnsi="Times New Roman"/>
          <w:color w:val="000000"/>
          <w:sz w:val="24"/>
          <w:szCs w:val="24"/>
        </w:rPr>
        <w:t xml:space="preserve"> Một chất điểm dao động điều hòa dọc theo trục Ox, với O  trùng với vị trí cân bằng của chất điểm. Đường biểu diễn sự phụ thuộc li độ chất điểm theo thời gian t cho ở hình vẽ. Phương trình vận tốc của chất điểm là:</w:t>
      </w:r>
      <w:r w:rsidRPr="00691131">
        <w:rPr>
          <w:rFonts w:ascii="Times New Roman" w:hAnsi="Times New Roman"/>
          <w:b/>
          <w:bCs/>
          <w:color w:val="000000"/>
          <w:sz w:val="24"/>
          <w:szCs w:val="24"/>
        </w:rPr>
        <w:t xml:space="preserve"> </w:t>
      </w:r>
    </w:p>
    <w:tbl>
      <w:tblPr>
        <w:tblW w:w="99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4371"/>
      </w:tblGrid>
      <w:tr w:rsidR="00FE2564" w:rsidRPr="00691131" w:rsidTr="00577657">
        <w:tc>
          <w:tcPr>
            <w:tcW w:w="6345" w:type="dxa"/>
            <w:tcBorders>
              <w:top w:val="nil"/>
              <w:left w:val="nil"/>
              <w:bottom w:val="nil"/>
              <w:right w:val="nil"/>
            </w:tcBorders>
            <w:shd w:val="clear" w:color="auto" w:fill="auto"/>
          </w:tcPr>
          <w:p w:rsidR="00FE2564" w:rsidRPr="00691131" w:rsidRDefault="00FE2564" w:rsidP="00577657">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lastRenderedPageBreak/>
              <w:t>A.</w:t>
            </w:r>
            <w:r w:rsidRPr="00FC1DC2">
              <w:rPr>
                <w:rFonts w:ascii="Times New Roman" w:eastAsia="Calibri" w:hAnsi="Times New Roman"/>
                <w:b/>
                <w:color w:val="0070C0"/>
                <w:kern w:val="2"/>
                <w:sz w:val="24"/>
                <w:szCs w:val="24"/>
              </w:rPr>
              <w:t xml:space="preserve"> </w:t>
            </w:r>
            <w:r w:rsidRPr="00691131">
              <w:rPr>
                <w:rFonts w:ascii="Times New Roman" w:eastAsia="Calibri" w:hAnsi="Times New Roman"/>
                <w:color w:val="FF0000"/>
                <w:kern w:val="2"/>
                <w:position w:val="-28"/>
                <w:sz w:val="24"/>
                <w:szCs w:val="24"/>
              </w:rPr>
              <w:object w:dxaOrig="2980" w:dyaOrig="680">
                <v:shape id="_x0000_i1608" type="#_x0000_t75" alt="196 tuong vi" style="width:158.25pt;height:35.25pt" o:ole="">
                  <v:imagedata r:id="rId805" o:title=""/>
                </v:shape>
                <o:OLEObject Type="Embed" ProgID="Equation.DSMT4" ShapeID="_x0000_i1608" DrawAspect="Content" ObjectID="_1823185194" r:id="rId842"/>
              </w:object>
            </w:r>
            <w:r w:rsidRPr="00691131">
              <w:rPr>
                <w:rFonts w:ascii="Times New Roman" w:hAnsi="Times New Roman"/>
                <w:color w:val="000000"/>
                <w:sz w:val="24"/>
                <w:szCs w:val="24"/>
              </w:rPr>
              <w:t xml:space="preserve">   </w:t>
            </w:r>
          </w:p>
          <w:p w:rsidR="00FE2564" w:rsidRPr="00691131" w:rsidRDefault="00FE2564" w:rsidP="00577657">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 xml:space="preserve">B. </w:t>
            </w:r>
            <w:r w:rsidRPr="00691131">
              <w:rPr>
                <w:rFonts w:ascii="Times New Roman" w:eastAsia="Calibri" w:hAnsi="Times New Roman"/>
                <w:b/>
                <w:bCs/>
                <w:color w:val="000000"/>
                <w:kern w:val="2"/>
                <w:position w:val="-28"/>
                <w:sz w:val="24"/>
                <w:szCs w:val="24"/>
              </w:rPr>
              <w:object w:dxaOrig="2980" w:dyaOrig="680">
                <v:shape id="_x0000_i1609" type="#_x0000_t75" alt="196 tuong vi" style="width:157.5pt;height:34.5pt" o:ole="">
                  <v:imagedata r:id="rId803" o:title=""/>
                </v:shape>
                <o:OLEObject Type="Embed" ProgID="Equation.DSMT4" ShapeID="_x0000_i1609" DrawAspect="Content" ObjectID="_1823185195" r:id="rId843"/>
              </w:object>
            </w:r>
          </w:p>
          <w:p w:rsidR="00FE2564" w:rsidRPr="00691131" w:rsidRDefault="00FE2564" w:rsidP="00577657">
            <w:pPr>
              <w:spacing w:line="276" w:lineRule="auto"/>
              <w:ind w:left="284"/>
              <w:jc w:val="both"/>
              <w:rPr>
                <w:rFonts w:ascii="Times New Roman" w:hAnsi="Times New Roman"/>
                <w:color w:val="000000"/>
                <w:sz w:val="24"/>
                <w:szCs w:val="24"/>
              </w:rPr>
            </w:pPr>
            <w:r w:rsidRPr="00FC1DC2">
              <w:rPr>
                <w:rFonts w:ascii="Times New Roman" w:hAnsi="Times New Roman"/>
                <w:b/>
                <w:bCs/>
                <w:color w:val="0070C0"/>
                <w:sz w:val="24"/>
                <w:szCs w:val="24"/>
              </w:rPr>
              <w:t>C.</w:t>
            </w:r>
            <w:r w:rsidRPr="00FC1DC2">
              <w:rPr>
                <w:rFonts w:ascii="Times New Roman" w:hAnsi="Times New Roman"/>
                <w:b/>
                <w:color w:val="0070C0"/>
                <w:sz w:val="24"/>
                <w:szCs w:val="24"/>
              </w:rPr>
              <w:t xml:space="preserve"> </w:t>
            </w:r>
            <w:r w:rsidRPr="00691131">
              <w:rPr>
                <w:rFonts w:ascii="Times New Roman" w:eastAsia="Calibri" w:hAnsi="Times New Roman"/>
                <w:color w:val="000000"/>
                <w:kern w:val="2"/>
                <w:position w:val="-28"/>
                <w:sz w:val="24"/>
                <w:szCs w:val="24"/>
              </w:rPr>
              <w:object w:dxaOrig="2840" w:dyaOrig="680">
                <v:shape id="_x0000_i1610" type="#_x0000_t75" alt="196 tuong vi" style="width:165pt;height:36.75pt" o:ole="">
                  <v:imagedata r:id="rId807" o:title=""/>
                </v:shape>
                <o:OLEObject Type="Embed" ProgID="Equation.DSMT4" ShapeID="_x0000_i1610" DrawAspect="Content" ObjectID="_1823185196" r:id="rId844"/>
              </w:object>
            </w:r>
            <w:r w:rsidRPr="00691131">
              <w:rPr>
                <w:rFonts w:ascii="Times New Roman" w:hAnsi="Times New Roman"/>
                <w:color w:val="000000"/>
                <w:sz w:val="24"/>
                <w:szCs w:val="24"/>
              </w:rPr>
              <w:tab/>
              <w:t xml:space="preserve">   </w:t>
            </w:r>
            <w:r w:rsidRPr="00691131">
              <w:rPr>
                <w:rFonts w:ascii="Times New Roman" w:hAnsi="Times New Roman"/>
                <w:color w:val="000000"/>
                <w:sz w:val="24"/>
                <w:szCs w:val="24"/>
              </w:rPr>
              <w:tab/>
            </w:r>
          </w:p>
          <w:p w:rsidR="00FE2564" w:rsidRPr="00691131" w:rsidRDefault="00FE2564" w:rsidP="00577657">
            <w:pPr>
              <w:spacing w:line="276" w:lineRule="auto"/>
              <w:ind w:left="284"/>
              <w:jc w:val="both"/>
              <w:rPr>
                <w:rFonts w:ascii="Times New Roman" w:hAnsi="Times New Roman"/>
                <w:color w:val="000000"/>
                <w:sz w:val="24"/>
                <w:szCs w:val="24"/>
              </w:rPr>
            </w:pPr>
            <w:r w:rsidRPr="00691131">
              <w:rPr>
                <w:rFonts w:ascii="Times New Roman" w:hAnsi="Times New Roman"/>
                <w:b/>
                <w:bCs/>
                <w:color w:val="000000"/>
                <w:sz w:val="24"/>
                <w:szCs w:val="24"/>
              </w:rPr>
              <w:t>D.</w:t>
            </w:r>
            <w:r w:rsidRPr="00691131">
              <w:rPr>
                <w:rFonts w:ascii="Times New Roman" w:eastAsia="Calibri" w:hAnsi="Times New Roman"/>
                <w:b/>
                <w:bCs/>
                <w:color w:val="000000"/>
                <w:kern w:val="2"/>
                <w:position w:val="-28"/>
                <w:sz w:val="24"/>
                <w:szCs w:val="24"/>
              </w:rPr>
              <w:object w:dxaOrig="2840" w:dyaOrig="680">
                <v:shape id="_x0000_i1611" type="#_x0000_t75" alt="196 tuong vi" style="width:148.5pt;height:35.25pt" o:ole="">
                  <v:imagedata r:id="rId809" o:title=""/>
                </v:shape>
                <o:OLEObject Type="Embed" ProgID="Equation.DSMT4" ShapeID="_x0000_i1611" DrawAspect="Content" ObjectID="_1823185197" r:id="rId845"/>
              </w:object>
            </w:r>
          </w:p>
        </w:tc>
        <w:tc>
          <w:tcPr>
            <w:tcW w:w="3626" w:type="dxa"/>
            <w:tcBorders>
              <w:top w:val="nil"/>
              <w:left w:val="nil"/>
              <w:bottom w:val="nil"/>
              <w:right w:val="nil"/>
            </w:tcBorders>
            <w:shd w:val="clear" w:color="auto" w:fill="auto"/>
            <w:vAlign w:val="center"/>
          </w:tcPr>
          <w:p w:rsidR="00FE2564" w:rsidRPr="00691131" w:rsidRDefault="006552AD" w:rsidP="00577657">
            <w:pPr>
              <w:tabs>
                <w:tab w:val="left" w:pos="360"/>
              </w:tabs>
              <w:spacing w:line="276" w:lineRule="auto"/>
              <w:jc w:val="both"/>
              <w:rPr>
                <w:rFonts w:ascii="Times New Roman" w:hAnsi="Times New Roman"/>
                <w:b/>
                <w:bCs/>
                <w:color w:val="000000"/>
                <w:sz w:val="24"/>
                <w:szCs w:val="24"/>
              </w:rPr>
            </w:pPr>
            <w:r>
              <w:rPr>
                <w:rFonts w:ascii="Times New Roman" w:hAnsi="Times New Roman"/>
                <w:noProof/>
                <w:color w:val="000000"/>
                <w:sz w:val="24"/>
                <w:szCs w:val="24"/>
              </w:rPr>
              <w:pict>
                <v:shape id="_x0000_i1612" type="#_x0000_t75" alt="Description: 196 tuong vi" style="width:207.75pt;height:132.75pt;visibility:visible">
                  <v:imagedata r:id="rId811" o:title="196 tuong vi"/>
                </v:shape>
              </w:pict>
            </w:r>
          </w:p>
        </w:tc>
      </w:tr>
    </w:tbl>
    <w:p w:rsidR="00FE2564" w:rsidRPr="00691131" w:rsidRDefault="00FE2564" w:rsidP="00691131">
      <w:pPr>
        <w:tabs>
          <w:tab w:val="left" w:pos="810"/>
          <w:tab w:val="left" w:pos="990"/>
        </w:tabs>
        <w:spacing w:line="276" w:lineRule="auto"/>
        <w:jc w:val="both"/>
        <w:rPr>
          <w:rFonts w:ascii="Times New Roman" w:hAnsi="Times New Roman"/>
          <w:color w:val="000000"/>
          <w:sz w:val="24"/>
          <w:szCs w:val="24"/>
          <w:lang w:val="vi-VN"/>
        </w:rPr>
      </w:pPr>
      <w:r w:rsidRPr="00FC1DC2">
        <w:rPr>
          <w:rFonts w:ascii="Times New Roman" w:hAnsi="Times New Roman"/>
          <w:b/>
          <w:color w:val="C00000"/>
          <w:sz w:val="24"/>
          <w:szCs w:val="24"/>
        </w:rPr>
        <w:t xml:space="preserve">Câu </w:t>
      </w:r>
      <w:r w:rsidRPr="00FC1DC2">
        <w:rPr>
          <w:rFonts w:ascii="Times New Roman" w:hAnsi="Times New Roman"/>
          <w:b/>
          <w:color w:val="C00000"/>
          <w:sz w:val="24"/>
          <w:szCs w:val="24"/>
          <w:lang w:val="vi-VN"/>
        </w:rPr>
        <w:t>18</w:t>
      </w:r>
      <w:r w:rsidRPr="00FC1DC2">
        <w:rPr>
          <w:rFonts w:ascii="Times New Roman" w:hAnsi="Times New Roman"/>
          <w:b/>
          <w:color w:val="C00000"/>
          <w:sz w:val="24"/>
          <w:szCs w:val="24"/>
        </w:rPr>
        <w:t>.</w:t>
      </w:r>
      <w:r w:rsidRPr="00691131">
        <w:rPr>
          <w:rFonts w:ascii="Times New Roman" w:hAnsi="Times New Roman"/>
          <w:b/>
          <w:color w:val="000000"/>
          <w:sz w:val="24"/>
          <w:szCs w:val="24"/>
        </w:rPr>
        <w:t xml:space="preserve"> </w:t>
      </w:r>
      <w:r w:rsidRPr="00691131">
        <w:rPr>
          <w:rFonts w:ascii="Times New Roman" w:hAnsi="Times New Roman"/>
          <w:color w:val="000000"/>
          <w:sz w:val="24"/>
          <w:szCs w:val="24"/>
          <w:lang w:val="vi-VN"/>
        </w:rPr>
        <w:t xml:space="preserve">Tìm phát biểu </w:t>
      </w:r>
      <w:r w:rsidRPr="00691131">
        <w:rPr>
          <w:rFonts w:ascii="Times New Roman" w:hAnsi="Times New Roman"/>
          <w:b/>
          <w:bCs/>
          <w:color w:val="000000"/>
          <w:sz w:val="24"/>
          <w:szCs w:val="24"/>
          <w:lang w:val="vi-VN"/>
        </w:rPr>
        <w:t>sai</w:t>
      </w:r>
      <w:r w:rsidRPr="00691131">
        <w:rPr>
          <w:rFonts w:ascii="Times New Roman" w:hAnsi="Times New Roman"/>
          <w:color w:val="000000"/>
          <w:sz w:val="24"/>
          <w:szCs w:val="24"/>
          <w:lang w:val="vi-VN"/>
        </w:rPr>
        <w:t xml:space="preserve"> khi nói về dao động điều hoà.</w:t>
      </w:r>
    </w:p>
    <w:p w:rsidR="00FE2564" w:rsidRPr="00691131" w:rsidRDefault="00FE2564" w:rsidP="00691131">
      <w:pPr>
        <w:spacing w:line="276" w:lineRule="auto"/>
        <w:ind w:left="142" w:firstLine="142"/>
        <w:jc w:val="both"/>
        <w:rPr>
          <w:rFonts w:ascii="Times New Roman" w:hAnsi="Times New Roman"/>
          <w:color w:val="FF0000"/>
          <w:sz w:val="24"/>
          <w:szCs w:val="24"/>
          <w:lang w:val="vi-VN"/>
        </w:rPr>
      </w:pPr>
      <w:r w:rsidRPr="00FC1DC2">
        <w:rPr>
          <w:rFonts w:ascii="Times New Roman" w:hAnsi="Times New Roman"/>
          <w:b/>
          <w:caps/>
          <w:color w:val="0070C0"/>
          <w:sz w:val="24"/>
          <w:szCs w:val="24"/>
          <w:lang w:val="vi-VN"/>
        </w:rPr>
        <w:t>A.</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Gia tốc sớm pha π so với li độ. </w:t>
      </w:r>
      <w:r w:rsidRPr="00691131">
        <w:rPr>
          <w:rFonts w:ascii="Times New Roman" w:hAnsi="Times New Roman"/>
          <w:color w:val="000000"/>
          <w:sz w:val="24"/>
          <w:szCs w:val="24"/>
          <w:lang w:val="vi-VN"/>
        </w:rPr>
        <w:tab/>
      </w:r>
      <w:r w:rsidRPr="00691131">
        <w:rPr>
          <w:rFonts w:ascii="Times New Roman" w:hAnsi="Times New Roman"/>
          <w:color w:val="000000"/>
          <w:sz w:val="24"/>
          <w:szCs w:val="24"/>
          <w:lang w:val="vi-VN"/>
        </w:rPr>
        <w:tab/>
      </w:r>
      <w:r w:rsidRPr="00FC1DC2">
        <w:rPr>
          <w:rFonts w:ascii="Times New Roman" w:hAnsi="Times New Roman"/>
          <w:b/>
          <w:caps/>
          <w:color w:val="0070C0"/>
          <w:sz w:val="24"/>
          <w:szCs w:val="24"/>
          <w:lang w:val="vi-VN"/>
        </w:rPr>
        <w:t>B.</w:t>
      </w:r>
      <w:r w:rsidRPr="00FC1DC2">
        <w:rPr>
          <w:rFonts w:ascii="Times New Roman" w:hAnsi="Times New Roman"/>
          <w:b/>
          <w:color w:val="0070C0"/>
          <w:sz w:val="24"/>
          <w:szCs w:val="24"/>
          <w:lang w:val="vi-VN"/>
        </w:rPr>
        <w:t xml:space="preserve"> </w:t>
      </w:r>
      <w:r w:rsidRPr="00691131">
        <w:rPr>
          <w:rFonts w:ascii="Times New Roman" w:hAnsi="Times New Roman"/>
          <w:color w:val="FF0000"/>
          <w:sz w:val="24"/>
          <w:szCs w:val="24"/>
          <w:lang w:val="vi-VN"/>
        </w:rPr>
        <w:t>Vận tốc và gia tốc luôn ngược pha nhau.</w:t>
      </w:r>
    </w:p>
    <w:p w:rsidR="00FE2564" w:rsidRPr="00691131" w:rsidRDefault="00FE2564" w:rsidP="00691131">
      <w:pPr>
        <w:spacing w:line="276" w:lineRule="auto"/>
        <w:ind w:left="142" w:firstLine="142"/>
        <w:jc w:val="both"/>
        <w:rPr>
          <w:rFonts w:ascii="Times New Roman" w:hAnsi="Times New Roman"/>
          <w:color w:val="000000"/>
          <w:sz w:val="24"/>
          <w:szCs w:val="24"/>
          <w:lang w:val="vi-VN"/>
        </w:rPr>
      </w:pPr>
      <w:r w:rsidRPr="00FC1DC2">
        <w:rPr>
          <w:rFonts w:ascii="Times New Roman" w:hAnsi="Times New Roman"/>
          <w:b/>
          <w:caps/>
          <w:color w:val="0070C0"/>
          <w:sz w:val="24"/>
          <w:szCs w:val="24"/>
          <w:lang w:val="vi-VN"/>
        </w:rPr>
        <w:t>C.</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Vận tốc luôn trễ pha </w:t>
      </w:r>
      <w:r w:rsidRPr="00691131">
        <w:rPr>
          <w:rFonts w:ascii="Times New Roman" w:hAnsi="Times New Roman"/>
          <w:color w:val="000000"/>
          <w:position w:val="-24"/>
          <w:sz w:val="24"/>
          <w:szCs w:val="24"/>
          <w:lang w:val="vi-VN"/>
        </w:rPr>
        <w:object w:dxaOrig="288" w:dyaOrig="576">
          <v:shape id="_x0000_i1613" type="#_x0000_t75" alt="196 tuong vi" style="width:12.75pt;height:30.75pt" o:ole="">
            <v:imagedata r:id="rId812" o:title=""/>
          </v:shape>
          <o:OLEObject Type="Embed" ProgID="Equation.3" ShapeID="_x0000_i1613" DrawAspect="Content" ObjectID="_1823185198" r:id="rId846"/>
        </w:object>
      </w:r>
      <w:r w:rsidRPr="00691131">
        <w:rPr>
          <w:rFonts w:ascii="Times New Roman" w:hAnsi="Times New Roman"/>
          <w:color w:val="000000"/>
          <w:sz w:val="24"/>
          <w:szCs w:val="24"/>
          <w:lang w:val="vi-VN"/>
        </w:rPr>
        <w:t xml:space="preserve"> so với gia tốc. </w:t>
      </w:r>
      <w:r w:rsidRPr="00691131">
        <w:rPr>
          <w:rFonts w:ascii="Times New Roman" w:hAnsi="Times New Roman"/>
          <w:color w:val="000000"/>
          <w:sz w:val="24"/>
          <w:szCs w:val="24"/>
          <w:lang w:val="vi-VN"/>
        </w:rPr>
        <w:tab/>
      </w:r>
      <w:r w:rsidRPr="00FC1DC2">
        <w:rPr>
          <w:rFonts w:ascii="Times New Roman" w:hAnsi="Times New Roman"/>
          <w:b/>
          <w:caps/>
          <w:color w:val="0070C0"/>
          <w:sz w:val="24"/>
          <w:szCs w:val="24"/>
          <w:lang w:val="vi-VN"/>
        </w:rPr>
        <w:t>D.</w:t>
      </w:r>
      <w:r w:rsidRPr="00FC1DC2">
        <w:rPr>
          <w:rFonts w:ascii="Times New Roman" w:hAnsi="Times New Roman"/>
          <w:b/>
          <w:color w:val="0070C0"/>
          <w:sz w:val="24"/>
          <w:szCs w:val="24"/>
          <w:lang w:val="vi-VN"/>
        </w:rPr>
        <w:t xml:space="preserve"> </w:t>
      </w:r>
      <w:r w:rsidRPr="00691131">
        <w:rPr>
          <w:rFonts w:ascii="Times New Roman" w:hAnsi="Times New Roman"/>
          <w:color w:val="000000"/>
          <w:sz w:val="24"/>
          <w:szCs w:val="24"/>
          <w:lang w:val="vi-VN"/>
        </w:rPr>
        <w:t xml:space="preserve">Vận tốc luôn sớm pha </w:t>
      </w:r>
      <w:r w:rsidRPr="00691131">
        <w:rPr>
          <w:rFonts w:ascii="Times New Roman" w:hAnsi="Times New Roman"/>
          <w:color w:val="000000"/>
          <w:position w:val="-24"/>
          <w:sz w:val="24"/>
          <w:szCs w:val="24"/>
          <w:lang w:val="vi-VN"/>
        </w:rPr>
        <w:object w:dxaOrig="288" w:dyaOrig="576">
          <v:shape id="_x0000_i1614" type="#_x0000_t75" alt="196 tuong vi" style="width:12.75pt;height:30.75pt" o:ole="">
            <v:imagedata r:id="rId814" o:title=""/>
          </v:shape>
          <o:OLEObject Type="Embed" ProgID="Equation.3" ShapeID="_x0000_i1614" DrawAspect="Content" ObjectID="_1823185199" r:id="rId847"/>
        </w:object>
      </w:r>
      <w:r w:rsidRPr="00691131">
        <w:rPr>
          <w:rFonts w:ascii="Times New Roman" w:hAnsi="Times New Roman"/>
          <w:color w:val="000000"/>
          <w:sz w:val="24"/>
          <w:szCs w:val="24"/>
          <w:lang w:val="vi-VN"/>
        </w:rPr>
        <w:t xml:space="preserve"> so với li độ.</w:t>
      </w:r>
    </w:p>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p>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II. Trắc nghiệm đúng sai:</w:t>
      </w:r>
      <w:r w:rsidRPr="00691131">
        <w:rPr>
          <w:rFonts w:ascii="Times New Roman" w:eastAsia="Calibri" w:hAnsi="Times New Roman"/>
          <w:b/>
          <w:color w:val="000000"/>
          <w:sz w:val="24"/>
          <w:szCs w:val="24"/>
        </w:rPr>
        <w:t xml:space="preserve"> (4 điểm)</w:t>
      </w:r>
    </w:p>
    <w:p w:rsidR="00FE2564" w:rsidRPr="00691131" w:rsidRDefault="00FE2564" w:rsidP="00691131">
      <w:pPr>
        <w:spacing w:line="312" w:lineRule="auto"/>
        <w:jc w:val="both"/>
        <w:rPr>
          <w:rFonts w:ascii="Times New Roman" w:eastAsia="Calibri" w:hAnsi="Times New Roman"/>
          <w:bCs/>
          <w:i/>
          <w:iCs/>
          <w:color w:val="000000"/>
          <w:sz w:val="24"/>
          <w:szCs w:val="24"/>
          <w:lang w:val="fr-FR"/>
        </w:rPr>
      </w:pPr>
      <w:r w:rsidRPr="00691131">
        <w:rPr>
          <w:rFonts w:ascii="Times New Roman" w:eastAsia="Calibri" w:hAnsi="Times New Roman"/>
          <w:bCs/>
          <w:i/>
          <w:iCs/>
          <w:color w:val="000000"/>
          <w:sz w:val="24"/>
          <w:szCs w:val="24"/>
          <w:lang w:val="fr-FR"/>
        </w:rPr>
        <w:t xml:space="preserve">Thí sinh trả lời từ câu 1 đến câu 4. Trong mỗi ý a), b), c), </w:t>
      </w:r>
      <w:r w:rsidRPr="00FC1DC2">
        <w:rPr>
          <w:rFonts w:ascii="Times New Roman" w:eastAsia="Calibri" w:hAnsi="Times New Roman"/>
          <w:b/>
          <w:bCs/>
          <w:i/>
          <w:iCs/>
          <w:color w:val="0070C0"/>
          <w:sz w:val="24"/>
          <w:szCs w:val="24"/>
          <w:lang w:val="fr-FR"/>
        </w:rPr>
        <w:t xml:space="preserve">d) </w:t>
      </w:r>
      <w:r w:rsidRPr="00691131">
        <w:rPr>
          <w:rFonts w:ascii="Times New Roman" w:eastAsia="Calibri" w:hAnsi="Times New Roman"/>
          <w:bCs/>
          <w:i/>
          <w:iCs/>
          <w:color w:val="000000"/>
          <w:sz w:val="24"/>
          <w:szCs w:val="24"/>
          <w:lang w:val="fr-FR"/>
        </w:rPr>
        <w:t xml:space="preserve">ở mỗi câu, thí sinh chọn </w:t>
      </w:r>
      <w:r w:rsidRPr="00691131">
        <w:rPr>
          <w:rFonts w:ascii="Times New Roman" w:eastAsia="Calibri" w:hAnsi="Times New Roman"/>
          <w:b/>
          <w:bCs/>
          <w:i/>
          <w:iCs/>
          <w:color w:val="000000"/>
          <w:sz w:val="24"/>
          <w:szCs w:val="24"/>
          <w:lang w:val="fr-FR"/>
        </w:rPr>
        <w:t>đúng</w:t>
      </w:r>
      <w:r w:rsidRPr="00691131">
        <w:rPr>
          <w:rFonts w:ascii="Times New Roman" w:eastAsia="Calibri" w:hAnsi="Times New Roman"/>
          <w:bCs/>
          <w:i/>
          <w:iCs/>
          <w:color w:val="000000"/>
          <w:sz w:val="24"/>
          <w:szCs w:val="24"/>
          <w:lang w:val="fr-FR"/>
        </w:rPr>
        <w:t xml:space="preserve"> hoặc </w:t>
      </w:r>
      <w:r w:rsidRPr="00691131">
        <w:rPr>
          <w:rFonts w:ascii="Times New Roman" w:eastAsia="Calibri" w:hAnsi="Times New Roman"/>
          <w:b/>
          <w:bCs/>
          <w:i/>
          <w:iCs/>
          <w:color w:val="000000"/>
          <w:sz w:val="24"/>
          <w:szCs w:val="24"/>
          <w:lang w:val="fr-FR"/>
        </w:rPr>
        <w:t>sai</w:t>
      </w:r>
      <w:r w:rsidRPr="00691131">
        <w:rPr>
          <w:rFonts w:ascii="Times New Roman" w:eastAsia="Calibri" w:hAnsi="Times New Roman"/>
          <w:bCs/>
          <w:i/>
          <w:iCs/>
          <w:color w:val="000000"/>
          <w:sz w:val="24"/>
          <w:szCs w:val="24"/>
          <w:lang w:val="fr-FR"/>
        </w:rPr>
        <w:t xml:space="preserve">. </w:t>
      </w:r>
      <w:r w:rsidRPr="00691131">
        <w:rPr>
          <w:rFonts w:ascii="Times New Roman" w:eastAsia="Calibri" w:hAnsi="Times New Roman"/>
          <w:i/>
          <w:iCs/>
          <w:color w:val="000000"/>
          <w:sz w:val="24"/>
          <w:szCs w:val="24"/>
        </w:rPr>
        <w:t>Điểm tối đa của 01 câu hỏi là 1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01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615" type="#_x0000_t75" style="width:1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3D25&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E3D25&quot; wsp:rsidP=&quot;00DE3D25&quot;&gt;&lt;m:oMathPara&gt;&lt;m:oMath&gt;&lt;m:r&gt;&lt;w:rPr&gt;&lt;w:rFonts w:ascii=&quot;Cambria Math&quot; w:fareast=&quot;Calibri&quot; w:h-ansi=&quot;Cambria Math&quot;/&gt;&lt;wx:font wx:val=&quot;Cambria Math&quot;/&gt;&lt;w:i/&gt;&lt;w:color w:val=&quot;000000&quot;/&gt;&lt;w:sz w:val=&quot;24&quot;/&gt;&lt;w:sz-cs w:val=&quot;24&quot;/&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616" type="#_x0000_t75" style="width:15.7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3D25&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DE3D25&quot; wsp:rsidP=&quot;00DE3D25&quot;&gt;&lt;m:oMathPara&gt;&lt;m:oMath&gt;&lt;m:r&gt;&lt;w:rPr&gt;&lt;w:rFonts w:ascii=&quot;Cambria Math&quot; w:fareast=&quot;Calibri&quot; w:h-ansi=&quot;Cambria Math&quot;/&gt;&lt;wx:font wx:val=&quot;Cambria Math&quot;/&gt;&lt;w:i/&gt;&lt;w:color w:val=&quot;000000&quot;/&gt;&lt;w:sz w:val=&quot;24&quot;/&gt;&lt;w:sz-cs w:val=&quot;24&quot;/&gt;&lt;/w:rPr&gt;&lt;m:t&gt;0,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6"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02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617"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171FA&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171FA&quot; wsp:rsidP=&quot;001171FA&quot;&gt;&lt;m:oMathPara&gt;&lt;m:oMath&gt;&lt;m:r&gt;&lt;w:rPr&gt;&lt;w:rFonts w:ascii=&quot;Cambria Math&quot; w:fareast=&quot;Calibri&quot; w:h-ansi=&quot;Cambria Math&quot;/&gt;&lt;wx:font wx:val=&quot;Cambria Math&quot;/&gt;&lt;w:i/&gt;&lt;w:color w:val=&quot;000000&quot;/&gt;&lt;w:sz w:val=&quot;24&quot;/&gt;&lt;w:sz-cs w:val=&quot;24&quot;/&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618"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171FA&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1171FA&quot; wsp:rsidP=&quot;001171FA&quot;&gt;&lt;m:oMathPara&gt;&lt;m:oMath&gt;&lt;m:r&gt;&lt;w:rPr&gt;&lt;w:rFonts w:ascii=&quot;Cambria Math&quot; w:fareast=&quot;Calibri&quot; w:h-ansi=&quot;Cambria Math&quot;/&gt;&lt;wx:font wx:val=&quot;Cambria Math&quot;/&gt;&lt;w:i/&gt;&lt;w:color w:val=&quot;000000&quot;/&gt;&lt;w:sz w:val=&quot;24&quot;/&gt;&lt;w:sz-cs w:val=&quot;24&quot;/&gt;&lt;/w:rPr&gt;&lt;m:t&gt;0,25&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7"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xml:space="preserve">- Thí sinh chỉ lựa chọn chính xác 03 ý trong 1 câu hỏi được </w:t>
      </w:r>
      <w:r w:rsidR="00577657" w:rsidRPr="00C03169">
        <w:rPr>
          <w:rFonts w:ascii="Times New Roman" w:eastAsia="Calibri" w:hAnsi="Times New Roman"/>
          <w:iCs/>
          <w:color w:val="000000"/>
          <w:sz w:val="24"/>
          <w:szCs w:val="24"/>
        </w:rPr>
        <w:fldChar w:fldCharType="begin"/>
      </w:r>
      <w:r w:rsidR="00577657" w:rsidRPr="00C03169">
        <w:rPr>
          <w:rFonts w:ascii="Times New Roman" w:eastAsia="Calibri" w:hAnsi="Times New Roman"/>
          <w:iCs/>
          <w:color w:val="000000"/>
          <w:sz w:val="24"/>
          <w:szCs w:val="24"/>
        </w:rPr>
        <w:instrText xml:space="preserve"> QUOTE </w:instrText>
      </w:r>
      <w:r w:rsidR="004038D9">
        <w:rPr>
          <w:rFonts w:ascii="Times New Roman" w:eastAsia="Calibri" w:hAnsi="Times New Roman"/>
          <w:position w:val="-6"/>
        </w:rPr>
        <w:pict>
          <v:shape id="_x0000_i1619"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C77EF&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C77EF&quot; wsp:rsidP=&quot;005C77EF&quot;&gt;&lt;m:oMathPara&gt;&lt;m:oMath&gt;&lt;m:r&gt;&lt;w:rPr&gt;&lt;w:rFonts w:ascii=&quot;Cambria Math&quot; w:fareast=&quot;Calibri&quot; w:h-ansi=&quot;Cambria Math&quot;/&gt;&lt;wx:font wx:val=&quot;Cambria Math&quot;/&gt;&lt;w:i/&gt;&lt;w:color w:val=&quot;000000&quot;/&gt;&lt;w:sz w:val=&quot;24&quot;/&gt;&lt;w:sz-cs w:val=&quot;24&quot;/&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577657" w:rsidRPr="00C03169">
        <w:rPr>
          <w:rFonts w:ascii="Times New Roman" w:eastAsia="Calibri" w:hAnsi="Times New Roman"/>
          <w:iCs/>
          <w:color w:val="000000"/>
          <w:sz w:val="24"/>
          <w:szCs w:val="24"/>
        </w:rPr>
        <w:instrText xml:space="preserve"> </w:instrText>
      </w:r>
      <w:r w:rsidR="00577657" w:rsidRPr="00C03169">
        <w:rPr>
          <w:rFonts w:ascii="Times New Roman" w:eastAsia="Calibri" w:hAnsi="Times New Roman"/>
          <w:iCs/>
          <w:color w:val="000000"/>
          <w:sz w:val="24"/>
          <w:szCs w:val="24"/>
        </w:rPr>
        <w:fldChar w:fldCharType="separate"/>
      </w:r>
      <w:r w:rsidR="004038D9">
        <w:rPr>
          <w:rFonts w:ascii="Times New Roman" w:eastAsia="Calibri" w:hAnsi="Times New Roman"/>
          <w:position w:val="-6"/>
        </w:rPr>
        <w:pict>
          <v:shape id="_x0000_i1620" type="#_x0000_t75" style="width:2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C77EF&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C77EF&quot; wsp:rsidP=&quot;005C77EF&quot;&gt;&lt;m:oMathPara&gt;&lt;m:oMath&gt;&lt;m:r&gt;&lt;w:rPr&gt;&lt;w:rFonts w:ascii=&quot;Cambria Math&quot; w:fareast=&quot;Calibri&quot; w:h-ansi=&quot;Cambria Math&quot;/&gt;&lt;wx:font wx:val=&quot;Cambria Math&quot;/&gt;&lt;w:i/&gt;&lt;w:color w:val=&quot;000000&quot;/&gt;&lt;w:sz w:val=&quot;24&quot;/&gt;&lt;w:sz-cs w:val=&quot;24&quot;/&gt;&lt;/w:rPr&gt;&lt;m:t&gt;0,5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18" o:title="" chromakey="white"/>
          </v:shape>
        </w:pict>
      </w:r>
      <w:r w:rsidR="00577657" w:rsidRPr="00C03169">
        <w:rPr>
          <w:rFonts w:ascii="Times New Roman" w:eastAsia="Calibri" w:hAnsi="Times New Roman"/>
          <w:iCs/>
          <w:color w:val="000000"/>
          <w:sz w:val="24"/>
          <w:szCs w:val="24"/>
        </w:rPr>
        <w:fldChar w:fldCharType="end"/>
      </w:r>
      <w:r w:rsidRPr="00691131">
        <w:rPr>
          <w:rFonts w:ascii="Times New Roman" w:eastAsia="Calibri" w:hAnsi="Times New Roman"/>
          <w:i/>
          <w:iCs/>
          <w:color w:val="000000"/>
          <w:sz w:val="24"/>
          <w:szCs w:val="24"/>
        </w:rPr>
        <w:t xml:space="preserve"> điểm.</w:t>
      </w:r>
    </w:p>
    <w:p w:rsidR="00FE2564" w:rsidRPr="00691131" w:rsidRDefault="00FE2564" w:rsidP="00691131">
      <w:pPr>
        <w:tabs>
          <w:tab w:val="left" w:pos="720"/>
        </w:tabs>
        <w:spacing w:line="312" w:lineRule="auto"/>
        <w:ind w:left="720" w:hanging="153"/>
        <w:rPr>
          <w:rFonts w:ascii="Times New Roman" w:eastAsia="Calibri" w:hAnsi="Times New Roman"/>
          <w:i/>
          <w:iCs/>
          <w:color w:val="000000"/>
          <w:sz w:val="24"/>
          <w:szCs w:val="24"/>
        </w:rPr>
      </w:pPr>
      <w:r w:rsidRPr="00691131">
        <w:rPr>
          <w:rFonts w:ascii="Times New Roman" w:eastAsia="Calibri" w:hAnsi="Times New Roman"/>
          <w:i/>
          <w:iCs/>
          <w:color w:val="000000"/>
          <w:sz w:val="24"/>
          <w:szCs w:val="24"/>
        </w:rPr>
        <w:t>- Thí sinh lựa chọn chính xác cả 04  ý trong 1 câu hỏi được 1 điểm.</w:t>
      </w:r>
    </w:p>
    <w:p w:rsidR="00FE2564" w:rsidRPr="00691131" w:rsidRDefault="00FE2564" w:rsidP="00691131">
      <w:pPr>
        <w:spacing w:line="312" w:lineRule="auto"/>
        <w:rPr>
          <w:rFonts w:ascii="Times New Roman" w:hAnsi="Times New Roman"/>
          <w:color w:val="000000"/>
          <w:sz w:val="24"/>
          <w:szCs w:val="24"/>
          <w:lang w:val="vi-VN"/>
        </w:rPr>
      </w:pPr>
      <w:r w:rsidRPr="00FC1DC2">
        <w:rPr>
          <w:rFonts w:ascii="Times New Roman" w:hAnsi="Times New Roman"/>
          <w:b/>
          <w:color w:val="C00000"/>
          <w:sz w:val="24"/>
          <w:szCs w:val="24"/>
          <w:lang w:val="vi-VN"/>
        </w:rPr>
        <w:t>Câu 1.</w:t>
      </w:r>
      <w:r w:rsidRPr="00691131">
        <w:rPr>
          <w:rFonts w:ascii="Times New Roman" w:hAnsi="Times New Roman"/>
          <w:color w:val="000000"/>
          <w:sz w:val="24"/>
          <w:szCs w:val="24"/>
          <w:lang w:val="vi-VN"/>
        </w:rPr>
        <w:t xml:space="preserve"> Khi nói về một vật dao động điều hòa</w:t>
      </w:r>
    </w:p>
    <w:tbl>
      <w:tblPr>
        <w:tblW w:w="9712" w:type="dxa"/>
        <w:tblLook w:val="04A0" w:firstRow="1" w:lastRow="0" w:firstColumn="1" w:lastColumn="0" w:noHBand="0" w:noVBand="1"/>
      </w:tblPr>
      <w:tblGrid>
        <w:gridCol w:w="8931"/>
        <w:gridCol w:w="781"/>
      </w:tblGrid>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a. </w:t>
            </w:r>
            <w:r w:rsidRPr="00691131">
              <w:rPr>
                <w:rFonts w:ascii="Times New Roman" w:eastAsia="Calibri" w:hAnsi="Times New Roman"/>
                <w:color w:val="000000"/>
                <w:sz w:val="24"/>
                <w:szCs w:val="24"/>
                <w:lang w:val="vi-VN"/>
              </w:rPr>
              <w:t>Gia tốc biến thiên điều hòa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1"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79"/>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vi-VN"/>
              </w:rPr>
              <w:t>Động năng của vật không thay đổi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1"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c. </w:t>
            </w:r>
            <w:r w:rsidRPr="00691131">
              <w:rPr>
                <w:rFonts w:ascii="Times New Roman" w:eastAsia="Calibri" w:hAnsi="Times New Roman"/>
                <w:color w:val="000000"/>
                <w:sz w:val="24"/>
                <w:szCs w:val="24"/>
                <w:lang w:val="vi-VN"/>
              </w:rPr>
              <w:t>Vận tốc của vật biến thiên điều hòa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1"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61"/>
        </w:trPr>
        <w:tc>
          <w:tcPr>
            <w:tcW w:w="893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vi-VN"/>
              </w:rPr>
              <w:t>Cơ năng của vật biến thiên tuần hoàn theo thời gian.</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1"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bl>
    <w:p w:rsidR="00FE2564" w:rsidRPr="00691131" w:rsidRDefault="00FE2564" w:rsidP="00691131">
      <w:pPr>
        <w:spacing w:line="312" w:lineRule="auto"/>
        <w:rPr>
          <w:rFonts w:ascii="Times New Roman" w:hAnsi="Times New Roman"/>
          <w:color w:val="000000"/>
          <w:sz w:val="24"/>
          <w:szCs w:val="24"/>
          <w:lang w:val="fr-FR"/>
        </w:rPr>
      </w:pPr>
      <w:r w:rsidRPr="00FC1DC2">
        <w:rPr>
          <w:rFonts w:ascii="Times New Roman" w:hAnsi="Times New Roman"/>
          <w:b/>
          <w:color w:val="C00000"/>
          <w:sz w:val="24"/>
          <w:szCs w:val="24"/>
        </w:rPr>
        <w:t>Câu 2:</w:t>
      </w:r>
      <w:r w:rsidRPr="00691131">
        <w:rPr>
          <w:rFonts w:ascii="Times New Roman" w:hAnsi="Times New Roman"/>
          <w:b/>
          <w:color w:val="000000"/>
          <w:sz w:val="24"/>
          <w:szCs w:val="24"/>
        </w:rPr>
        <w:t xml:space="preserve"> </w:t>
      </w:r>
      <w:r w:rsidRPr="00691131">
        <w:rPr>
          <w:rFonts w:ascii="Times New Roman" w:hAnsi="Times New Roman"/>
          <w:color w:val="000000"/>
          <w:sz w:val="24"/>
          <w:szCs w:val="24"/>
          <w:lang w:val="fr-FR"/>
        </w:rPr>
        <w:t>Chu kì dao động là:</w:t>
      </w:r>
    </w:p>
    <w:tbl>
      <w:tblPr>
        <w:tblW w:w="9774" w:type="dxa"/>
        <w:tblLook w:val="04A0" w:firstRow="1" w:lastRow="0" w:firstColumn="1" w:lastColumn="0" w:noHBand="0" w:noVBand="1"/>
      </w:tblPr>
      <w:tblGrid>
        <w:gridCol w:w="8991"/>
        <w:gridCol w:w="783"/>
      </w:tblGrid>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a. </w:t>
            </w:r>
            <w:r w:rsidRPr="00691131">
              <w:rPr>
                <w:rFonts w:ascii="Times New Roman" w:eastAsia="Calibri" w:hAnsi="Times New Roman"/>
                <w:color w:val="000000"/>
                <w:sz w:val="24"/>
                <w:szCs w:val="24"/>
                <w:lang w:val="fr-FR"/>
              </w:rPr>
              <w:t>Số dao động toàn phần vật thực hiện được trong 1s</w:t>
            </w:r>
            <w:r w:rsidRPr="00691131">
              <w:rPr>
                <w:rFonts w:ascii="Times New Roman" w:eastAsia="Calibri" w:hAnsi="Times New Roman"/>
                <w:color w:val="000000"/>
                <w:sz w:val="24"/>
                <w:szCs w:val="24"/>
                <w:lang w:val="vi-VN"/>
              </w:rPr>
              <w:t>.</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S</w:t>
            </w:r>
          </w:p>
        </w:tc>
        <w:tc>
          <w:tcPr>
            <w:tcW w:w="783"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58"/>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fr-FR"/>
              </w:rPr>
              <w:t xml:space="preserve">Khoảng thời gian </w:t>
            </w:r>
            <w:r w:rsidRPr="00691131">
              <w:rPr>
                <w:rFonts w:ascii="Times New Roman" w:eastAsia="Calibri" w:hAnsi="Times New Roman"/>
                <w:color w:val="000000"/>
                <w:sz w:val="24"/>
                <w:szCs w:val="24"/>
                <w:lang w:val="vi-VN"/>
              </w:rPr>
              <w:t>đ</w:t>
            </w:r>
            <w:r w:rsidRPr="00691131">
              <w:rPr>
                <w:rFonts w:ascii="Times New Roman" w:eastAsia="Calibri" w:hAnsi="Times New Roman"/>
                <w:color w:val="000000"/>
                <w:sz w:val="24"/>
                <w:szCs w:val="24"/>
                <w:lang w:val="fr-FR"/>
              </w:rPr>
              <w:t xml:space="preserve">ể vật đi từ bên này sang bên kia của quỹ đạo chuyển động. </w:t>
            </w:r>
            <w:r w:rsidRPr="00691131">
              <w:rPr>
                <w:rFonts w:ascii="Times New Roman" w:eastAsia="Calibri" w:hAnsi="Times New Roman"/>
                <w:b/>
                <w:color w:val="000000"/>
                <w:sz w:val="24"/>
                <w:szCs w:val="24"/>
                <w:lang w:val="fr-FR"/>
              </w:rPr>
              <w:t>S</w:t>
            </w:r>
          </w:p>
        </w:tc>
        <w:tc>
          <w:tcPr>
            <w:tcW w:w="783"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c. </w:t>
            </w:r>
            <w:r w:rsidRPr="00691131">
              <w:rPr>
                <w:rFonts w:ascii="Times New Roman" w:eastAsia="Calibri" w:hAnsi="Times New Roman"/>
                <w:color w:val="000000"/>
                <w:sz w:val="24"/>
                <w:szCs w:val="24"/>
                <w:lang w:val="fr-FR"/>
              </w:rPr>
              <w:t>Khoảng thời gian ngắn nhất để vật thực hiện một</w:t>
            </w:r>
            <w:r w:rsidRPr="00691131">
              <w:rPr>
                <w:rFonts w:ascii="Times New Roman" w:eastAsia="Calibri" w:hAnsi="Times New Roman"/>
                <w:color w:val="000000"/>
                <w:sz w:val="24"/>
                <w:szCs w:val="24"/>
                <w:lang w:val="vi-VN"/>
              </w:rPr>
              <w:t xml:space="preserve"> </w:t>
            </w:r>
            <w:r w:rsidRPr="00691131">
              <w:rPr>
                <w:rFonts w:ascii="Times New Roman" w:eastAsia="Calibri" w:hAnsi="Times New Roman"/>
                <w:color w:val="000000"/>
                <w:sz w:val="24"/>
                <w:szCs w:val="24"/>
                <w:lang w:val="fr-FR"/>
              </w:rPr>
              <w:t>dao động toàn phần</w:t>
            </w:r>
            <w:r w:rsidRPr="00691131">
              <w:rPr>
                <w:rFonts w:ascii="Times New Roman" w:eastAsia="Calibri" w:hAnsi="Times New Roman"/>
                <w:color w:val="000000"/>
                <w:sz w:val="24"/>
                <w:szCs w:val="24"/>
                <w:lang w:val="vi-VN"/>
              </w:rPr>
              <w:t>.</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rPr>
              <w:t>Đ</w:t>
            </w:r>
          </w:p>
        </w:tc>
        <w:tc>
          <w:tcPr>
            <w:tcW w:w="783"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41"/>
        </w:trPr>
        <w:tc>
          <w:tcPr>
            <w:tcW w:w="8991"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fr-FR"/>
              </w:rPr>
              <w:t xml:space="preserve">Khoảng thời gian ngắn nhất để vật trở lại trạng thái ban đầu. </w:t>
            </w:r>
            <w:r w:rsidRPr="00691131">
              <w:rPr>
                <w:rFonts w:ascii="Times New Roman" w:eastAsia="Calibri" w:hAnsi="Times New Roman"/>
                <w:b/>
                <w:color w:val="000000"/>
                <w:sz w:val="24"/>
                <w:szCs w:val="24"/>
                <w:lang w:val="fr-FR"/>
              </w:rPr>
              <w:t>Đ</w:t>
            </w:r>
          </w:p>
        </w:tc>
        <w:tc>
          <w:tcPr>
            <w:tcW w:w="783"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bl>
    <w:p w:rsidR="00FE2564" w:rsidRPr="00691131" w:rsidRDefault="00FE2564" w:rsidP="00691131">
      <w:pPr>
        <w:tabs>
          <w:tab w:val="left" w:pos="284"/>
          <w:tab w:val="left" w:pos="2835"/>
          <w:tab w:val="left" w:pos="5387"/>
          <w:tab w:val="left" w:pos="7938"/>
        </w:tabs>
        <w:spacing w:line="312" w:lineRule="auto"/>
        <w:jc w:val="both"/>
        <w:rPr>
          <w:rFonts w:ascii="Times New Roman" w:hAnsi="Times New Roman"/>
          <w:color w:val="000000"/>
          <w:sz w:val="24"/>
          <w:szCs w:val="24"/>
        </w:rPr>
      </w:pPr>
      <w:r w:rsidRPr="00FC1DC2">
        <w:rPr>
          <w:rFonts w:ascii="Times New Roman" w:hAnsi="Times New Roman"/>
          <w:b/>
          <w:color w:val="C00000"/>
          <w:sz w:val="24"/>
          <w:szCs w:val="24"/>
        </w:rPr>
        <w:t>Câu</w:t>
      </w:r>
      <w:r w:rsidRPr="00FC1DC2">
        <w:rPr>
          <w:rFonts w:ascii="Times New Roman" w:hAnsi="Times New Roman"/>
          <w:b/>
          <w:color w:val="C00000"/>
          <w:sz w:val="24"/>
          <w:szCs w:val="24"/>
          <w:lang w:val="vi-VN"/>
        </w:rPr>
        <w:t xml:space="preserve"> </w:t>
      </w:r>
      <w:r w:rsidRPr="00FC1DC2">
        <w:rPr>
          <w:rFonts w:ascii="Times New Roman" w:hAnsi="Times New Roman"/>
          <w:b/>
          <w:color w:val="C00000"/>
          <w:sz w:val="24"/>
          <w:szCs w:val="24"/>
        </w:rPr>
        <w:t>3.</w:t>
      </w:r>
      <w:r w:rsidRPr="00691131">
        <w:rPr>
          <w:rFonts w:ascii="Times New Roman" w:hAnsi="Times New Roman"/>
          <w:color w:val="000000"/>
          <w:sz w:val="24"/>
          <w:szCs w:val="24"/>
        </w:rPr>
        <w:t xml:space="preserve"> Một vật có khối lượng 400g dao động điều hòa có đồ thị động năng như hình vẽ. Tại thời điểm t = 0 vật đang chuyển động theo chiều dương, lấy π</w:t>
      </w:r>
      <w:r w:rsidRPr="00691131">
        <w:rPr>
          <w:rFonts w:ascii="Times New Roman" w:hAnsi="Times New Roman"/>
          <w:color w:val="000000"/>
          <w:sz w:val="24"/>
          <w:szCs w:val="24"/>
          <w:vertAlign w:val="superscript"/>
        </w:rPr>
        <w:t>2</w:t>
      </w:r>
      <w:r w:rsidRPr="00691131">
        <w:rPr>
          <w:rFonts w:ascii="Times New Roman" w:hAnsi="Times New Roman"/>
          <w:color w:val="000000"/>
          <w:sz w:val="24"/>
          <w:szCs w:val="24"/>
        </w:rPr>
        <w:t xml:space="preserve"> = 10. </w:t>
      </w:r>
    </w:p>
    <w:p w:rsidR="00FE2564" w:rsidRPr="00691131" w:rsidRDefault="00FE2564" w:rsidP="00691131">
      <w:pPr>
        <w:tabs>
          <w:tab w:val="left" w:pos="284"/>
        </w:tabs>
        <w:spacing w:line="312" w:lineRule="auto"/>
        <w:ind w:firstLine="284"/>
        <w:jc w:val="both"/>
        <w:rPr>
          <w:rFonts w:ascii="Times New Roman" w:hAnsi="Times New Roman"/>
          <w:color w:val="000000"/>
          <w:sz w:val="24"/>
          <w:szCs w:val="24"/>
        </w:rPr>
      </w:pPr>
      <w:r w:rsidRPr="00691131">
        <w:rPr>
          <w:rFonts w:ascii="Times New Roman" w:hAnsi="Times New Roman"/>
          <w:color w:val="000000"/>
          <w:sz w:val="24"/>
          <w:szCs w:val="24"/>
        </w:rPr>
        <w:tab/>
      </w:r>
    </w:p>
    <w:p w:rsidR="00FE2564" w:rsidRPr="00691131" w:rsidRDefault="00FE2564" w:rsidP="00691131">
      <w:pPr>
        <w:tabs>
          <w:tab w:val="left" w:pos="284"/>
          <w:tab w:val="left" w:pos="2835"/>
          <w:tab w:val="left" w:pos="5387"/>
          <w:tab w:val="left" w:pos="7938"/>
        </w:tabs>
        <w:spacing w:line="312" w:lineRule="auto"/>
        <w:jc w:val="both"/>
        <w:rPr>
          <w:rFonts w:ascii="Times New Roman" w:hAnsi="Times New Roman"/>
          <w:color w:val="000000"/>
          <w:sz w:val="24"/>
          <w:szCs w:val="24"/>
        </w:rPr>
      </w:pPr>
      <w:r w:rsidRPr="00691131">
        <w:rPr>
          <w:rFonts w:ascii="Times New Roman" w:hAnsi="Times New Roman"/>
          <w:b/>
          <w:color w:val="000000"/>
          <w:sz w:val="24"/>
          <w:szCs w:val="24"/>
        </w:rPr>
        <w:tab/>
      </w:r>
    </w:p>
    <w:tbl>
      <w:tblPr>
        <w:tblW w:w="9790" w:type="dxa"/>
        <w:tblLook w:val="04A0" w:firstRow="1" w:lastRow="0" w:firstColumn="1" w:lastColumn="0" w:noHBand="0" w:noVBand="1"/>
      </w:tblPr>
      <w:tblGrid>
        <w:gridCol w:w="9006"/>
        <w:gridCol w:w="784"/>
      </w:tblGrid>
      <w:tr w:rsidR="00FE2564" w:rsidRPr="00691131" w:rsidTr="00577657">
        <w:trPr>
          <w:trHeight w:val="497"/>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t xml:space="preserve">a. </w:t>
            </w:r>
            <w:r w:rsidRPr="00691131">
              <w:rPr>
                <w:rFonts w:ascii="Times New Roman" w:eastAsia="Calibri" w:hAnsi="Times New Roman"/>
                <w:color w:val="000000"/>
                <w:sz w:val="24"/>
                <w:szCs w:val="24"/>
                <w:lang w:val="vi-VN"/>
              </w:rPr>
              <w:t>Cơ năng</w:t>
            </w:r>
            <w:r w:rsidRPr="00691131">
              <w:rPr>
                <w:rFonts w:ascii="Times New Roman" w:eastAsia="Calibri" w:hAnsi="Times New Roman"/>
                <w:color w:val="000000"/>
                <w:sz w:val="24"/>
                <w:szCs w:val="24"/>
                <w:lang w:val="fr-FR"/>
              </w:rPr>
              <w:t xml:space="preserve"> của vật: </w:t>
            </w:r>
            <w:r w:rsidRPr="00691131">
              <w:rPr>
                <w:rFonts w:ascii="Times New Roman" w:eastAsia="Calibri" w:hAnsi="Times New Roman"/>
                <w:color w:val="000000"/>
                <w:sz w:val="24"/>
                <w:szCs w:val="24"/>
                <w:lang w:val="vi-VN"/>
              </w:rPr>
              <w:t>W</w:t>
            </w:r>
            <w:r w:rsidRPr="00691131">
              <w:rPr>
                <w:rFonts w:ascii="Times New Roman" w:eastAsia="Calibri" w:hAnsi="Times New Roman"/>
                <w:color w:val="000000"/>
                <w:sz w:val="24"/>
                <w:szCs w:val="24"/>
                <w:lang w:val="fr-FR"/>
              </w:rPr>
              <w:t xml:space="preserve"> = </w:t>
            </w:r>
            <w:r w:rsidRPr="00691131">
              <w:rPr>
                <w:rFonts w:ascii="Times New Roman" w:eastAsia="Calibri" w:hAnsi="Times New Roman"/>
                <w:color w:val="000000"/>
                <w:sz w:val="24"/>
                <w:szCs w:val="24"/>
                <w:lang w:val="vi-VN"/>
              </w:rPr>
              <w:t>0,02J</w:t>
            </w:r>
            <w:r w:rsidRPr="00691131">
              <w:rPr>
                <w:rFonts w:ascii="Times New Roman" w:eastAsia="Calibri" w:hAnsi="Times New Roman"/>
                <w:color w:val="000000"/>
                <w:sz w:val="24"/>
                <w:szCs w:val="24"/>
                <w:lang w:val="fr-FR"/>
              </w:rPr>
              <w:t xml:space="preserve">. </w:t>
            </w:r>
            <w:r w:rsidRPr="00691131">
              <w:rPr>
                <w:rFonts w:ascii="Times New Roman" w:eastAsia="Calibri" w:hAnsi="Times New Roman"/>
                <w:b/>
                <w:color w:val="000000"/>
                <w:sz w:val="24"/>
                <w:szCs w:val="24"/>
                <w:lang w:val="fr-FR"/>
              </w:rPr>
              <w:t>Đ</w:t>
            </w:r>
          </w:p>
        </w:tc>
        <w:tc>
          <w:tcPr>
            <w:tcW w:w="784"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248"/>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lang w:val="vi-VN"/>
              </w:rPr>
            </w:pPr>
            <w:r w:rsidRPr="00691131">
              <w:rPr>
                <w:rFonts w:ascii="Times New Roman" w:eastAsia="Calibri" w:hAnsi="Times New Roman"/>
                <w:b/>
                <w:bCs/>
                <w:sz w:val="24"/>
                <w:szCs w:val="24"/>
              </w:rPr>
              <w:t xml:space="preserve">b. </w:t>
            </w:r>
            <w:r w:rsidRPr="00691131">
              <w:rPr>
                <w:rFonts w:ascii="Times New Roman" w:eastAsia="Calibri" w:hAnsi="Times New Roman"/>
                <w:color w:val="000000"/>
                <w:sz w:val="24"/>
                <w:szCs w:val="24"/>
                <w:lang w:val="vi-VN"/>
              </w:rPr>
              <w:t>Chu kì dao động T = 1s</w:t>
            </w:r>
            <w:r w:rsidRPr="00691131">
              <w:rPr>
                <w:rFonts w:ascii="Times New Roman" w:eastAsia="Calibri" w:hAnsi="Times New Roman"/>
                <w:color w:val="000000"/>
                <w:sz w:val="24"/>
                <w:szCs w:val="24"/>
              </w:rPr>
              <w:t xml:space="preserve"> </w:t>
            </w:r>
            <w:r w:rsidRPr="00691131">
              <w:rPr>
                <w:rFonts w:ascii="Times New Roman" w:eastAsia="Calibri" w:hAnsi="Times New Roman"/>
                <w:b/>
                <w:color w:val="000000"/>
                <w:sz w:val="24"/>
                <w:szCs w:val="24"/>
                <w:lang w:val="fr-FR"/>
              </w:rPr>
              <w:t>Đ</w:t>
            </w:r>
          </w:p>
        </w:tc>
        <w:tc>
          <w:tcPr>
            <w:tcW w:w="784"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601"/>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rPr>
            </w:pPr>
            <w:r w:rsidRPr="00691131">
              <w:rPr>
                <w:rFonts w:ascii="Times New Roman" w:eastAsia="Calibri" w:hAnsi="Times New Roman"/>
                <w:b/>
                <w:bCs/>
                <w:sz w:val="24"/>
                <w:szCs w:val="24"/>
              </w:rPr>
              <w:lastRenderedPageBreak/>
              <w:t xml:space="preserve">c. </w:t>
            </w:r>
            <w:r w:rsidRPr="00691131">
              <w:rPr>
                <w:rFonts w:ascii="Times New Roman" w:eastAsia="Calibri" w:hAnsi="Times New Roman"/>
                <w:color w:val="000000"/>
                <w:sz w:val="24"/>
                <w:szCs w:val="24"/>
                <w:lang w:val="vi-VN"/>
              </w:rPr>
              <w:t>Tại thời điểm t = 0, vật cách VTCB 1 đoạn bằng 1/3 biên độ</w:t>
            </w:r>
            <w:r w:rsidRPr="00691131">
              <w:rPr>
                <w:rFonts w:ascii="Times New Roman" w:eastAsia="Calibri" w:hAnsi="Times New Roman"/>
                <w:b/>
                <w:color w:val="000000"/>
                <w:sz w:val="24"/>
                <w:szCs w:val="24"/>
                <w:lang w:val="fr-FR"/>
              </w:rPr>
              <w:t xml:space="preserve"> S</w:t>
            </w:r>
            <w:r w:rsidRPr="00691131">
              <w:rPr>
                <w:rFonts w:ascii="Times New Roman" w:eastAsia="Calibri" w:hAnsi="Times New Roman"/>
                <w:color w:val="000000"/>
                <w:sz w:val="24"/>
                <w:szCs w:val="24"/>
                <w:lang w:val="vi-VN"/>
              </w:rPr>
              <w:t xml:space="preserve"> </w:t>
            </w:r>
          </w:p>
        </w:tc>
        <w:tc>
          <w:tcPr>
            <w:tcW w:w="784"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r w:rsidR="00FE2564" w:rsidRPr="00691131" w:rsidTr="00577657">
        <w:trPr>
          <w:trHeight w:val="582"/>
        </w:trPr>
        <w:tc>
          <w:tcPr>
            <w:tcW w:w="9006" w:type="dxa"/>
            <w:shd w:val="clear" w:color="auto" w:fill="auto"/>
            <w:vAlign w:val="center"/>
          </w:tcPr>
          <w:p w:rsidR="00FE2564" w:rsidRPr="00691131" w:rsidRDefault="00FE2564" w:rsidP="00577657">
            <w:pPr>
              <w:tabs>
                <w:tab w:val="left" w:pos="720"/>
              </w:tabs>
              <w:spacing w:line="312" w:lineRule="auto"/>
              <w:jc w:val="both"/>
              <w:rPr>
                <w:rFonts w:ascii="Times New Roman" w:eastAsia="Calibri" w:hAnsi="Times New Roman"/>
                <w:b/>
                <w:bCs/>
                <w:sz w:val="24"/>
                <w:szCs w:val="24"/>
                <w:lang w:val="vi-VN"/>
              </w:rPr>
            </w:pPr>
            <w:r w:rsidRPr="00691131">
              <w:rPr>
                <w:rFonts w:ascii="Times New Roman" w:eastAsia="Calibri" w:hAnsi="Times New Roman"/>
                <w:b/>
                <w:bCs/>
                <w:sz w:val="24"/>
                <w:szCs w:val="24"/>
              </w:rPr>
              <w:t xml:space="preserve">d. </w:t>
            </w:r>
            <w:r w:rsidRPr="00691131">
              <w:rPr>
                <w:rFonts w:ascii="Times New Roman" w:eastAsia="Calibri" w:hAnsi="Times New Roman"/>
                <w:color w:val="000000"/>
                <w:sz w:val="24"/>
                <w:szCs w:val="24"/>
                <w:lang w:val="vi-VN"/>
              </w:rPr>
              <w:t>Phương trình dao động của vật là: x = 5cos(πt-</w:t>
            </w:r>
            <w:r w:rsidR="00577657" w:rsidRPr="00C03169">
              <w:rPr>
                <w:rFonts w:ascii="Times New Roman" w:hAnsi="Times New Roman"/>
                <w:color w:val="000000"/>
                <w:sz w:val="24"/>
                <w:szCs w:val="24"/>
                <w:lang w:val="vi-VN"/>
              </w:rPr>
              <w:fldChar w:fldCharType="begin"/>
            </w:r>
            <w:r w:rsidR="00577657" w:rsidRPr="00C03169">
              <w:rPr>
                <w:rFonts w:ascii="Times New Roman" w:hAnsi="Times New Roman"/>
                <w:color w:val="000000"/>
                <w:sz w:val="24"/>
                <w:szCs w:val="24"/>
                <w:lang w:val="vi-VN"/>
              </w:rPr>
              <w:instrText xml:space="preserve"> QUOTE </w:instrText>
            </w:r>
            <w:r w:rsidR="004038D9">
              <w:rPr>
                <w:rFonts w:ascii="Times New Roman" w:eastAsia="Calibri" w:hAnsi="Times New Roman"/>
                <w:position w:val="-14"/>
              </w:rPr>
              <w:pict>
                <v:shape id="_x0000_i1621"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B62B7&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B62B7&quot; wsp:rsidP=&quot;00EB62B7&quot;&gt;&lt;m:oMathPara&gt;&lt;m:oMath&gt;&lt;m:r&gt;&lt;w:rPr&gt;&lt;w:rFonts w:ascii=&quot;Cambria Math&quot; w:h-ansi=&quot;Cambria Math&quot;/&gt;&lt;wx:font wx:val=&quot;Cambria Math&quot;/&gt;&lt;w:i/&gt;&lt;w:color w:val=&quot;000000&quot;/&gt;&lt;w:sz w:val=&quot;24&quot;/&gt;&lt;w:sz-cs w:val=&quot;24&quot;/&gt;&lt;w:lang w:val=&quot;VI&quot;/&gt;&lt;/w:rPr&gt;&lt;m:t&gt; &lt;/m:t&gt;&lt;/m:r&gt;&lt;m:f&gt;&lt;m:fPr&gt;&lt;m:ctrlPr&gt;&lt;w:rPr&gt;&lt;w:rFonts w:ascii=&quot;Cambria Math&quot; w:h-ansi=&quot;Cambria Math&quot;/&gt;&lt;wx:font wx:val=&quot;Cambria Math&quot;/&gt;&lt;w:i/&gt;&lt;w:color w:val=&quot;000000&quot;/&gt;&lt;w:sz w:val=&quot;24&quot;/&gt;&lt;w:sz-cs w:val=&quot;24&quot;/&gt;&lt;w:lang w:val=&quot;VI&quot;/&gt;&lt;/w:rPr&gt;&lt;/m:ctrlPr&gt;&lt;/m:fPr&gt;&lt;m:num&gt;&lt;m:r&gt;&lt;w:rPr&gt;&lt;w:rFonts w:ascii=&quot;Cambria Math&quot; w:h-ansi=&quot;Cambria Math&quot;/&gt;&lt;wx:font wx:val=&quot;Cambria Math&quot;/&gt;&lt;w:i/&gt;&lt;w:color w:val=&quot;000000&quot;/&gt;&lt;w:sz w:val=&quot;24&quot;/&gt;&lt;w:sz-cs w:val=&quot;24&quot;/&gt;&lt;w:lang w:val=&quot;VI&quot;/&gt;&lt;/w:rPr&gt;&lt;m:t&gt;Ï€&lt;/m:t&gt;&lt;/m:r&gt;&lt;/m:num&gt;&lt;m:den&gt;&lt;m:r&gt;&lt;w:rPr&gt;&lt;w:rFonts w:ascii=&quot;Cambria Math&quot; w:h-ansi=&quot;Cambria Math&quot;/&gt;&lt;wx:font wx:val=&quot;Cambria Math&quot;/&gt;&lt;w:i/&gt;&lt;w:color w:val=&quot;000000&quot;/&gt;&lt;w:sz w:val=&quot;24&quot;/&gt;&lt;w:sz-cs w:val=&quot;24&quot;/&gt;&lt;w:lang w:val=&quot;VI&quot;/&gt;&lt;/w:rPr&gt;&lt;m:t&gt;3&lt;/m:t&gt;&lt;/m:r&gt;&lt;/m:den&gt;&lt;/m:f&gt;&lt;m:r&gt;&lt;w:rPr&gt;&lt;w:rFonts w:ascii=&quot;Cambria Math&quot; w:h-ansi=&quot;Cambria Math&quot;/&gt;&lt;wx:font wx:val=&quot;Cambria Math&quot;/&gt;&lt;w:i/&gt;&lt;w:color w:val=&quot;000000&quot;/&gt;&lt;w:sz w:val=&quot;24&quot;/&gt;&lt;w:sz-cs w:val=&quot;24&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00577657" w:rsidRPr="00C03169">
              <w:rPr>
                <w:rFonts w:ascii="Times New Roman" w:hAnsi="Times New Roman"/>
                <w:color w:val="000000"/>
                <w:sz w:val="24"/>
                <w:szCs w:val="24"/>
                <w:lang w:val="vi-VN"/>
              </w:rPr>
              <w:instrText xml:space="preserve"> </w:instrText>
            </w:r>
            <w:r w:rsidR="00577657" w:rsidRPr="00C03169">
              <w:rPr>
                <w:rFonts w:ascii="Times New Roman" w:hAnsi="Times New Roman"/>
                <w:color w:val="000000"/>
                <w:sz w:val="24"/>
                <w:szCs w:val="24"/>
                <w:lang w:val="vi-VN"/>
              </w:rPr>
              <w:fldChar w:fldCharType="separate"/>
            </w:r>
            <w:r w:rsidR="004038D9">
              <w:rPr>
                <w:rFonts w:ascii="Times New Roman" w:eastAsia="Calibri" w:hAnsi="Times New Roman"/>
                <w:position w:val="-14"/>
              </w:rPr>
              <w:pict>
                <v:shape id="_x0000_i1622" type="#_x0000_t75" style="width:1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B62B7&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B62B7&quot; wsp:rsidP=&quot;00EB62B7&quot;&gt;&lt;m:oMathPara&gt;&lt;m:oMath&gt;&lt;m:r&gt;&lt;w:rPr&gt;&lt;w:rFonts w:ascii=&quot;Cambria Math&quot; w:h-ansi=&quot;Cambria Math&quot;/&gt;&lt;wx:font wx:val=&quot;Cambria Math&quot;/&gt;&lt;w:i/&gt;&lt;w:color w:val=&quot;000000&quot;/&gt;&lt;w:sz w:val=&quot;24&quot;/&gt;&lt;w:sz-cs w:val=&quot;24&quot;/&gt;&lt;w:lang w:val=&quot;VI&quot;/&gt;&lt;/w:rPr&gt;&lt;m:t&gt; &lt;/m:t&gt;&lt;/m:r&gt;&lt;m:f&gt;&lt;m:fPr&gt;&lt;m:ctrlPr&gt;&lt;w:rPr&gt;&lt;w:rFonts w:ascii=&quot;Cambria Math&quot; w:h-ansi=&quot;Cambria Math&quot;/&gt;&lt;wx:font wx:val=&quot;Cambria Math&quot;/&gt;&lt;w:i/&gt;&lt;w:color w:val=&quot;000000&quot;/&gt;&lt;w:sz w:val=&quot;24&quot;/&gt;&lt;w:sz-cs w:val=&quot;24&quot;/&gt;&lt;w:lang w:val=&quot;VI&quot;/&gt;&lt;/w:rPr&gt;&lt;/m:ctrlPr&gt;&lt;/m:fPr&gt;&lt;m:num&gt;&lt;m:r&gt;&lt;w:rPr&gt;&lt;w:rFonts w:ascii=&quot;Cambria Math&quot; w:h-ansi=&quot;Cambria Math&quot;/&gt;&lt;wx:font wx:val=&quot;Cambria Math&quot;/&gt;&lt;w:i/&gt;&lt;w:color w:val=&quot;000000&quot;/&gt;&lt;w:sz w:val=&quot;24&quot;/&gt;&lt;w:sz-cs w:val=&quot;24&quot;/&gt;&lt;w:lang w:val=&quot;VI&quot;/&gt;&lt;/w:rPr&gt;&lt;m:t&gt;Ï€&lt;/m:t&gt;&lt;/m:r&gt;&lt;/m:num&gt;&lt;m:den&gt;&lt;m:r&gt;&lt;w:rPr&gt;&lt;w:rFonts w:ascii=&quot;Cambria Math&quot; w:h-ansi=&quot;Cambria Math&quot;/&gt;&lt;wx:font wx:val=&quot;Cambria Math&quot;/&gt;&lt;w:i/&gt;&lt;w:color w:val=&quot;000000&quot;/&gt;&lt;w:sz w:val=&quot;24&quot;/&gt;&lt;w:sz-cs w:val=&quot;24&quot;/&gt;&lt;w:lang w:val=&quot;VI&quot;/&gt;&lt;/w:rPr&gt;&lt;m:t&gt;3&lt;/m:t&gt;&lt;/m:r&gt;&lt;/m:den&gt;&lt;/m:f&gt;&lt;m:r&gt;&lt;w:rPr&gt;&lt;w:rFonts w:ascii=&quot;Cambria Math&quot; w:h-ansi=&quot;Cambria Math&quot;/&gt;&lt;wx:font wx:val=&quot;Cambria Math&quot;/&gt;&lt;w:i/&gt;&lt;w:color w:val=&quot;000000&quot;/&gt;&lt;w:sz w:val=&quot;24&quot;/&gt;&lt;w:sz-cs w:val=&quot;24&quot;/&gt;&lt;w:lang w:val=&quot;VI&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0" o:title="" chromakey="white"/>
                </v:shape>
              </w:pict>
            </w:r>
            <w:r w:rsidR="00577657" w:rsidRPr="00C03169">
              <w:rPr>
                <w:rFonts w:ascii="Times New Roman" w:hAnsi="Times New Roman"/>
                <w:color w:val="000000"/>
                <w:sz w:val="24"/>
                <w:szCs w:val="24"/>
                <w:lang w:val="vi-VN"/>
              </w:rPr>
              <w:fldChar w:fldCharType="end"/>
            </w:r>
            <w:r w:rsidRPr="00691131">
              <w:rPr>
                <w:rFonts w:ascii="Times New Roman" w:eastAsia="Calibri" w:hAnsi="Times New Roman"/>
                <w:color w:val="000000"/>
                <w:sz w:val="24"/>
                <w:szCs w:val="24"/>
                <w:lang w:val="vi-VN"/>
              </w:rPr>
              <w:t xml:space="preserve"> cm</w:t>
            </w:r>
            <w:r w:rsidRPr="00691131">
              <w:rPr>
                <w:rFonts w:ascii="Times New Roman" w:eastAsia="Calibri" w:hAnsi="Times New Roman"/>
                <w:b/>
                <w:color w:val="000000"/>
                <w:sz w:val="24"/>
                <w:szCs w:val="24"/>
                <w:lang w:val="fr-FR"/>
              </w:rPr>
              <w:t xml:space="preserve"> S</w:t>
            </w:r>
          </w:p>
        </w:tc>
        <w:tc>
          <w:tcPr>
            <w:tcW w:w="784" w:type="dxa"/>
            <w:shd w:val="clear" w:color="auto" w:fill="auto"/>
            <w:vAlign w:val="center"/>
          </w:tcPr>
          <w:p w:rsidR="00FE2564" w:rsidRPr="00691131" w:rsidRDefault="00FE2564" w:rsidP="00577657">
            <w:pPr>
              <w:tabs>
                <w:tab w:val="left" w:pos="720"/>
              </w:tabs>
              <w:spacing w:line="312" w:lineRule="auto"/>
              <w:jc w:val="center"/>
              <w:rPr>
                <w:rFonts w:ascii="Times New Roman" w:eastAsia="Calibri" w:hAnsi="Times New Roman"/>
                <w:sz w:val="24"/>
                <w:szCs w:val="24"/>
              </w:rPr>
            </w:pPr>
          </w:p>
        </w:tc>
      </w:tr>
    </w:tbl>
    <w:p w:rsidR="00FE2564" w:rsidRPr="00691131" w:rsidRDefault="00FE2564" w:rsidP="00691131">
      <w:pPr>
        <w:spacing w:line="312" w:lineRule="auto"/>
        <w:rPr>
          <w:rFonts w:ascii="Times New Roman" w:hAnsi="Times New Roman"/>
          <w:bCs/>
          <w:color w:val="000000"/>
          <w:sz w:val="24"/>
          <w:szCs w:val="24"/>
        </w:rPr>
      </w:pPr>
      <w:r w:rsidRPr="00FC1DC2">
        <w:rPr>
          <w:rFonts w:ascii="Times New Roman" w:hAnsi="Times New Roman"/>
          <w:b/>
          <w:bCs/>
          <w:color w:val="C00000"/>
          <w:sz w:val="24"/>
          <w:szCs w:val="24"/>
        </w:rPr>
        <w:t>Câu</w:t>
      </w:r>
      <w:r w:rsidRPr="00FC1DC2">
        <w:rPr>
          <w:rFonts w:ascii="Times New Roman" w:hAnsi="Times New Roman"/>
          <w:b/>
          <w:bCs/>
          <w:color w:val="C00000"/>
          <w:sz w:val="24"/>
          <w:szCs w:val="24"/>
          <w:lang w:val="vi-VN"/>
        </w:rPr>
        <w:t xml:space="preserve"> 4</w:t>
      </w:r>
      <w:r w:rsidRPr="00FC1DC2">
        <w:rPr>
          <w:rFonts w:ascii="Times New Roman" w:hAnsi="Times New Roman"/>
          <w:b/>
          <w:bCs/>
          <w:color w:val="C00000"/>
          <w:sz w:val="24"/>
          <w:szCs w:val="24"/>
        </w:rPr>
        <w:t>.</w:t>
      </w:r>
      <w:r w:rsidRPr="00691131">
        <w:rPr>
          <w:rFonts w:ascii="Times New Roman" w:hAnsi="Times New Roman"/>
          <w:bCs/>
          <w:color w:val="000000"/>
          <w:sz w:val="24"/>
          <w:szCs w:val="24"/>
        </w:rPr>
        <w:t xml:space="preserve"> Đồ thị mô tả sự thay đổi động năng theo li độ của quả cầu có khối lượng 0,4kg trong một con lắc lò xo treo thẳng đứng như hình vẽ.</w:t>
      </w:r>
    </w:p>
    <w:tbl>
      <w:tblPr>
        <w:tblW w:w="9935" w:type="dxa"/>
        <w:tblLook w:val="04A0" w:firstRow="1" w:lastRow="0" w:firstColumn="1" w:lastColumn="0" w:noHBand="0" w:noVBand="1"/>
      </w:tblPr>
      <w:tblGrid>
        <w:gridCol w:w="5738"/>
        <w:gridCol w:w="516"/>
        <w:gridCol w:w="3681"/>
      </w:tblGrid>
      <w:tr w:rsidR="00691131" w:rsidRPr="00691131" w:rsidTr="00577657">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a. </w:t>
            </w:r>
            <w:r w:rsidRPr="00691131">
              <w:rPr>
                <w:rFonts w:ascii="Times New Roman" w:eastAsia="Calibri" w:hAnsi="Times New Roman"/>
                <w:bCs/>
                <w:color w:val="000000"/>
                <w:sz w:val="24"/>
                <w:szCs w:val="24"/>
              </w:rPr>
              <w:t>Từ đồ thị ta thấy tại</w:t>
            </w:r>
            <w:r w:rsidRPr="00691131">
              <w:rPr>
                <w:rFonts w:ascii="Times New Roman" w:eastAsia="Calibri" w:hAnsi="Times New Roman"/>
                <w:bCs/>
                <w:color w:val="000000"/>
                <w:sz w:val="24"/>
                <w:szCs w:val="24"/>
                <w:lang w:val="vi-VN"/>
              </w:rPr>
              <w:t xml:space="preserve"> x = 4cm thì </w:t>
            </w:r>
            <w:r w:rsidRPr="00691131">
              <w:rPr>
                <w:rFonts w:ascii="Times New Roman" w:eastAsia="Calibri" w:hAnsi="Times New Roman"/>
                <w:bCs/>
                <w:color w:val="000000"/>
                <w:sz w:val="24"/>
                <w:szCs w:val="24"/>
              </w:rPr>
              <w:t>W = W</w:t>
            </w:r>
            <w:r w:rsidRPr="00691131">
              <w:rPr>
                <w:rFonts w:ascii="Times New Roman" w:eastAsia="Calibri" w:hAnsi="Times New Roman"/>
                <w:bCs/>
                <w:color w:val="000000"/>
                <w:sz w:val="24"/>
                <w:szCs w:val="24"/>
                <w:vertAlign w:val="subscript"/>
              </w:rPr>
              <w:t>đmax</w:t>
            </w:r>
            <w:r w:rsidRPr="00691131">
              <w:rPr>
                <w:rFonts w:ascii="Times New Roman" w:eastAsia="Calibri" w:hAnsi="Times New Roman"/>
                <w:bCs/>
                <w:color w:val="000000"/>
                <w:sz w:val="24"/>
                <w:szCs w:val="24"/>
              </w:rPr>
              <w:t xml:space="preserve"> = 80mJ</w:t>
            </w:r>
            <w:r w:rsidRPr="00691131">
              <w:rPr>
                <w:rFonts w:ascii="Times New Roman" w:eastAsia="Calibri" w:hAnsi="Times New Roman"/>
                <w:b/>
                <w:color w:val="000000"/>
                <w:sz w:val="24"/>
                <w:szCs w:val="24"/>
                <w:lang w:val="fr-FR"/>
              </w:rPr>
              <w:t xml:space="preserve"> S</w:t>
            </w:r>
          </w:p>
        </w:tc>
        <w:tc>
          <w:tcPr>
            <w:tcW w:w="516" w:type="dxa"/>
            <w:shd w:val="clear" w:color="auto" w:fill="auto"/>
            <w:vAlign w:val="center"/>
          </w:tcPr>
          <w:p w:rsidR="00FE2564" w:rsidRPr="00691131" w:rsidRDefault="00FE2564" w:rsidP="00577657">
            <w:pPr>
              <w:spacing w:line="312" w:lineRule="auto"/>
              <w:jc w:val="center"/>
              <w:rPr>
                <w:rFonts w:ascii="Times New Roman" w:eastAsia="Calibri" w:hAnsi="Times New Roman"/>
                <w:bCs/>
                <w:color w:val="000000"/>
                <w:sz w:val="24"/>
                <w:szCs w:val="24"/>
              </w:rPr>
            </w:pPr>
          </w:p>
        </w:tc>
        <w:tc>
          <w:tcPr>
            <w:tcW w:w="3681" w:type="dxa"/>
            <w:vMerge w:val="restart"/>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p>
        </w:tc>
      </w:tr>
      <w:tr w:rsidR="00691131" w:rsidRPr="00691131" w:rsidTr="00577657">
        <w:trPr>
          <w:trHeight w:val="586"/>
        </w:trPr>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b. </w:t>
            </w:r>
            <w:r w:rsidRPr="00691131">
              <w:rPr>
                <w:rFonts w:ascii="Times New Roman" w:eastAsia="Calibri" w:hAnsi="Times New Roman"/>
                <w:bCs/>
                <w:color w:val="000000"/>
                <w:sz w:val="24"/>
                <w:szCs w:val="24"/>
              </w:rPr>
              <w:t>Tại x = 2cm, từ đồ thị ta thấy W</w:t>
            </w:r>
            <w:r w:rsidRPr="00691131">
              <w:rPr>
                <w:rFonts w:ascii="Times New Roman" w:eastAsia="Calibri" w:hAnsi="Times New Roman"/>
                <w:bCs/>
                <w:color w:val="000000"/>
                <w:sz w:val="24"/>
                <w:szCs w:val="24"/>
                <w:vertAlign w:val="subscript"/>
              </w:rPr>
              <w:t>đ</w:t>
            </w:r>
            <w:r w:rsidRPr="00691131">
              <w:rPr>
                <w:rFonts w:ascii="Times New Roman" w:eastAsia="Calibri" w:hAnsi="Times New Roman"/>
                <w:bCs/>
                <w:color w:val="000000"/>
                <w:sz w:val="24"/>
                <w:szCs w:val="24"/>
              </w:rPr>
              <w:t xml:space="preserve"> = 60mJ</w:t>
            </w:r>
            <w:r w:rsidRPr="00691131">
              <w:rPr>
                <w:rFonts w:ascii="Times New Roman" w:eastAsia="Calibri" w:hAnsi="Times New Roman"/>
                <w:b/>
                <w:color w:val="000000"/>
                <w:sz w:val="24"/>
                <w:szCs w:val="24"/>
                <w:lang w:val="fr-FR"/>
              </w:rPr>
              <w:t xml:space="preserve"> Đ</w:t>
            </w:r>
          </w:p>
        </w:tc>
        <w:tc>
          <w:tcPr>
            <w:tcW w:w="516" w:type="dxa"/>
            <w:shd w:val="clear" w:color="auto" w:fill="auto"/>
            <w:vAlign w:val="center"/>
          </w:tcPr>
          <w:p w:rsidR="00FE2564" w:rsidRPr="00691131" w:rsidRDefault="00FE2564" w:rsidP="00577657">
            <w:pPr>
              <w:spacing w:line="312" w:lineRule="auto"/>
              <w:jc w:val="center"/>
              <w:rPr>
                <w:rFonts w:ascii="Times New Roman" w:eastAsia="Calibri" w:hAnsi="Times New Roman"/>
                <w:bCs/>
                <w:color w:val="000000"/>
                <w:sz w:val="24"/>
                <w:szCs w:val="24"/>
              </w:rPr>
            </w:pP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r w:rsidR="00691131" w:rsidRPr="00691131" w:rsidTr="00577657">
        <w:trPr>
          <w:trHeight w:val="608"/>
        </w:trPr>
        <w:tc>
          <w:tcPr>
            <w:tcW w:w="5738" w:type="dxa"/>
            <w:shd w:val="clear" w:color="auto" w:fill="auto"/>
            <w:vAlign w:val="center"/>
          </w:tcPr>
          <w:p w:rsidR="00FE2564" w:rsidRPr="00691131" w:rsidRDefault="00FE2564" w:rsidP="00577657">
            <w:pPr>
              <w:spacing w:line="312" w:lineRule="auto"/>
              <w:rPr>
                <w:rFonts w:ascii="Times New Roman" w:eastAsia="Calibri" w:hAnsi="Times New Roman"/>
                <w:b/>
                <w:bCs/>
                <w:color w:val="000000"/>
                <w:sz w:val="24"/>
                <w:szCs w:val="24"/>
              </w:rPr>
            </w:pPr>
            <w:r w:rsidRPr="00691131">
              <w:rPr>
                <w:rFonts w:ascii="Times New Roman" w:eastAsia="Calibri" w:hAnsi="Times New Roman"/>
                <w:b/>
                <w:bCs/>
                <w:color w:val="000000"/>
                <w:sz w:val="24"/>
                <w:szCs w:val="24"/>
              </w:rPr>
              <w:t xml:space="preserve">c. </w:t>
            </w:r>
            <w:r w:rsidRPr="00691131">
              <w:rPr>
                <w:rFonts w:ascii="Times New Roman" w:eastAsia="Calibri" w:hAnsi="Times New Roman"/>
                <w:bCs/>
                <w:color w:val="000000"/>
                <w:sz w:val="24"/>
                <w:szCs w:val="24"/>
              </w:rPr>
              <w:t>Thế năng tại vị trí x = 2cm : W</w:t>
            </w:r>
            <w:r w:rsidRPr="00691131">
              <w:rPr>
                <w:rFonts w:ascii="Times New Roman" w:eastAsia="Calibri" w:hAnsi="Times New Roman"/>
                <w:bCs/>
                <w:color w:val="000000"/>
                <w:sz w:val="24"/>
                <w:szCs w:val="24"/>
                <w:vertAlign w:val="subscript"/>
              </w:rPr>
              <w:t xml:space="preserve">t </w:t>
            </w:r>
            <w:r w:rsidRPr="00691131">
              <w:rPr>
                <w:rFonts w:ascii="Times New Roman" w:eastAsia="Calibri" w:hAnsi="Times New Roman"/>
                <w:bCs/>
                <w:color w:val="000000"/>
                <w:sz w:val="24"/>
                <w:szCs w:val="24"/>
              </w:rPr>
              <w:t xml:space="preserve"> = </w:t>
            </w:r>
            <w:r w:rsidRPr="00691131">
              <w:rPr>
                <w:rFonts w:ascii="Times New Roman" w:eastAsia="Calibri" w:hAnsi="Times New Roman"/>
                <w:bCs/>
                <w:color w:val="000000"/>
                <w:sz w:val="24"/>
                <w:szCs w:val="24"/>
                <w:lang w:val="vi-VN"/>
              </w:rPr>
              <w:t>4</w:t>
            </w:r>
            <w:r w:rsidRPr="00691131">
              <w:rPr>
                <w:rFonts w:ascii="Times New Roman" w:eastAsia="Calibri" w:hAnsi="Times New Roman"/>
                <w:bCs/>
                <w:color w:val="000000"/>
                <w:sz w:val="24"/>
                <w:szCs w:val="24"/>
              </w:rPr>
              <w:t>0mJ.</w:t>
            </w:r>
            <w:r w:rsidRPr="00691131">
              <w:rPr>
                <w:rFonts w:ascii="Times New Roman" w:eastAsia="Calibri" w:hAnsi="Times New Roman"/>
                <w:b/>
                <w:color w:val="000000"/>
                <w:sz w:val="24"/>
                <w:szCs w:val="24"/>
                <w:lang w:val="fr-FR"/>
              </w:rPr>
              <w:t xml:space="preserve"> S</w:t>
            </w:r>
            <w:r w:rsidRPr="00691131">
              <w:rPr>
                <w:rFonts w:ascii="Times New Roman" w:eastAsia="Calibri" w:hAnsi="Times New Roman"/>
                <w:bCs/>
                <w:color w:val="000000"/>
                <w:sz w:val="24"/>
                <w:szCs w:val="24"/>
              </w:rPr>
              <w:t xml:space="preserve"> </w:t>
            </w:r>
          </w:p>
        </w:tc>
        <w:tc>
          <w:tcPr>
            <w:tcW w:w="516" w:type="dxa"/>
            <w:shd w:val="clear" w:color="auto" w:fill="auto"/>
            <w:vAlign w:val="center"/>
          </w:tcPr>
          <w:p w:rsidR="00FE2564" w:rsidRPr="00691131" w:rsidRDefault="00FE2564" w:rsidP="00577657">
            <w:pPr>
              <w:spacing w:line="312" w:lineRule="auto"/>
              <w:jc w:val="center"/>
              <w:rPr>
                <w:rFonts w:ascii="Times New Roman" w:eastAsia="Calibri" w:hAnsi="Times New Roman"/>
                <w:bCs/>
                <w:color w:val="000000"/>
                <w:sz w:val="24"/>
                <w:szCs w:val="24"/>
              </w:rPr>
            </w:pP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r w:rsidR="00691131" w:rsidRPr="00691131" w:rsidTr="00577657">
        <w:tc>
          <w:tcPr>
            <w:tcW w:w="5738" w:type="dxa"/>
            <w:shd w:val="clear" w:color="auto" w:fill="auto"/>
            <w:vAlign w:val="center"/>
          </w:tcPr>
          <w:p w:rsidR="00FE2564" w:rsidRPr="00691131" w:rsidRDefault="00FE2564" w:rsidP="00577657">
            <w:pPr>
              <w:spacing w:line="312" w:lineRule="auto"/>
              <w:rPr>
                <w:rFonts w:ascii="Times New Roman" w:eastAsia="Calibri" w:hAnsi="Times New Roman"/>
                <w:bCs/>
                <w:color w:val="000000"/>
                <w:sz w:val="24"/>
                <w:szCs w:val="24"/>
              </w:rPr>
            </w:pPr>
            <w:r w:rsidRPr="00691131">
              <w:rPr>
                <w:rFonts w:ascii="Times New Roman" w:eastAsia="Calibri" w:hAnsi="Times New Roman"/>
                <w:b/>
                <w:bCs/>
                <w:color w:val="000000"/>
                <w:sz w:val="24"/>
                <w:szCs w:val="24"/>
              </w:rPr>
              <w:t xml:space="preserve">d. </w:t>
            </w:r>
            <w:r w:rsidRPr="00691131">
              <w:rPr>
                <w:rFonts w:ascii="Times New Roman" w:eastAsia="Calibri" w:hAnsi="Times New Roman"/>
                <w:bCs/>
                <w:color w:val="000000"/>
                <w:sz w:val="24"/>
                <w:szCs w:val="24"/>
              </w:rPr>
              <w:t>Ta có v</w:t>
            </w:r>
            <w:r w:rsidRPr="00691131">
              <w:rPr>
                <w:rFonts w:ascii="Times New Roman" w:eastAsia="Calibri" w:hAnsi="Times New Roman"/>
                <w:bCs/>
                <w:color w:val="000000"/>
                <w:sz w:val="24"/>
                <w:szCs w:val="24"/>
                <w:vertAlign w:val="subscript"/>
              </w:rPr>
              <w:t>max</w:t>
            </w:r>
            <w:r w:rsidRPr="00691131">
              <w:rPr>
                <w:rFonts w:ascii="Times New Roman" w:eastAsia="Calibri" w:hAnsi="Times New Roman"/>
                <w:bCs/>
                <w:color w:val="000000"/>
                <w:sz w:val="24"/>
                <w:szCs w:val="24"/>
              </w:rPr>
              <w:t xml:space="preserve"> = </w:t>
            </w:r>
            <w:r w:rsidR="00577657" w:rsidRPr="00C03169">
              <w:rPr>
                <w:rFonts w:ascii="Times New Roman" w:hAnsi="Times New Roman"/>
                <w:bCs/>
                <w:color w:val="000000"/>
                <w:sz w:val="24"/>
                <w:szCs w:val="24"/>
              </w:rPr>
              <w:fldChar w:fldCharType="begin"/>
            </w:r>
            <w:r w:rsidR="00577657" w:rsidRPr="00C03169">
              <w:rPr>
                <w:rFonts w:ascii="Times New Roman" w:hAnsi="Times New Roman"/>
                <w:bCs/>
                <w:color w:val="000000"/>
                <w:sz w:val="24"/>
                <w:szCs w:val="24"/>
              </w:rPr>
              <w:instrText xml:space="preserve"> QUOTE </w:instrText>
            </w:r>
            <w:r w:rsidR="004038D9">
              <w:rPr>
                <w:rFonts w:ascii="Times New Roman" w:eastAsia="Calibri" w:hAnsi="Times New Roman"/>
                <w:position w:val="-14"/>
              </w:rPr>
              <w:pict>
                <v:shape id="_x0000_i1623"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51FA&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551FA&quot; wsp:rsidP=&quot;007551FA&quot;&gt;&lt;m:oMathPara&gt;&lt;m:oMath&gt;&lt;m:f&gt;&lt;m:fPr&gt;&lt;m:ctrlPr&gt;&lt;w:rPr&gt;&lt;w:rFonts w:ascii=&quot;Cambria Math&quot; w:h-ansi=&quot;Cambria Math&quot;/&gt;&lt;wx:font wx:val=&quot;Cambria Math&quot;/&gt;&lt;w:b-cs/&gt;&lt;w:i/&gt;&lt;w:color w:val=&quot;000000&quot;/&gt;&lt;w:sz w:val=&quot;24&quot;/&gt;&lt;w:sz-cs w:val=&quot;24&quot;/&gt;&lt;/w:rPr&gt;&lt;/m:ctrlPr&gt;&lt;/m:fPr&gt;&lt;m:num&gt;&lt;m:rad&gt;&lt;m:radPr&gt;&lt;m:degHide m:val=&quot;1&quot;/&gt;&lt;m:ctrlPr&gt;&lt;w:rPr&gt;&lt;w:rFonts w:ascii=&quot;Cambria Math&quot; w:h-ansi=&quot;Cambria Math&quot;/&gt;&lt;wx:font wx:val=&quot;Cambria Math&quot;/&gt;&lt;w:b-cs/&gt;&lt;w:i/&gt;&lt;w:color w:val=&quot;000000&quot;/&gt;&lt;w:sz w:val=&quot;24&quot;/&gt;&lt;w:sz-cs w:val=&quot;24&quot;/&gt;&lt;/w:rPr&gt;&lt;/m:ctrlPr&gt;&lt;/m:radPr&gt;&lt;m:deg/&gt;&lt;m:e&gt;&lt;m:r&gt;&lt;w:rPr&gt;&lt;w:rFonts w:ascii=&quot;Cambria Math&quot; w:h-ansi=&quot;Cambria Math&quot;/&gt;&lt;wx:font wx:val=&quot;Cambria Math&quot;/&gt;&lt;w:i/&gt;&lt;w:color w:val=&quot;000000&quot;/&gt;&lt;w:sz w:val=&quot;24&quot;/&gt;&lt;w:sz-cs w:val=&quot;24&quot;/&gt;&lt;/w:rPr&gt;&lt;m:t&gt;10&lt;/m:t&gt;&lt;/m:r&gt;&lt;/m:e&gt;&lt;/m:rad&gt;&lt;/m:num&gt;&lt;m:den&gt;&lt;m:r&gt;&lt;w:rPr&gt;&lt;w:rFonts w:ascii=&quot;Cambria Math&quot; w:h-ansi=&quot;Cambria Math&quot;/&gt;&lt;wx:font wx:val=&quot;Cambria Math&quot;/&gt;&lt;w:i/&gt;&lt;w:color w:val=&quot;000000&quot;/&gt;&lt;w:sz w:val=&quot;24&quot;/&gt;&lt;w:sz-cs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00577657" w:rsidRPr="00C03169">
              <w:rPr>
                <w:rFonts w:ascii="Times New Roman" w:hAnsi="Times New Roman"/>
                <w:bCs/>
                <w:color w:val="000000"/>
                <w:sz w:val="24"/>
                <w:szCs w:val="24"/>
              </w:rPr>
              <w:instrText xml:space="preserve"> </w:instrText>
            </w:r>
            <w:r w:rsidR="00577657" w:rsidRPr="00C03169">
              <w:rPr>
                <w:rFonts w:ascii="Times New Roman" w:hAnsi="Times New Roman"/>
                <w:bCs/>
                <w:color w:val="000000"/>
                <w:sz w:val="24"/>
                <w:szCs w:val="24"/>
              </w:rPr>
              <w:fldChar w:fldCharType="separate"/>
            </w:r>
            <w:r w:rsidR="004038D9">
              <w:rPr>
                <w:rFonts w:ascii="Times New Roman" w:eastAsia="Calibri" w:hAnsi="Times New Roman"/>
                <w:position w:val="-14"/>
              </w:rPr>
              <w:pict>
                <v:shape id="_x0000_i1624" type="#_x0000_t75" style="width:15.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51FA&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551FA&quot; wsp:rsidP=&quot;007551FA&quot;&gt;&lt;m:oMathPara&gt;&lt;m:oMath&gt;&lt;m:f&gt;&lt;m:fPr&gt;&lt;m:ctrlPr&gt;&lt;w:rPr&gt;&lt;w:rFonts w:ascii=&quot;Cambria Math&quot; w:h-ansi=&quot;Cambria Math&quot;/&gt;&lt;wx:font wx:val=&quot;Cambria Math&quot;/&gt;&lt;w:b-cs/&gt;&lt;w:i/&gt;&lt;w:color w:val=&quot;000000&quot;/&gt;&lt;w:sz w:val=&quot;24&quot;/&gt;&lt;w:sz-cs w:val=&quot;24&quot;/&gt;&lt;/w:rPr&gt;&lt;/m:ctrlPr&gt;&lt;/m:fPr&gt;&lt;m:num&gt;&lt;m:rad&gt;&lt;m:radPr&gt;&lt;m:degHide m:val=&quot;1&quot;/&gt;&lt;m:ctrlPr&gt;&lt;w:rPr&gt;&lt;w:rFonts w:ascii=&quot;Cambria Math&quot; w:h-ansi=&quot;Cambria Math&quot;/&gt;&lt;wx:font wx:val=&quot;Cambria Math&quot;/&gt;&lt;w:b-cs/&gt;&lt;w:i/&gt;&lt;w:color w:val=&quot;000000&quot;/&gt;&lt;w:sz w:val=&quot;24&quot;/&gt;&lt;w:sz-cs w:val=&quot;24&quot;/&gt;&lt;/w:rPr&gt;&lt;/m:ctrlPr&gt;&lt;/m:radPr&gt;&lt;m:deg/&gt;&lt;m:e&gt;&lt;m:r&gt;&lt;w:rPr&gt;&lt;w:rFonts w:ascii=&quot;Cambria Math&quot; w:h-ansi=&quot;Cambria Math&quot;/&gt;&lt;wx:font wx:val=&quot;Cambria Math&quot;/&gt;&lt;w:i/&gt;&lt;w:color w:val=&quot;000000&quot;/&gt;&lt;w:sz w:val=&quot;24&quot;/&gt;&lt;w:sz-cs w:val=&quot;24&quot;/&gt;&lt;/w:rPr&gt;&lt;m:t&gt;10&lt;/m:t&gt;&lt;/m:r&gt;&lt;/m:e&gt;&lt;/m:rad&gt;&lt;/m:num&gt;&lt;m:den&gt;&lt;m:r&gt;&lt;w:rPr&gt;&lt;w:rFonts w:ascii=&quot;Cambria Math&quot; w:h-ansi=&quot;Cambria Math&quot;/&gt;&lt;wx:font wx:val=&quot;Cambria Math&quot;/&gt;&lt;w:i/&gt;&lt;w:color w:val=&quot;000000&quot;/&gt;&lt;w:sz w:val=&quot;24&quot;/&gt;&lt;w:sz-cs w:val=&quot;24&quot;/&gt;&lt;/w:rPr&gt;&lt;m:t&gt;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2" o:title="" chromakey="white"/>
                </v:shape>
              </w:pict>
            </w:r>
            <w:r w:rsidR="00577657" w:rsidRPr="00C03169">
              <w:rPr>
                <w:rFonts w:ascii="Times New Roman" w:hAnsi="Times New Roman"/>
                <w:bCs/>
                <w:color w:val="000000"/>
                <w:sz w:val="24"/>
                <w:szCs w:val="24"/>
              </w:rPr>
              <w:fldChar w:fldCharType="end"/>
            </w:r>
            <w:r w:rsidRPr="00691131">
              <w:rPr>
                <w:rFonts w:ascii="Times New Roman" w:eastAsia="Calibri" w:hAnsi="Times New Roman"/>
                <w:bCs/>
                <w:color w:val="000000"/>
                <w:sz w:val="24"/>
                <w:szCs w:val="24"/>
              </w:rPr>
              <w:t xml:space="preserve"> (m/s)</w:t>
            </w:r>
            <w:r w:rsidRPr="00691131">
              <w:rPr>
                <w:rFonts w:ascii="Times New Roman" w:eastAsia="Calibri" w:hAnsi="Times New Roman"/>
                <w:b/>
                <w:color w:val="000000"/>
                <w:sz w:val="24"/>
                <w:szCs w:val="24"/>
                <w:lang w:val="fr-FR"/>
              </w:rPr>
              <w:t xml:space="preserve"> Đ</w:t>
            </w:r>
          </w:p>
        </w:tc>
        <w:tc>
          <w:tcPr>
            <w:tcW w:w="516" w:type="dxa"/>
            <w:shd w:val="clear" w:color="auto" w:fill="auto"/>
            <w:vAlign w:val="center"/>
          </w:tcPr>
          <w:p w:rsidR="00FE2564" w:rsidRPr="00691131" w:rsidRDefault="00FE2564" w:rsidP="00577657">
            <w:pPr>
              <w:spacing w:line="312" w:lineRule="auto"/>
              <w:jc w:val="center"/>
              <w:rPr>
                <w:rFonts w:ascii="Times New Roman" w:eastAsia="Calibri" w:hAnsi="Times New Roman"/>
                <w:bCs/>
                <w:color w:val="000000"/>
                <w:sz w:val="24"/>
                <w:szCs w:val="24"/>
              </w:rPr>
            </w:pPr>
          </w:p>
        </w:tc>
        <w:tc>
          <w:tcPr>
            <w:tcW w:w="3681" w:type="dxa"/>
            <w:vMerge/>
            <w:shd w:val="clear" w:color="auto" w:fill="auto"/>
          </w:tcPr>
          <w:p w:rsidR="00FE2564" w:rsidRPr="00691131" w:rsidRDefault="00FE2564" w:rsidP="00577657">
            <w:pPr>
              <w:spacing w:line="312" w:lineRule="auto"/>
              <w:rPr>
                <w:rFonts w:ascii="Times New Roman" w:eastAsia="Calibri" w:hAnsi="Times New Roman"/>
                <w:bCs/>
                <w:color w:val="000000"/>
                <w:sz w:val="24"/>
                <w:szCs w:val="24"/>
              </w:rPr>
            </w:pPr>
          </w:p>
        </w:tc>
      </w:tr>
    </w:tbl>
    <w:p w:rsidR="00FE2564" w:rsidRPr="00691131" w:rsidRDefault="00FE2564" w:rsidP="00691131">
      <w:pPr>
        <w:tabs>
          <w:tab w:val="left" w:pos="992"/>
        </w:tabs>
        <w:spacing w:line="312" w:lineRule="auto"/>
        <w:ind w:left="992" w:hanging="992"/>
        <w:jc w:val="both"/>
        <w:rPr>
          <w:rFonts w:ascii="Times New Roman" w:eastAsia="Calibri" w:hAnsi="Times New Roman"/>
          <w:b/>
          <w:color w:val="000000"/>
          <w:sz w:val="24"/>
          <w:szCs w:val="24"/>
          <w:u w:val="single"/>
        </w:rPr>
      </w:pPr>
      <w:r w:rsidRPr="00691131">
        <w:rPr>
          <w:rFonts w:ascii="Times New Roman" w:eastAsia="Calibri" w:hAnsi="Times New Roman"/>
          <w:b/>
          <w:color w:val="000000"/>
          <w:sz w:val="24"/>
          <w:szCs w:val="24"/>
          <w:u w:val="single"/>
        </w:rPr>
        <w:t xml:space="preserve">III. Trắc nghiệm trả lời ngắn:  </w:t>
      </w:r>
      <w:r w:rsidRPr="00691131">
        <w:rPr>
          <w:rFonts w:ascii="Times New Roman" w:eastAsia="Calibri" w:hAnsi="Times New Roman"/>
          <w:b/>
          <w:color w:val="000000"/>
          <w:sz w:val="24"/>
          <w:szCs w:val="24"/>
        </w:rPr>
        <w:t>(1,5 điểm)</w:t>
      </w:r>
    </w:p>
    <w:p w:rsidR="00FE2564" w:rsidRPr="00691131" w:rsidRDefault="00FE2564" w:rsidP="00691131">
      <w:pPr>
        <w:tabs>
          <w:tab w:val="left" w:pos="992"/>
        </w:tabs>
        <w:spacing w:line="312" w:lineRule="auto"/>
        <w:ind w:left="992" w:hanging="992"/>
        <w:jc w:val="both"/>
        <w:rPr>
          <w:rFonts w:ascii="Times New Roman" w:eastAsia="Calibri" w:hAnsi="Times New Roman"/>
          <w:i/>
          <w:iCs/>
          <w:color w:val="000000"/>
          <w:sz w:val="24"/>
          <w:szCs w:val="24"/>
          <w:lang w:val="pt-BR"/>
        </w:rPr>
      </w:pPr>
      <w:r w:rsidRPr="00691131">
        <w:rPr>
          <w:rFonts w:ascii="Times New Roman" w:eastAsia="Calibri" w:hAnsi="Times New Roman"/>
          <w:i/>
          <w:iCs/>
          <w:color w:val="000000"/>
          <w:sz w:val="24"/>
          <w:szCs w:val="24"/>
          <w:lang w:val="pt-BR"/>
        </w:rPr>
        <w:t>Thí sinh trả lời từ câu 1 đến câu 6. Mỗi câu trả lời đúng thí sinh được 0,25 điểm</w:t>
      </w:r>
    </w:p>
    <w:p w:rsidR="00FE2564" w:rsidRPr="00691131" w:rsidRDefault="00FE2564" w:rsidP="00691131">
      <w:pPr>
        <w:spacing w:line="312" w:lineRule="auto"/>
        <w:rPr>
          <w:rFonts w:ascii="Times New Roman" w:hAnsi="Times New Roman"/>
          <w:color w:val="000000"/>
          <w:sz w:val="24"/>
          <w:szCs w:val="24"/>
        </w:rPr>
      </w:pPr>
      <w:r w:rsidRPr="00FC1DC2">
        <w:rPr>
          <w:rFonts w:ascii="Times New Roman" w:hAnsi="Times New Roman"/>
          <w:b/>
          <w:color w:val="C00000"/>
          <w:sz w:val="24"/>
          <w:szCs w:val="24"/>
          <w:lang w:val="vi-VN"/>
        </w:rPr>
        <w:t>Câu 1:</w:t>
      </w:r>
      <w:r w:rsidRPr="00691131">
        <w:rPr>
          <w:rFonts w:ascii="Times New Roman" w:hAnsi="Times New Roman"/>
          <w:color w:val="000000"/>
          <w:sz w:val="24"/>
          <w:szCs w:val="24"/>
          <w:lang w:val="vi-VN"/>
        </w:rPr>
        <w:t xml:space="preserve"> </w:t>
      </w:r>
      <w:r w:rsidRPr="00691131">
        <w:rPr>
          <w:rFonts w:ascii="Times New Roman" w:hAnsi="Times New Roman"/>
          <w:color w:val="000000"/>
          <w:sz w:val="24"/>
          <w:szCs w:val="24"/>
        </w:rPr>
        <w:t>Một vật dao động điều hoà theo phương trình : x =6cos(πt+</w:t>
      </w:r>
      <w:r w:rsidR="00577657" w:rsidRPr="00C03169">
        <w:rPr>
          <w:rFonts w:ascii="Times New Roman" w:hAnsi="Times New Roman"/>
          <w:color w:val="000000"/>
          <w:sz w:val="24"/>
          <w:szCs w:val="24"/>
        </w:rPr>
        <w:fldChar w:fldCharType="begin"/>
      </w:r>
      <w:r w:rsidR="00577657" w:rsidRPr="00C03169">
        <w:rPr>
          <w:rFonts w:ascii="Times New Roman" w:hAnsi="Times New Roman"/>
          <w:color w:val="000000"/>
          <w:sz w:val="24"/>
          <w:szCs w:val="24"/>
        </w:rPr>
        <w:instrText xml:space="preserve"> QUOTE </w:instrText>
      </w:r>
      <w:r w:rsidR="004038D9">
        <w:rPr>
          <w:rFonts w:ascii="Times New Roman" w:hAnsi="Times New Roman"/>
          <w:position w:val="-14"/>
        </w:rPr>
        <w:pict>
          <v:shape id="_x0000_i1625"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09AE&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F09AE&quot; wsp:rsidP=&quot;00BF09AE&quot;&gt;&lt;m:oMathPara&gt;&lt;m:oMath&gt;&lt;m:f&gt;&lt;m:fPr&gt;&lt;m:ctrlPr&gt;&lt;w:rPr&gt;&lt;w:rFonts w:ascii=&quot;Cambria Math&quot; w:h-ansi=&quot;Cambria Math&quot;/&gt;&lt;wx:font wx:val=&quot;Cambria Math&quot;/&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Ï€&lt;/m:t&gt;&lt;/m:r&gt;&lt;/m:num&gt;&lt;m:den&gt;&lt;m:r&gt;&lt;w:rPr&gt;&lt;w:rFonts w:ascii=&quot;Cambria Math&quot; w:h-ansi=&quot;Cambria Math&quot;/&gt;&lt;wx:font wx:val=&quot;Cambria Math&quot;/&gt;&lt;w:i/&gt;&lt;w:color w:val=&quot;000000&quot;/&gt;&lt;w:sz w:val=&quot;24&quot;/&gt;&lt;w:sz-cs w:val=&quot;24&quot;/&gt;&lt;/w:rPr&gt;&lt;m:t&gt;3&lt;/m:t&gt;&lt;/m:r&gt;&lt;/m:den&gt;&lt;/m:f&gt;&lt;m:r&gt;&lt;w:rPr&gt;&lt;w:rFonts w:ascii=&quot;Cambria Math&quot; w:h-ansi=&quot;Cambria Math&quot;/&gt;&lt;wx:font wx:val=&quot;Cambria Math&quot;/&gt;&lt;w:i/&gt;&lt;w:color w:val=&quot;000000&quot;/&gt;&lt;w:sz w:val=&quot;24&quot;/&gt;&lt;w:sz-cs w:val=&quot;24&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00577657" w:rsidRPr="00C03169">
        <w:rPr>
          <w:rFonts w:ascii="Times New Roman" w:hAnsi="Times New Roman"/>
          <w:color w:val="000000"/>
          <w:sz w:val="24"/>
          <w:szCs w:val="24"/>
        </w:rPr>
        <w:instrText xml:space="preserve"> </w:instrText>
      </w:r>
      <w:r w:rsidR="00577657" w:rsidRPr="00C03169">
        <w:rPr>
          <w:rFonts w:ascii="Times New Roman" w:hAnsi="Times New Roman"/>
          <w:color w:val="000000"/>
          <w:sz w:val="24"/>
          <w:szCs w:val="24"/>
        </w:rPr>
        <w:fldChar w:fldCharType="separate"/>
      </w:r>
      <w:r w:rsidR="004038D9">
        <w:rPr>
          <w:rFonts w:ascii="Times New Roman" w:hAnsi="Times New Roman"/>
          <w:position w:val="-14"/>
        </w:rPr>
        <w:pict>
          <v:shape id="_x0000_i1626"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09AE&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F09AE&quot; wsp:rsidP=&quot;00BF09AE&quot;&gt;&lt;m:oMathPara&gt;&lt;m:oMath&gt;&lt;m:f&gt;&lt;m:fPr&gt;&lt;m:ctrlPr&gt;&lt;w:rPr&gt;&lt;w:rFonts w:ascii=&quot;Cambria Math&quot; w:h-ansi=&quot;Cambria Math&quot;/&gt;&lt;wx:font wx:val=&quot;Cambria Math&quot;/&gt;&lt;w:i/&gt;&lt;w:color w:val=&quot;000000&quot;/&gt;&lt;w:sz w:val=&quot;24&quot;/&gt;&lt;w:sz-cs w:val=&quot;24&quot;/&gt;&lt;/w:rPr&gt;&lt;/m:ctrlPr&gt;&lt;/m:fPr&gt;&lt;m:num&gt;&lt;m:r&gt;&lt;w:rPr&gt;&lt;w:rFonts w:ascii=&quot;Cambria Math&quot; w:h-ansi=&quot;Cambria Math&quot;/&gt;&lt;wx:font wx:val=&quot;Cambria Math&quot;/&gt;&lt;w:i/&gt;&lt;w:color w:val=&quot;000000&quot;/&gt;&lt;w:sz w:val=&quot;24&quot;/&gt;&lt;w:sz-cs w:val=&quot;24&quot;/&gt;&lt;/w:rPr&gt;&lt;m:t&gt;Ï€&lt;/m:t&gt;&lt;/m:r&gt;&lt;/m:num&gt;&lt;m:den&gt;&lt;m:r&gt;&lt;w:rPr&gt;&lt;w:rFonts w:ascii=&quot;Cambria Math&quot; w:h-ansi=&quot;Cambria Math&quot;/&gt;&lt;wx:font wx:val=&quot;Cambria Math&quot;/&gt;&lt;w:i/&gt;&lt;w:color w:val=&quot;000000&quot;/&gt;&lt;w:sz w:val=&quot;24&quot;/&gt;&lt;w:sz-cs w:val=&quot;24&quot;/&gt;&lt;/w:rPr&gt;&lt;m:t&gt;3&lt;/m:t&gt;&lt;/m:r&gt;&lt;/m:den&gt;&lt;/m:f&gt;&lt;m:r&gt;&lt;w:rPr&gt;&lt;w:rFonts w:ascii=&quot;Cambria Math&quot; w:h-ansi=&quot;Cambria Math&quot;/&gt;&lt;wx:font wx:val=&quot;Cambria Math&quot;/&gt;&lt;w:i/&gt;&lt;w:color w:val=&quot;000000&quot;/&gt;&lt;w:sz w:val=&quot;24&quot;/&gt;&lt;w:sz-cs w:val=&quot;24&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3" o:title="" chromakey="white"/>
          </v:shape>
        </w:pict>
      </w:r>
      <w:r w:rsidR="00577657" w:rsidRPr="00C03169">
        <w:rPr>
          <w:rFonts w:ascii="Times New Roman" w:hAnsi="Times New Roman"/>
          <w:color w:val="000000"/>
          <w:sz w:val="24"/>
          <w:szCs w:val="24"/>
        </w:rPr>
        <w:fldChar w:fldCharType="end"/>
      </w:r>
      <w:r w:rsidRPr="00691131">
        <w:rPr>
          <w:rFonts w:ascii="Times New Roman" w:hAnsi="Times New Roman"/>
          <w:color w:val="000000"/>
          <w:sz w:val="24"/>
          <w:szCs w:val="24"/>
        </w:rPr>
        <w:t xml:space="preserve"> Toạ độ của chất điểm tại thời điểm t = 5s</w:t>
      </w:r>
      <w:r w:rsidRPr="00691131">
        <w:rPr>
          <w:rFonts w:ascii="Times New Roman" w:hAnsi="Times New Roman"/>
          <w:color w:val="000000"/>
          <w:sz w:val="24"/>
          <w:szCs w:val="24"/>
          <w:lang w:val="vi-VN"/>
        </w:rPr>
        <w:t xml:space="preserve"> bằng bao nhiêu </w:t>
      </w:r>
      <w:r w:rsidRPr="00691131">
        <w:rPr>
          <w:rFonts w:ascii="Times New Roman" w:hAnsi="Times New Roman"/>
          <w:b/>
          <w:color w:val="000000"/>
          <w:sz w:val="24"/>
          <w:szCs w:val="24"/>
          <w:lang w:val="vi-VN"/>
        </w:rPr>
        <w:t>cm</w:t>
      </w:r>
      <w:r w:rsidRPr="00691131">
        <w:rPr>
          <w:rFonts w:ascii="Times New Roman" w:hAnsi="Times New Roman"/>
          <w:color w:val="000000"/>
          <w:sz w:val="24"/>
          <w:szCs w:val="24"/>
          <w:lang w:val="vi-VN"/>
        </w:rPr>
        <w:t>?</w:t>
      </w:r>
      <w:r w:rsidRPr="00691131">
        <w:rPr>
          <w:rFonts w:ascii="Times New Roman" w:hAnsi="Times New Roman"/>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3</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691131">
      <w:pPr>
        <w:tabs>
          <w:tab w:val="left" w:pos="426"/>
          <w:tab w:val="left" w:pos="720"/>
          <w:tab w:val="left" w:pos="900"/>
          <w:tab w:val="left" w:pos="5797"/>
        </w:tabs>
        <w:spacing w:line="312" w:lineRule="auto"/>
        <w:rPr>
          <w:rFonts w:ascii="Times New Roman" w:eastAsia="Palatino Linotype" w:hAnsi="Times New Roman"/>
          <w:sz w:val="24"/>
          <w:szCs w:val="24"/>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2.</w:t>
      </w:r>
      <w:r w:rsidRPr="00691131">
        <w:rPr>
          <w:rFonts w:ascii="Times New Roman" w:eastAsia="Palatino Linotype" w:hAnsi="Times New Roman"/>
          <w:sz w:val="24"/>
          <w:szCs w:val="24"/>
          <w:lang w:val="vi-VN"/>
        </w:rPr>
        <w:t xml:space="preserve"> </w:t>
      </w:r>
      <w:r w:rsidRPr="00691131">
        <w:rPr>
          <w:rFonts w:ascii="Times New Roman" w:hAnsi="Times New Roman"/>
          <w:sz w:val="24"/>
          <w:szCs w:val="24"/>
        </w:rPr>
        <w:t>Một vật có khối lượng m = 100g DĐĐH có đồ thị biến thiên của li độ theo thời gian như hình bên. Lấy π</w:t>
      </w:r>
      <w:r w:rsidRPr="00691131">
        <w:rPr>
          <w:rFonts w:ascii="Times New Roman" w:hAnsi="Times New Roman"/>
          <w:sz w:val="24"/>
          <w:szCs w:val="24"/>
          <w:vertAlign w:val="superscript"/>
        </w:rPr>
        <w:t>2</w:t>
      </w:r>
      <w:r w:rsidRPr="00691131">
        <w:rPr>
          <w:rFonts w:ascii="Times New Roman" w:hAnsi="Times New Roman"/>
          <w:sz w:val="24"/>
          <w:szCs w:val="24"/>
        </w:rPr>
        <w:t xml:space="preserve"> = 10. Cơ năng của vật là bao nhiêu </w:t>
      </w:r>
      <w:r w:rsidRPr="00691131">
        <w:rPr>
          <w:rFonts w:ascii="Times New Roman" w:hAnsi="Times New Roman"/>
          <w:b/>
          <w:sz w:val="24"/>
          <w:szCs w:val="24"/>
        </w:rPr>
        <w:t>J</w:t>
      </w:r>
      <w:r w:rsidRPr="00691131">
        <w:rPr>
          <w:rFonts w:ascii="Times New Roman" w:hAnsi="Times New Roman"/>
          <w:sz w:val="24"/>
          <w:szCs w:val="24"/>
        </w:rPr>
        <w:t>?(</w:t>
      </w:r>
      <w:r w:rsidRPr="00691131">
        <w:rPr>
          <w:rFonts w:ascii="Times New Roman" w:eastAsia="Palatino Linotype" w:hAnsi="Times New Roman"/>
          <w:sz w:val="24"/>
          <w:szCs w:val="24"/>
        </w:rPr>
        <w:t xml:space="preserve"> kết quả </w:t>
      </w:r>
      <w:r w:rsidRPr="00691131">
        <w:rPr>
          <w:rFonts w:ascii="Times New Roman" w:eastAsia="Palatino Linotype" w:hAnsi="Times New Roman"/>
          <w:b/>
          <w:i/>
          <w:sz w:val="24"/>
          <w:szCs w:val="24"/>
        </w:rPr>
        <w:t>làm tròn đến 2 chữ số thập ph</w:t>
      </w:r>
      <w:r w:rsidRPr="00691131">
        <w:rPr>
          <w:rFonts w:ascii="Times New Roman" w:eastAsia="Palatino Linotype" w:hAnsi="Times New Roman"/>
          <w:b/>
          <w:i/>
          <w:sz w:val="24"/>
          <w:szCs w:val="24"/>
          <w:lang w:val="vi-VN"/>
        </w:rPr>
        <w:t>ân</w:t>
      </w:r>
      <w:r w:rsidRPr="00691131">
        <w:rPr>
          <w:rFonts w:ascii="Times New Roman" w:eastAsia="Palatino Linotype" w:hAnsi="Times New Roman"/>
          <w:sz w:val="24"/>
          <w:szCs w:val="24"/>
        </w:rPr>
        <w:t>).</w:t>
      </w:r>
    </w:p>
    <w:p w:rsidR="00FE2564" w:rsidRPr="00691131" w:rsidRDefault="00FE2564" w:rsidP="00691131">
      <w:pPr>
        <w:tabs>
          <w:tab w:val="left" w:pos="992"/>
          <w:tab w:val="left" w:pos="3402"/>
          <w:tab w:val="left" w:pos="5669"/>
          <w:tab w:val="left" w:pos="7937"/>
        </w:tabs>
        <w:spacing w:line="312" w:lineRule="auto"/>
        <w:ind w:left="992"/>
        <w:jc w:val="center"/>
        <w:rPr>
          <w:rFonts w:ascii="Times New Roman" w:hAnsi="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5</w:t>
            </w:r>
          </w:p>
        </w:tc>
      </w:tr>
    </w:tbl>
    <w:p w:rsidR="00FE2564" w:rsidRPr="00691131" w:rsidRDefault="00FE2564" w:rsidP="00691131">
      <w:pPr>
        <w:spacing w:line="312" w:lineRule="auto"/>
        <w:jc w:val="both"/>
        <w:rPr>
          <w:rFonts w:ascii="Times New Roman" w:hAnsi="Times New Roman"/>
          <w:sz w:val="24"/>
          <w:szCs w:val="24"/>
          <w:lang w:val="vi-VN"/>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3.</w:t>
      </w:r>
      <w:r w:rsidRPr="00691131">
        <w:rPr>
          <w:rFonts w:ascii="Times New Roman" w:eastAsia="Palatino Linotype" w:hAnsi="Times New Roman"/>
          <w:color w:val="000000"/>
          <w:sz w:val="24"/>
          <w:szCs w:val="24"/>
          <w:lang w:val="vi-VN"/>
        </w:rPr>
        <w:t xml:space="preserve"> </w:t>
      </w:r>
      <w:r w:rsidRPr="00691131">
        <w:rPr>
          <w:rFonts w:ascii="Times New Roman" w:hAnsi="Times New Roman"/>
          <w:sz w:val="24"/>
          <w:szCs w:val="24"/>
          <w:lang w:val="sv-SE"/>
        </w:rPr>
        <w:t xml:space="preserve">Một </w:t>
      </w:r>
      <w:r w:rsidRPr="00691131">
        <w:rPr>
          <w:rFonts w:ascii="Times New Roman" w:hAnsi="Times New Roman"/>
          <w:bCs/>
          <w:sz w:val="24"/>
          <w:szCs w:val="24"/>
          <w:lang w:val="pt-BR"/>
        </w:rPr>
        <w:t>con</w:t>
      </w:r>
      <w:r w:rsidRPr="00691131">
        <w:rPr>
          <w:rFonts w:ascii="Times New Roman" w:hAnsi="Times New Roman"/>
          <w:sz w:val="24"/>
          <w:szCs w:val="24"/>
          <w:lang w:val="sv-SE"/>
        </w:rPr>
        <w:t xml:space="preserve"> lắc lò xo có </w:t>
      </w:r>
      <w:r w:rsidRPr="00691131">
        <w:rPr>
          <w:rFonts w:ascii="Times New Roman" w:hAnsi="Times New Roman"/>
          <w:sz w:val="24"/>
          <w:szCs w:val="24"/>
          <w:lang w:val="vi-VN"/>
        </w:rPr>
        <w:t>độ cứng là 25N/m</w:t>
      </w:r>
      <w:r w:rsidRPr="00691131">
        <w:rPr>
          <w:rFonts w:ascii="Times New Roman" w:hAnsi="Times New Roman"/>
          <w:sz w:val="24"/>
          <w:szCs w:val="24"/>
          <w:lang w:val="sv-SE"/>
        </w:rPr>
        <w:t xml:space="preserve">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Pr="00691131">
        <w:rPr>
          <w:rFonts w:ascii="Times New Roman" w:hAnsi="Times New Roman"/>
          <w:position w:val="-6"/>
          <w:sz w:val="24"/>
          <w:szCs w:val="24"/>
        </w:rPr>
        <w:object w:dxaOrig="780" w:dyaOrig="340">
          <v:shape id="_x0000_i1627" type="#_x0000_t75" style="width:39pt;height:16.5pt" o:ole="">
            <v:imagedata r:id="rId88" o:title=""/>
          </v:shape>
          <o:OLEObject Type="Embed" ProgID="Equation.DSMT4" ShapeID="_x0000_i1627" DrawAspect="Content" ObjectID="_1823185200" r:id="rId848"/>
        </w:object>
      </w:r>
      <w:r w:rsidRPr="00691131">
        <w:rPr>
          <w:rFonts w:ascii="Times New Roman" w:hAnsi="Times New Roman"/>
          <w:sz w:val="24"/>
          <w:szCs w:val="24"/>
          <w:lang w:val="de-DE"/>
        </w:rPr>
        <w:t xml:space="preserve">. </w:t>
      </w:r>
      <w:r w:rsidRPr="00691131">
        <w:rPr>
          <w:rFonts w:ascii="Times New Roman" w:hAnsi="Times New Roman"/>
          <w:sz w:val="24"/>
          <w:szCs w:val="24"/>
          <w:lang w:val="vi-VN"/>
        </w:rPr>
        <w:t xml:space="preserve">Khối lượng của vật là bao nhiêu </w:t>
      </w:r>
      <w:r w:rsidRPr="00691131">
        <w:rPr>
          <w:rFonts w:ascii="Times New Roman" w:hAnsi="Times New Roman"/>
          <w:b/>
          <w:sz w:val="24"/>
          <w:szCs w:val="24"/>
          <w:lang w:val="vi-VN"/>
        </w:rPr>
        <w:t>gam</w:t>
      </w:r>
      <w:r w:rsidRPr="00691131">
        <w:rPr>
          <w:rFonts w:ascii="Times New Roman" w:hAnsi="Times New Roman"/>
          <w:sz w:val="24"/>
          <w:szCs w:val="24"/>
          <w:lang w:val="vi-VN"/>
        </w:rPr>
        <w:t>?</w:t>
      </w:r>
    </w:p>
    <w:p w:rsidR="00FE2564" w:rsidRPr="00691131" w:rsidRDefault="00FE2564" w:rsidP="00691131">
      <w:pPr>
        <w:spacing w:line="312" w:lineRule="auto"/>
        <w:jc w:val="both"/>
        <w:rPr>
          <w:rFonts w:ascii="Times New Roman" w:hAnsi="Times New Roman"/>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tblGrid>
      <w:tr w:rsidR="00691131" w:rsidRPr="00691131" w:rsidTr="00577657">
        <w:trPr>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1</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691131">
      <w:pPr>
        <w:tabs>
          <w:tab w:val="num" w:pos="993"/>
        </w:tabs>
        <w:spacing w:line="312" w:lineRule="auto"/>
        <w:jc w:val="both"/>
        <w:rPr>
          <w:rFonts w:ascii="Times New Roman" w:eastAsia="Palatino Linotype" w:hAnsi="Times New Roman"/>
          <w:b/>
          <w:color w:val="000000"/>
          <w:sz w:val="24"/>
          <w:szCs w:val="24"/>
        </w:rPr>
      </w:pPr>
    </w:p>
    <w:p w:rsidR="00FE2564" w:rsidRPr="00691131" w:rsidRDefault="00FE2564" w:rsidP="00691131">
      <w:pPr>
        <w:tabs>
          <w:tab w:val="left" w:pos="426"/>
          <w:tab w:val="left" w:pos="720"/>
          <w:tab w:val="left" w:pos="900"/>
          <w:tab w:val="left" w:pos="5797"/>
        </w:tabs>
        <w:spacing w:line="312" w:lineRule="auto"/>
        <w:rPr>
          <w:rFonts w:ascii="Times New Roman" w:eastAsia="Palatino Linotype" w:hAnsi="Times New Roman"/>
          <w:sz w:val="24"/>
          <w:szCs w:val="24"/>
        </w:rPr>
      </w:pPr>
      <w:r w:rsidRPr="00FC1DC2">
        <w:rPr>
          <w:rFonts w:ascii="Times New Roman" w:eastAsia="Palatino Linotype" w:hAnsi="Times New Roman"/>
          <w:b/>
          <w:color w:val="C00000"/>
          <w:sz w:val="24"/>
          <w:szCs w:val="24"/>
        </w:rPr>
        <w:t>Câu</w:t>
      </w:r>
      <w:r w:rsidRPr="00FC1DC2">
        <w:rPr>
          <w:rFonts w:ascii="Times New Roman" w:eastAsia="Palatino Linotype" w:hAnsi="Times New Roman"/>
          <w:b/>
          <w:color w:val="C00000"/>
          <w:sz w:val="24"/>
          <w:szCs w:val="24"/>
          <w:lang w:val="vi-VN"/>
        </w:rPr>
        <w:t xml:space="preserve"> 4.</w:t>
      </w:r>
      <w:r w:rsidRPr="00691131">
        <w:rPr>
          <w:rFonts w:ascii="Times New Roman" w:eastAsia="Palatino Linotype" w:hAnsi="Times New Roman"/>
          <w:color w:val="000000"/>
          <w:sz w:val="24"/>
          <w:szCs w:val="24"/>
          <w:lang w:val="vi-VN"/>
        </w:rPr>
        <w:t xml:space="preserve"> </w:t>
      </w:r>
      <w:r w:rsidRPr="00691131">
        <w:rPr>
          <w:rFonts w:ascii="Times New Roman" w:hAnsi="Times New Roman"/>
          <w:color w:val="000000"/>
          <w:sz w:val="24"/>
          <w:szCs w:val="24"/>
          <w:lang w:val="vi-VN"/>
        </w:rPr>
        <w:t xml:space="preserve">Một vật dao động điều hòa với biên độ 6 cm. Mốc thế năng ở vị trí cân bằng. Khi vật có động năng bằng </w:t>
      </w:r>
      <w:r w:rsidRPr="00691131">
        <w:rPr>
          <w:rFonts w:ascii="Times New Roman" w:hAnsi="Times New Roman"/>
          <w:color w:val="000000"/>
          <w:sz w:val="24"/>
          <w:szCs w:val="24"/>
        </w:rPr>
        <w:t>0,5</w:t>
      </w:r>
      <w:r w:rsidRPr="00691131">
        <w:rPr>
          <w:rFonts w:ascii="Times New Roman" w:hAnsi="Times New Roman"/>
          <w:color w:val="000000"/>
          <w:sz w:val="24"/>
          <w:szCs w:val="24"/>
          <w:lang w:val="vi-VN"/>
        </w:rPr>
        <w:t xml:space="preserve"> lần cơ năng thì vật cách vị trí cân bằng một đoạn bao nhiêu</w:t>
      </w:r>
      <w:r w:rsidRPr="00691131">
        <w:rPr>
          <w:rFonts w:ascii="Times New Roman" w:hAnsi="Times New Roman"/>
          <w:color w:val="000000"/>
          <w:sz w:val="24"/>
          <w:szCs w:val="24"/>
        </w:rPr>
        <w:t xml:space="preserve"> </w:t>
      </w:r>
      <w:r w:rsidRPr="00691131">
        <w:rPr>
          <w:rFonts w:ascii="Times New Roman" w:hAnsi="Times New Roman"/>
          <w:b/>
          <w:color w:val="000000"/>
          <w:sz w:val="24"/>
          <w:szCs w:val="24"/>
        </w:rPr>
        <w:t>cm</w:t>
      </w:r>
      <w:r w:rsidRPr="00691131">
        <w:rPr>
          <w:rFonts w:ascii="Times New Roman" w:hAnsi="Times New Roman"/>
          <w:color w:val="000000"/>
          <w:sz w:val="24"/>
          <w:szCs w:val="24"/>
          <w:lang w:val="vi-VN"/>
        </w:rPr>
        <w:t>?</w:t>
      </w:r>
      <w:r w:rsidRPr="00691131">
        <w:rPr>
          <w:rFonts w:ascii="Times New Roman" w:hAnsi="Times New Roman"/>
          <w:sz w:val="24"/>
          <w:szCs w:val="24"/>
        </w:rPr>
        <w:t>(</w:t>
      </w:r>
      <w:r w:rsidRPr="00691131">
        <w:rPr>
          <w:rFonts w:ascii="Times New Roman" w:eastAsia="Palatino Linotype" w:hAnsi="Times New Roman"/>
          <w:sz w:val="24"/>
          <w:szCs w:val="24"/>
        </w:rPr>
        <w:t xml:space="preserve"> kết quả </w:t>
      </w:r>
      <w:r w:rsidRPr="00691131">
        <w:rPr>
          <w:rFonts w:ascii="Times New Roman" w:eastAsia="Palatino Linotype" w:hAnsi="Times New Roman"/>
          <w:b/>
          <w:i/>
          <w:sz w:val="24"/>
          <w:szCs w:val="24"/>
        </w:rPr>
        <w:t>làm tròn đến 2 chữ số thập ph</w:t>
      </w:r>
      <w:r w:rsidRPr="00691131">
        <w:rPr>
          <w:rFonts w:ascii="Times New Roman" w:eastAsia="Palatino Linotype" w:hAnsi="Times New Roman"/>
          <w:b/>
          <w:i/>
          <w:sz w:val="24"/>
          <w:szCs w:val="24"/>
          <w:lang w:val="vi-VN"/>
        </w:rPr>
        <w:t>ân</w:t>
      </w:r>
      <w:r w:rsidRPr="00691131">
        <w:rPr>
          <w:rFonts w:ascii="Times New Roman" w:eastAsia="Palatino Linotype" w:hAnsi="Times New Roman"/>
          <w:sz w:val="24"/>
          <w:szCs w:val="24"/>
        </w:rPr>
        <w:t>).</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484"/>
        <w:gridCol w:w="484"/>
        <w:gridCol w:w="484"/>
        <w:gridCol w:w="484"/>
        <w:gridCol w:w="2927"/>
        <w:gridCol w:w="4057"/>
      </w:tblGrid>
      <w:tr w:rsidR="00691131" w:rsidRPr="00691131" w:rsidTr="00577657">
        <w:trPr>
          <w:gridAfter w:val="2"/>
          <w:wAfter w:w="6828" w:type="dxa"/>
          <w:trHeight w:val="121"/>
        </w:trPr>
        <w:tc>
          <w:tcPr>
            <w:tcW w:w="1162"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2</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r>
      <w:tr w:rsidR="00FE2564"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46"/>
        </w:trPr>
        <w:tc>
          <w:tcPr>
            <w:tcW w:w="6025" w:type="dxa"/>
            <w:gridSpan w:val="6"/>
            <w:shd w:val="clear" w:color="auto" w:fill="auto"/>
          </w:tcPr>
          <w:p w:rsidR="00FE2564" w:rsidRPr="00691131" w:rsidRDefault="00FE2564" w:rsidP="00577657">
            <w:pPr>
              <w:pStyle w:val="ListParagraph"/>
              <w:tabs>
                <w:tab w:val="left" w:pos="284"/>
                <w:tab w:val="left" w:pos="2835"/>
                <w:tab w:val="left" w:pos="5387"/>
                <w:tab w:val="left" w:pos="7938"/>
              </w:tabs>
              <w:spacing w:after="0" w:line="312" w:lineRule="auto"/>
              <w:ind w:left="0"/>
              <w:jc w:val="both"/>
              <w:rPr>
                <w:b/>
                <w:bCs/>
                <w:color w:val="000000"/>
                <w:sz w:val="24"/>
                <w:szCs w:val="24"/>
                <w:lang w:val="it-IT"/>
              </w:rPr>
            </w:pPr>
          </w:p>
          <w:p w:rsidR="00FE2564" w:rsidRPr="00691131" w:rsidRDefault="00FE2564" w:rsidP="00577657">
            <w:pPr>
              <w:pStyle w:val="ListParagraph"/>
              <w:tabs>
                <w:tab w:val="left" w:pos="284"/>
                <w:tab w:val="left" w:pos="2835"/>
                <w:tab w:val="left" w:pos="5387"/>
                <w:tab w:val="left" w:pos="7938"/>
              </w:tabs>
              <w:spacing w:after="0" w:line="312" w:lineRule="auto"/>
              <w:ind w:left="0"/>
              <w:jc w:val="both"/>
              <w:rPr>
                <w:color w:val="000000"/>
                <w:sz w:val="24"/>
                <w:szCs w:val="24"/>
              </w:rPr>
            </w:pPr>
            <w:r w:rsidRPr="00FC1DC2">
              <w:rPr>
                <w:b/>
                <w:bCs/>
                <w:color w:val="C00000"/>
                <w:sz w:val="24"/>
                <w:szCs w:val="24"/>
                <w:lang w:val="it-IT"/>
              </w:rPr>
              <w:t>Câu 5.</w:t>
            </w:r>
            <w:r w:rsidRPr="00691131">
              <w:rPr>
                <w:color w:val="000000"/>
                <w:sz w:val="24"/>
                <w:szCs w:val="24"/>
                <w:lang w:val="it-IT"/>
              </w:rPr>
              <w:t xml:space="preserve"> </w:t>
            </w:r>
            <w:r w:rsidRPr="00691131">
              <w:rPr>
                <w:bCs/>
                <w:color w:val="000000"/>
                <w:sz w:val="24"/>
                <w:szCs w:val="24"/>
              </w:rPr>
              <w:t>Hình</w:t>
            </w:r>
            <w:r w:rsidRPr="00691131">
              <w:rPr>
                <w:color w:val="000000"/>
                <w:sz w:val="24"/>
                <w:szCs w:val="24"/>
              </w:rPr>
              <w:t xml:space="preserve"> vẽ bên là đồ thị biểu diễn sự phụ thuộc của vận tốc v vào thời gian t của một vật dao động điều hòa. Xác</w:t>
            </w:r>
            <w:r w:rsidRPr="00691131">
              <w:rPr>
                <w:color w:val="000000"/>
                <w:sz w:val="24"/>
                <w:szCs w:val="24"/>
                <w:lang w:val="vi-VN"/>
              </w:rPr>
              <w:t xml:space="preserve"> định b</w:t>
            </w:r>
            <w:r w:rsidRPr="00691131">
              <w:rPr>
                <w:color w:val="000000"/>
                <w:sz w:val="24"/>
                <w:szCs w:val="24"/>
              </w:rPr>
              <w:t>iên độ dao động của vật</w:t>
            </w:r>
            <w:r w:rsidRPr="00691131">
              <w:rPr>
                <w:color w:val="000000"/>
                <w:sz w:val="24"/>
                <w:szCs w:val="24"/>
                <w:lang w:val="vi-VN"/>
              </w:rPr>
              <w:t>?</w:t>
            </w:r>
            <w:r w:rsidRPr="00691131">
              <w:rPr>
                <w:color w:val="000000"/>
                <w:sz w:val="24"/>
                <w:szCs w:val="24"/>
              </w:rPr>
              <w:t xml:space="preserve"> (Theo đơn vị </w:t>
            </w:r>
            <w:r w:rsidRPr="00691131">
              <w:rPr>
                <w:b/>
                <w:color w:val="000000"/>
                <w:sz w:val="24"/>
                <w:szCs w:val="24"/>
              </w:rPr>
              <w:t>cm</w:t>
            </w:r>
            <w:r w:rsidRPr="00691131">
              <w:rPr>
                <w:color w:val="000000"/>
                <w:sz w:val="24"/>
                <w:szCs w:val="24"/>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484"/>
              <w:gridCol w:w="484"/>
              <w:gridCol w:w="484"/>
              <w:gridCol w:w="484"/>
            </w:tblGrid>
            <w:tr w:rsidR="00691131" w:rsidRPr="00691131" w:rsidTr="00577657">
              <w:trPr>
                <w:trHeight w:val="121"/>
              </w:trPr>
              <w:tc>
                <w:tcPr>
                  <w:tcW w:w="1162"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84"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84"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bl>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c>
          <w:tcPr>
            <w:tcW w:w="4057" w:type="dxa"/>
            <w:shd w:val="clear" w:color="auto" w:fill="auto"/>
          </w:tcPr>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r>
      <w:tr w:rsidR="00FE2564" w:rsidRPr="00691131" w:rsidTr="005776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
        </w:trPr>
        <w:tc>
          <w:tcPr>
            <w:tcW w:w="6025" w:type="dxa"/>
            <w:gridSpan w:val="6"/>
            <w:shd w:val="clear" w:color="auto" w:fill="auto"/>
          </w:tcPr>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c>
          <w:tcPr>
            <w:tcW w:w="4057" w:type="dxa"/>
            <w:shd w:val="clear" w:color="auto" w:fill="auto"/>
          </w:tcPr>
          <w:p w:rsidR="00FE2564" w:rsidRPr="00691131" w:rsidRDefault="00FE2564" w:rsidP="00577657">
            <w:pPr>
              <w:tabs>
                <w:tab w:val="num" w:pos="993"/>
              </w:tabs>
              <w:spacing w:line="312" w:lineRule="auto"/>
              <w:jc w:val="both"/>
              <w:rPr>
                <w:rFonts w:ascii="Times New Roman" w:hAnsi="Times New Roman"/>
                <w:b/>
                <w:color w:val="000000"/>
                <w:sz w:val="24"/>
                <w:szCs w:val="24"/>
                <w:lang w:val="vi-VN"/>
              </w:rPr>
            </w:pPr>
          </w:p>
        </w:tc>
      </w:tr>
    </w:tbl>
    <w:p w:rsidR="00FE2564" w:rsidRPr="00691131" w:rsidRDefault="00FE2564" w:rsidP="00691131">
      <w:pPr>
        <w:tabs>
          <w:tab w:val="left" w:pos="3402"/>
          <w:tab w:val="left" w:pos="5669"/>
          <w:tab w:val="left" w:pos="7937"/>
        </w:tabs>
        <w:spacing w:line="312" w:lineRule="auto"/>
        <w:ind w:left="44"/>
        <w:jc w:val="both"/>
        <w:rPr>
          <w:rFonts w:ascii="Times New Roman" w:hAnsi="Times New Roman"/>
          <w:b/>
          <w:sz w:val="24"/>
          <w:szCs w:val="24"/>
        </w:rPr>
      </w:pPr>
      <w:r w:rsidRPr="00FC1DC2">
        <w:rPr>
          <w:rFonts w:ascii="Times New Roman" w:hAnsi="Times New Roman"/>
          <w:b/>
          <w:color w:val="C00000"/>
          <w:sz w:val="24"/>
          <w:szCs w:val="24"/>
          <w:lang w:val="vi-VN"/>
        </w:rPr>
        <w:t>Câu 6.</w:t>
      </w:r>
      <w:r w:rsidRPr="00691131">
        <w:rPr>
          <w:rFonts w:ascii="Times New Roman" w:hAnsi="Times New Roman"/>
          <w:b/>
          <w:color w:val="000000"/>
          <w:sz w:val="24"/>
          <w:szCs w:val="24"/>
        </w:rPr>
        <w:t xml:space="preserve"> </w:t>
      </w:r>
      <w:r w:rsidRPr="00691131">
        <w:rPr>
          <w:rFonts w:ascii="Times New Roman" w:hAnsi="Times New Roman"/>
          <w:sz w:val="24"/>
          <w:szCs w:val="24"/>
        </w:rPr>
        <w:t xml:space="preserve">Một người xách một xô nước đi trên đường, mỗi bước đi được </w:t>
      </w:r>
      <w:r w:rsidRPr="00691131">
        <w:rPr>
          <w:rFonts w:ascii="Times New Roman" w:hAnsi="Times New Roman"/>
          <w:sz w:val="24"/>
          <w:szCs w:val="24"/>
          <w:lang w:val="vi-VN"/>
        </w:rPr>
        <w:t>40cm.</w:t>
      </w:r>
      <w:r w:rsidRPr="00691131">
        <w:rPr>
          <w:rFonts w:ascii="Times New Roman" w:hAnsi="Times New Roman"/>
          <w:sz w:val="24"/>
          <w:szCs w:val="24"/>
        </w:rPr>
        <w:t xml:space="preserve"> Chu kì dao động riêng của nước trong xô là </w:t>
      </w:r>
      <w:r w:rsidRPr="00691131">
        <w:rPr>
          <w:rFonts w:ascii="Times New Roman" w:hAnsi="Times New Roman"/>
          <w:sz w:val="24"/>
          <w:szCs w:val="24"/>
          <w:lang w:val="vi-VN"/>
        </w:rPr>
        <w:t>1s.</w:t>
      </w:r>
      <w:r w:rsidRPr="00691131">
        <w:rPr>
          <w:rFonts w:ascii="Times New Roman" w:hAnsi="Times New Roman"/>
          <w:sz w:val="24"/>
          <w:szCs w:val="24"/>
        </w:rPr>
        <w:t xml:space="preserve"> Nước trong xô sóng sánh mạnh nhất khi người đó đi với vận tốc là bao nhiêu </w:t>
      </w:r>
      <w:r w:rsidRPr="00691131">
        <w:rPr>
          <w:rFonts w:ascii="Times New Roman" w:hAnsi="Times New Roman"/>
          <w:b/>
          <w:sz w:val="24"/>
          <w:szCs w:val="24"/>
        </w:rPr>
        <w:t>cm/s</w:t>
      </w:r>
      <w:r w:rsidRPr="0069113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70"/>
        <w:gridCol w:w="470"/>
        <w:gridCol w:w="470"/>
        <w:gridCol w:w="470"/>
        <w:gridCol w:w="648"/>
        <w:gridCol w:w="6184"/>
      </w:tblGrid>
      <w:tr w:rsidR="00691131" w:rsidRPr="00691131" w:rsidTr="00577657">
        <w:trPr>
          <w:gridAfter w:val="2"/>
          <w:wAfter w:w="6832" w:type="dxa"/>
          <w:trHeight w:val="344"/>
        </w:trPr>
        <w:tc>
          <w:tcPr>
            <w:tcW w:w="1129" w:type="dxa"/>
            <w:shd w:val="clear" w:color="auto" w:fill="auto"/>
          </w:tcPr>
          <w:p w:rsidR="00FE2564" w:rsidRPr="00691131" w:rsidRDefault="00FE2564" w:rsidP="00577657">
            <w:pPr>
              <w:spacing w:line="312" w:lineRule="auto"/>
              <w:rPr>
                <w:rFonts w:ascii="Times New Roman" w:hAnsi="Times New Roman"/>
                <w:color w:val="000000"/>
                <w:sz w:val="24"/>
                <w:szCs w:val="24"/>
              </w:rPr>
            </w:pPr>
            <w:r w:rsidRPr="00691131">
              <w:rPr>
                <w:rFonts w:ascii="Times New Roman" w:hAnsi="Times New Roman"/>
                <w:b/>
                <w:bCs/>
                <w:color w:val="000000"/>
                <w:sz w:val="24"/>
                <w:szCs w:val="24"/>
              </w:rPr>
              <w:t>Đáp án:</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4</w:t>
            </w:r>
          </w:p>
        </w:tc>
        <w:tc>
          <w:tcPr>
            <w:tcW w:w="470" w:type="dxa"/>
            <w:shd w:val="clear" w:color="auto" w:fill="auto"/>
          </w:tcPr>
          <w:p w:rsidR="00FE2564" w:rsidRPr="00691131" w:rsidRDefault="00FE2564" w:rsidP="00577657">
            <w:pPr>
              <w:spacing w:line="312" w:lineRule="auto"/>
              <w:rPr>
                <w:rFonts w:ascii="Times New Roman" w:hAnsi="Times New Roman"/>
                <w:color w:val="FF0000"/>
                <w:sz w:val="24"/>
                <w:szCs w:val="24"/>
              </w:rPr>
            </w:pPr>
            <w:r w:rsidRPr="00691131">
              <w:rPr>
                <w:rFonts w:ascii="Times New Roman" w:hAnsi="Times New Roman"/>
                <w:color w:val="FF0000"/>
                <w:sz w:val="24"/>
                <w:szCs w:val="24"/>
              </w:rPr>
              <w:t>0</w:t>
            </w: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c>
          <w:tcPr>
            <w:tcW w:w="470" w:type="dxa"/>
            <w:shd w:val="clear" w:color="auto" w:fill="auto"/>
          </w:tcPr>
          <w:p w:rsidR="00FE2564" w:rsidRPr="00691131" w:rsidRDefault="00FE2564" w:rsidP="00577657">
            <w:pPr>
              <w:spacing w:line="312" w:lineRule="auto"/>
              <w:rPr>
                <w:rFonts w:ascii="Times New Roman" w:hAnsi="Times New Roman"/>
                <w:color w:val="000000"/>
                <w:sz w:val="24"/>
                <w:szCs w:val="24"/>
              </w:rPr>
            </w:pPr>
          </w:p>
        </w:tc>
      </w:tr>
      <w:tr w:rsidR="00D62F24" w:rsidRPr="00691131" w:rsidTr="00C03169">
        <w:tblPrEx>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Ex>
        <w:tc>
          <w:tcPr>
            <w:tcW w:w="3657" w:type="dxa"/>
            <w:gridSpan w:val="6"/>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lastRenderedPageBreak/>
              <w:t xml:space="preserve">ĐỀ </w:t>
            </w:r>
            <w:r>
              <w:rPr>
                <w:rFonts w:ascii="Times New Roman" w:hAnsi="Times New Roman"/>
                <w:b/>
                <w:color w:val="000000"/>
                <w:sz w:val="24"/>
                <w:szCs w:val="24"/>
                <w:highlight w:val="magenta"/>
                <w:lang w:eastAsia="zh-CN"/>
              </w:rPr>
              <w:t>13</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tabs>
          <w:tab w:val="left" w:pos="283"/>
          <w:tab w:val="left" w:pos="2835"/>
          <w:tab w:val="left" w:pos="5386"/>
          <w:tab w:val="left" w:pos="7937"/>
        </w:tabs>
        <w:spacing w:line="276" w:lineRule="auto"/>
        <w:jc w:val="both"/>
        <w:rPr>
          <w:rFonts w:ascii="Times New Roman" w:hAnsi="Times New Roman"/>
          <w:b/>
          <w:iCs/>
          <w:color w:val="000000"/>
          <w:szCs w:val="26"/>
        </w:rPr>
      </w:pP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lang w:val="vi-VN"/>
        </w:rPr>
      </w:pPr>
      <w:r w:rsidRPr="00691131">
        <w:rPr>
          <w:rFonts w:ascii="Times New Roman" w:hAnsi="Times New Roman"/>
          <w:b/>
          <w:color w:val="0000FF"/>
          <w:szCs w:val="26"/>
          <w:lang w:val="vi-VN"/>
        </w:rPr>
        <w:t>PHẦN I</w:t>
      </w:r>
      <w:r w:rsidRPr="00691131">
        <w:rPr>
          <w:rFonts w:ascii="Times New Roman" w:hAnsi="Times New Roman"/>
          <w:b/>
          <w:color w:val="0000FF"/>
          <w:szCs w:val="26"/>
        </w:rPr>
        <w:t xml:space="preserve"> : </w:t>
      </w:r>
      <w:r w:rsidRPr="00691131">
        <w:rPr>
          <w:rFonts w:ascii="Times New Roman" w:hAnsi="Times New Roman"/>
          <w:b/>
          <w:color w:val="0000FF"/>
          <w:szCs w:val="26"/>
          <w:lang w:val="vi-VN"/>
        </w:rPr>
        <w:t xml:space="preserve">CÂU </w:t>
      </w:r>
      <w:r w:rsidRPr="00C03169">
        <w:rPr>
          <w:rFonts w:ascii="Times New Roman" w:hAnsi="Times New Roman"/>
          <w:b/>
          <w:color w:val="000000"/>
          <w:szCs w:val="26"/>
          <w:lang w:val="vi-VN"/>
        </w:rPr>
        <w:t>TRẮC NGHIỆM NHIỀU PHƯƠNG ÁN LỰA CHỌN.</w:t>
      </w:r>
    </w:p>
    <w:p w:rsidR="00FE2564" w:rsidRPr="00C03169" w:rsidRDefault="00FE2564" w:rsidP="00691131">
      <w:pPr>
        <w:pStyle w:val="ListParagraph"/>
        <w:tabs>
          <w:tab w:val="left" w:pos="284"/>
          <w:tab w:val="left" w:pos="2552"/>
          <w:tab w:val="left" w:pos="4820"/>
          <w:tab w:val="left" w:pos="7088"/>
        </w:tabs>
        <w:spacing w:line="276" w:lineRule="auto"/>
        <w:ind w:left="0"/>
        <w:jc w:val="both"/>
        <w:rPr>
          <w:b/>
          <w:color w:val="000000"/>
          <w:sz w:val="26"/>
          <w:szCs w:val="26"/>
          <w:lang w:val="vi-VN"/>
        </w:rPr>
      </w:pPr>
      <w:r w:rsidRPr="00FC1DC2">
        <w:rPr>
          <w:b/>
          <w:bCs/>
          <w:color w:val="C00000"/>
          <w:sz w:val="26"/>
          <w:szCs w:val="26"/>
          <w:lang w:val="vi-VN"/>
        </w:rPr>
        <w:t>Câu 1.</w:t>
      </w:r>
      <w:r w:rsidRPr="00C03169">
        <w:rPr>
          <w:b/>
          <w:bCs/>
          <w:color w:val="000000"/>
          <w:sz w:val="26"/>
          <w:szCs w:val="26"/>
          <w:lang w:val="vi-VN"/>
        </w:rPr>
        <w:t xml:space="preserve"> </w:t>
      </w:r>
      <w:r w:rsidRPr="00C03169">
        <w:rPr>
          <w:color w:val="000000"/>
          <w:sz w:val="26"/>
          <w:szCs w:val="26"/>
          <w:lang w:val="vi-VN"/>
        </w:rPr>
        <w:t>Đại l</w:t>
      </w:r>
      <w:r w:rsidRPr="00C03169">
        <w:rPr>
          <w:color w:val="000000"/>
          <w:sz w:val="26"/>
          <w:szCs w:val="26"/>
        </w:rPr>
        <w:t>ượ</w:t>
      </w:r>
      <w:r w:rsidRPr="00C03169">
        <w:rPr>
          <w:color w:val="000000"/>
          <w:sz w:val="26"/>
          <w:szCs w:val="26"/>
          <w:lang w:val="vi-VN"/>
        </w:rPr>
        <w:t xml:space="preserve">ng cho biết số dao động mà vật thực hiện được trong 1 </w:t>
      </w:r>
      <w:r w:rsidRPr="00C03169">
        <w:rPr>
          <w:color w:val="000000"/>
          <w:sz w:val="26"/>
          <w:szCs w:val="26"/>
        </w:rPr>
        <w:t xml:space="preserve">giây </w:t>
      </w:r>
      <w:r w:rsidRPr="00C03169">
        <w:rPr>
          <w:color w:val="000000"/>
          <w:sz w:val="26"/>
          <w:szCs w:val="26"/>
          <w:lang w:val="vi-VN"/>
        </w:rPr>
        <w:t>gọi là</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lang w:val="vi-VN"/>
        </w:rPr>
      </w:pPr>
      <w:r w:rsidRPr="00FC1DC2">
        <w:rPr>
          <w:rFonts w:ascii="Times New Roman" w:hAnsi="Times New Roman"/>
          <w:b/>
          <w:bCs/>
          <w:color w:val="0070C0"/>
          <w:szCs w:val="26"/>
          <w:lang w:val="vi-VN"/>
        </w:rPr>
        <w:t>A.</w:t>
      </w:r>
      <w:r w:rsidRPr="00FC1DC2">
        <w:rPr>
          <w:rFonts w:ascii="Times New Roman" w:hAnsi="Times New Roman"/>
          <w:b/>
          <w:bCs/>
          <w:color w:val="0070C0"/>
          <w:szCs w:val="26"/>
        </w:rPr>
        <w:t xml:space="preserve"> </w:t>
      </w:r>
      <w:r w:rsidRPr="00C03169">
        <w:rPr>
          <w:rFonts w:ascii="Times New Roman" w:hAnsi="Times New Roman"/>
          <w:color w:val="000000"/>
          <w:szCs w:val="26"/>
          <w:lang w:val="vi-VN"/>
        </w:rPr>
        <w:t>pha dao động.</w:t>
      </w:r>
      <w:r w:rsidRPr="00C03169">
        <w:rPr>
          <w:rFonts w:ascii="Times New Roman" w:hAnsi="Times New Roman"/>
          <w:b/>
          <w:color w:val="000000"/>
          <w:szCs w:val="26"/>
          <w:lang w:val="vi-VN"/>
        </w:rPr>
        <w:tab/>
      </w:r>
      <w:r w:rsidRPr="00FC1DC2">
        <w:rPr>
          <w:rFonts w:ascii="Times New Roman" w:hAnsi="Times New Roman"/>
          <w:b/>
          <w:color w:val="0070C0"/>
          <w:szCs w:val="26"/>
          <w:lang w:val="vi-VN"/>
        </w:rPr>
        <w:t>B.</w:t>
      </w:r>
      <w:r w:rsidRPr="00FC1DC2">
        <w:rPr>
          <w:rFonts w:ascii="Times New Roman" w:hAnsi="Times New Roman"/>
          <w:b/>
          <w:color w:val="0070C0"/>
          <w:szCs w:val="26"/>
        </w:rPr>
        <w:t xml:space="preserve"> </w:t>
      </w:r>
      <w:r w:rsidRPr="00C03169">
        <w:rPr>
          <w:rFonts w:ascii="Times New Roman" w:hAnsi="Times New Roman"/>
          <w:color w:val="000000"/>
          <w:szCs w:val="26"/>
          <w:lang w:val="vi-VN"/>
        </w:rPr>
        <w:t>tần số.</w:t>
      </w:r>
      <w:r w:rsidRPr="00C03169">
        <w:rPr>
          <w:rFonts w:ascii="Times New Roman" w:hAnsi="Times New Roman"/>
          <w:b/>
          <w:color w:val="000000"/>
          <w:szCs w:val="26"/>
          <w:lang w:val="vi-VN"/>
        </w:rPr>
        <w:tab/>
      </w: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biên độ.</w:t>
      </w:r>
      <w:r w:rsidRPr="00C03169">
        <w:rPr>
          <w:rFonts w:ascii="Times New Roman" w:hAnsi="Times New Roman"/>
          <w:b/>
          <w:color w:val="000000"/>
          <w:szCs w:val="26"/>
          <w:lang w:val="vi-VN"/>
        </w:rPr>
        <w:tab/>
      </w:r>
      <w:r w:rsidRPr="00FC1DC2">
        <w:rPr>
          <w:rFonts w:ascii="Times New Roman" w:hAnsi="Times New Roman"/>
          <w:b/>
          <w:color w:val="0070C0"/>
          <w:szCs w:val="26"/>
          <w:lang w:val="vi-VN"/>
        </w:rPr>
        <w:t xml:space="preserve">D. </w:t>
      </w:r>
      <w:r w:rsidRPr="00C03169">
        <w:rPr>
          <w:rFonts w:ascii="Times New Roman" w:hAnsi="Times New Roman"/>
          <w:color w:val="000000"/>
          <w:szCs w:val="26"/>
          <w:lang w:val="vi-VN"/>
        </w:rPr>
        <w:t>li độ.</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lang w:val="vi-VN"/>
        </w:rPr>
      </w:pPr>
      <w:r w:rsidRPr="00FC1DC2">
        <w:rPr>
          <w:rFonts w:ascii="Times New Roman" w:hAnsi="Times New Roman"/>
          <w:b/>
          <w:bCs/>
          <w:color w:val="C00000"/>
          <w:szCs w:val="26"/>
          <w:lang w:val="vi-VN"/>
        </w:rPr>
        <w:t>Câu 2.</w:t>
      </w:r>
      <w:r w:rsidRPr="00C03169">
        <w:rPr>
          <w:rFonts w:ascii="Times New Roman" w:hAnsi="Times New Roman"/>
          <w:b/>
          <w:bCs/>
          <w:color w:val="000000"/>
          <w:szCs w:val="26"/>
          <w:lang w:val="vi-VN"/>
        </w:rPr>
        <w:t xml:space="preserve"> </w:t>
      </w:r>
      <w:r w:rsidRPr="00C03169">
        <w:rPr>
          <w:rFonts w:ascii="Times New Roman" w:hAnsi="Times New Roman"/>
          <w:color w:val="000000"/>
          <w:szCs w:val="26"/>
          <w:lang w:val="vi-VN"/>
        </w:rPr>
        <w:t xml:space="preserve">Một vật dao động điều hòa trên trục </w:t>
      </w:r>
      <w:r w:rsidRPr="00C03169">
        <w:rPr>
          <w:rFonts w:ascii="Times New Roman" w:hAnsi="Times New Roman"/>
          <w:i/>
          <w:color w:val="000000"/>
          <w:szCs w:val="26"/>
          <w:lang w:val="vi-VN"/>
        </w:rPr>
        <w:t>Ox</w:t>
      </w:r>
      <w:r w:rsidRPr="00C03169">
        <w:rPr>
          <w:rFonts w:ascii="Times New Roman" w:hAnsi="Times New Roman"/>
          <w:color w:val="000000"/>
          <w:szCs w:val="26"/>
          <w:lang w:val="vi-VN"/>
        </w:rPr>
        <w:t xml:space="preserve">. Li độ của vật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lang w:val="vi-VN"/>
        </w:rPr>
      </w:pPr>
      <w:r w:rsidRPr="00FC1DC2">
        <w:rPr>
          <w:rFonts w:ascii="Times New Roman" w:hAnsi="Times New Roman"/>
          <w:b/>
          <w:color w:val="0070C0"/>
          <w:szCs w:val="26"/>
          <w:lang w:val="vi-VN"/>
        </w:rPr>
        <w:t xml:space="preserve">A. </w:t>
      </w:r>
      <w:r w:rsidRPr="00C03169">
        <w:rPr>
          <w:rFonts w:ascii="Times New Roman" w:hAnsi="Times New Roman"/>
          <w:color w:val="000000"/>
          <w:szCs w:val="26"/>
          <w:lang w:val="vi-VN"/>
        </w:rPr>
        <w:t>luôn có giá trị không đổi.</w:t>
      </w:r>
      <w:r w:rsidRPr="00C03169">
        <w:rPr>
          <w:rFonts w:ascii="Times New Roman" w:hAnsi="Times New Roman"/>
          <w:b/>
          <w:color w:val="000000"/>
          <w:szCs w:val="26"/>
          <w:lang w:val="vi-VN"/>
        </w:rPr>
        <w:tab/>
      </w:r>
      <w:r w:rsidRPr="00FC1DC2">
        <w:rPr>
          <w:rFonts w:ascii="Times New Roman" w:hAnsi="Times New Roman"/>
          <w:b/>
          <w:color w:val="0070C0"/>
          <w:szCs w:val="26"/>
          <w:lang w:val="vi-VN"/>
        </w:rPr>
        <w:t xml:space="preserve">B. </w:t>
      </w:r>
      <w:r w:rsidRPr="00C03169">
        <w:rPr>
          <w:rFonts w:ascii="Times New Roman" w:hAnsi="Times New Roman"/>
          <w:color w:val="000000"/>
          <w:szCs w:val="26"/>
          <w:lang w:val="vi-VN"/>
        </w:rPr>
        <w:t>luôn có giá trị dương.</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là hàm bậc hai của thời gian.</w:t>
      </w:r>
      <w:r w:rsidRPr="00C03169">
        <w:rPr>
          <w:rFonts w:ascii="Times New Roman" w:hAnsi="Times New Roman"/>
          <w:b/>
          <w:color w:val="000000"/>
          <w:szCs w:val="26"/>
          <w:lang w:val="vi-VN"/>
        </w:rPr>
        <w:tab/>
      </w:r>
      <w:r w:rsidRPr="00FC1DC2">
        <w:rPr>
          <w:rFonts w:ascii="Times New Roman" w:hAnsi="Times New Roman"/>
          <w:b/>
          <w:color w:val="0070C0"/>
          <w:szCs w:val="26"/>
        </w:rPr>
        <w:t xml:space="preserve">D. </w:t>
      </w:r>
      <w:r w:rsidRPr="00C03169">
        <w:rPr>
          <w:rFonts w:ascii="Times New Roman" w:hAnsi="Times New Roman"/>
          <w:color w:val="000000"/>
          <w:szCs w:val="26"/>
        </w:rPr>
        <w:t>biến thiên điều hòa theo thời gian.</w:t>
      </w:r>
    </w:p>
    <w:p w:rsidR="00FE2564" w:rsidRPr="00C03169" w:rsidRDefault="00FE2564" w:rsidP="00691131">
      <w:pPr>
        <w:pStyle w:val="ListParagraph"/>
        <w:tabs>
          <w:tab w:val="left" w:pos="284"/>
          <w:tab w:val="left" w:pos="2552"/>
          <w:tab w:val="left" w:pos="4820"/>
          <w:tab w:val="left" w:pos="7088"/>
        </w:tabs>
        <w:spacing w:line="276" w:lineRule="auto"/>
        <w:ind w:left="0"/>
        <w:jc w:val="both"/>
        <w:rPr>
          <w:b/>
          <w:color w:val="000000"/>
          <w:sz w:val="26"/>
          <w:szCs w:val="26"/>
          <w:lang w:val="vi-VN"/>
        </w:rPr>
      </w:pPr>
      <w:r w:rsidRPr="00FC1DC2">
        <w:rPr>
          <w:b/>
          <w:bCs/>
          <w:color w:val="C00000"/>
          <w:sz w:val="26"/>
          <w:szCs w:val="26"/>
          <w:lang w:val="vi-VN"/>
        </w:rPr>
        <w:t>Câu 3.</w:t>
      </w:r>
      <w:r w:rsidRPr="00C03169">
        <w:rPr>
          <w:b/>
          <w:bCs/>
          <w:color w:val="000000"/>
          <w:sz w:val="26"/>
          <w:szCs w:val="26"/>
          <w:lang w:val="vi-VN"/>
        </w:rPr>
        <w:t xml:space="preserve"> </w:t>
      </w:r>
      <w:r w:rsidRPr="00C03169">
        <w:rPr>
          <w:color w:val="000000"/>
          <w:sz w:val="26"/>
          <w:szCs w:val="26"/>
          <w:lang w:val="vi-VN"/>
        </w:rPr>
        <w:t xml:space="preserve">Chuyển động nào sau đây </w:t>
      </w:r>
      <w:r w:rsidRPr="00C03169">
        <w:rPr>
          <w:b/>
          <w:color w:val="000000"/>
          <w:sz w:val="26"/>
          <w:szCs w:val="26"/>
          <w:lang w:val="vi-VN"/>
        </w:rPr>
        <w:t>không</w:t>
      </w:r>
      <w:r w:rsidRPr="00C03169">
        <w:rPr>
          <w:color w:val="000000"/>
          <w:sz w:val="26"/>
          <w:szCs w:val="26"/>
          <w:lang w:val="vi-VN"/>
        </w:rPr>
        <w:t xml:space="preserve"> được coi là dao động cơ?</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lang w:val="vi-VN"/>
        </w:rPr>
      </w:pPr>
      <w:r w:rsidRPr="00FC1DC2">
        <w:rPr>
          <w:rFonts w:ascii="Times New Roman" w:hAnsi="Times New Roman"/>
          <w:b/>
          <w:color w:val="0070C0"/>
          <w:szCs w:val="26"/>
        </w:rPr>
        <w:t xml:space="preserve">A. </w:t>
      </w:r>
      <w:r w:rsidRPr="00C03169">
        <w:rPr>
          <w:rFonts w:ascii="Times New Roman" w:hAnsi="Times New Roman"/>
          <w:color w:val="000000"/>
          <w:szCs w:val="26"/>
        </w:rPr>
        <w:t>Dây đàn ghi ta rung.</w:t>
      </w:r>
      <w:r w:rsidRPr="00C03169">
        <w:rPr>
          <w:rFonts w:ascii="Times New Roman" w:hAnsi="Times New Roman"/>
          <w:b/>
          <w:color w:val="000000"/>
          <w:szCs w:val="26"/>
        </w:rPr>
        <w:tab/>
        <w:t xml:space="preserve">                  </w:t>
      </w:r>
      <w:r w:rsidRPr="00C03169">
        <w:rPr>
          <w:rFonts w:ascii="Times New Roman" w:hAnsi="Times New Roman"/>
          <w:b/>
          <w:color w:val="000000"/>
          <w:szCs w:val="26"/>
        </w:rPr>
        <w:tab/>
      </w:r>
      <w:r w:rsidRPr="00FC1DC2">
        <w:rPr>
          <w:rFonts w:ascii="Times New Roman" w:hAnsi="Times New Roman"/>
          <w:b/>
          <w:color w:val="0070C0"/>
          <w:szCs w:val="26"/>
          <w:lang w:val="vi-VN"/>
        </w:rPr>
        <w:t xml:space="preserve">B. </w:t>
      </w:r>
      <w:r w:rsidRPr="00C03169">
        <w:rPr>
          <w:rFonts w:ascii="Times New Roman" w:hAnsi="Times New Roman"/>
          <w:color w:val="000000"/>
          <w:szCs w:val="26"/>
          <w:lang w:val="vi-VN"/>
        </w:rPr>
        <w:t>Chiếc đu đung đưa.</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Pit</w:t>
      </w:r>
      <w:r w:rsidRPr="00C03169">
        <w:rPr>
          <w:rFonts w:ascii="Times New Roman" w:hAnsi="Times New Roman"/>
          <w:color w:val="000000"/>
          <w:szCs w:val="26"/>
        </w:rPr>
        <w:t>-</w:t>
      </w:r>
      <w:r w:rsidRPr="00C03169">
        <w:rPr>
          <w:rFonts w:ascii="Times New Roman" w:hAnsi="Times New Roman"/>
          <w:color w:val="000000"/>
          <w:szCs w:val="26"/>
          <w:lang w:val="vi-VN"/>
        </w:rPr>
        <w:t>tông chuyển động lên xuống trong xi</w:t>
      </w:r>
      <w:r w:rsidRPr="00C03169">
        <w:rPr>
          <w:rFonts w:ascii="Times New Roman" w:hAnsi="Times New Roman"/>
          <w:color w:val="000000"/>
          <w:szCs w:val="26"/>
        </w:rPr>
        <w:t>-</w:t>
      </w:r>
      <w:r w:rsidRPr="00C03169">
        <w:rPr>
          <w:rFonts w:ascii="Times New Roman" w:hAnsi="Times New Roman"/>
          <w:color w:val="000000"/>
          <w:szCs w:val="26"/>
          <w:lang w:val="vi-VN"/>
        </w:rPr>
        <w:t>lanh.</w:t>
      </w:r>
      <w:r w:rsidRPr="00C03169">
        <w:rPr>
          <w:rFonts w:ascii="Times New Roman" w:hAnsi="Times New Roman"/>
          <w:color w:val="000000"/>
          <w:szCs w:val="26"/>
        </w:rPr>
        <w:t xml:space="preserve">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lang w:val="vi-VN"/>
        </w:rPr>
      </w:pPr>
      <w:r w:rsidRPr="00FC1DC2">
        <w:rPr>
          <w:rFonts w:ascii="Times New Roman" w:hAnsi="Times New Roman"/>
          <w:b/>
          <w:color w:val="0070C0"/>
          <w:szCs w:val="26"/>
          <w:lang w:val="vi-VN"/>
        </w:rPr>
        <w:t>D.</w:t>
      </w:r>
      <w:r w:rsidRPr="00FC1DC2">
        <w:rPr>
          <w:rFonts w:ascii="Times New Roman" w:hAnsi="Times New Roman"/>
          <w:b/>
          <w:color w:val="0070C0"/>
          <w:szCs w:val="26"/>
        </w:rPr>
        <w:t xml:space="preserve"> </w:t>
      </w:r>
      <w:r w:rsidRPr="00C03169">
        <w:rPr>
          <w:rFonts w:ascii="Times New Roman" w:hAnsi="Times New Roman"/>
          <w:color w:val="000000"/>
          <w:szCs w:val="26"/>
          <w:lang w:val="vi-VN"/>
        </w:rPr>
        <w:t>Một hòn đá được thả rơi.</w:t>
      </w:r>
    </w:p>
    <w:p w:rsidR="00FE2564" w:rsidRPr="00C03169" w:rsidRDefault="00FE2564" w:rsidP="00691131">
      <w:pPr>
        <w:pStyle w:val="ListParagraph"/>
        <w:tabs>
          <w:tab w:val="left" w:pos="284"/>
          <w:tab w:val="left" w:pos="2552"/>
          <w:tab w:val="left" w:pos="4820"/>
          <w:tab w:val="left" w:pos="7088"/>
        </w:tabs>
        <w:spacing w:line="276" w:lineRule="auto"/>
        <w:ind w:left="0"/>
        <w:rPr>
          <w:color w:val="000000"/>
          <w:sz w:val="26"/>
          <w:szCs w:val="26"/>
          <w:lang w:val="vi-VN"/>
        </w:rPr>
      </w:pPr>
      <w:r w:rsidRPr="00FC1DC2">
        <w:rPr>
          <w:b/>
          <w:bCs/>
          <w:color w:val="C00000"/>
          <w:sz w:val="26"/>
          <w:szCs w:val="26"/>
          <w:lang w:val="vi-VN"/>
        </w:rPr>
        <w:t>Câu 4.</w:t>
      </w:r>
      <w:r w:rsidRPr="00C03169">
        <w:rPr>
          <w:b/>
          <w:bCs/>
          <w:color w:val="000000"/>
          <w:sz w:val="26"/>
          <w:szCs w:val="26"/>
          <w:lang w:val="vi-VN"/>
        </w:rPr>
        <w:t xml:space="preserve"> </w:t>
      </w:r>
      <w:r w:rsidRPr="00C03169">
        <w:rPr>
          <w:color w:val="000000"/>
          <w:sz w:val="26"/>
          <w:szCs w:val="26"/>
          <w:lang w:val="vi-VN"/>
        </w:rPr>
        <w:t xml:space="preserve">Một vật dao động điều hòa theo phương trình </w:t>
      </w:r>
      <w:r w:rsidRPr="00C03169">
        <w:rPr>
          <w:i/>
          <w:color w:val="000000"/>
          <w:sz w:val="26"/>
          <w:szCs w:val="26"/>
          <w:lang w:val="vi-VN"/>
        </w:rPr>
        <w:t>x</w:t>
      </w:r>
      <w:r w:rsidRPr="00C03169">
        <w:rPr>
          <w:color w:val="000000"/>
          <w:sz w:val="26"/>
          <w:szCs w:val="26"/>
          <w:lang w:val="vi-VN"/>
        </w:rPr>
        <w:t xml:space="preserve"> = </w:t>
      </w:r>
      <w:r w:rsidRPr="00C03169">
        <w:rPr>
          <w:i/>
          <w:color w:val="000000"/>
          <w:sz w:val="26"/>
          <w:szCs w:val="26"/>
          <w:lang w:val="vi-VN"/>
        </w:rPr>
        <w:t>A</w:t>
      </w:r>
      <w:r w:rsidRPr="00C03169">
        <w:rPr>
          <w:i/>
          <w:color w:val="000000"/>
          <w:sz w:val="26"/>
          <w:szCs w:val="26"/>
        </w:rPr>
        <w:t>.</w:t>
      </w:r>
      <w:r w:rsidRPr="00C03169">
        <w:rPr>
          <w:color w:val="000000"/>
          <w:sz w:val="26"/>
          <w:szCs w:val="26"/>
          <w:lang w:val="vi-VN"/>
        </w:rPr>
        <w:t>cos(</w:t>
      </w:r>
      <w:r w:rsidRPr="00C03169">
        <w:rPr>
          <w:i/>
          <w:color w:val="000000"/>
          <w:sz w:val="26"/>
          <w:szCs w:val="26"/>
        </w:rPr>
        <w:t>ω</w:t>
      </w:r>
      <w:r w:rsidRPr="00C03169">
        <w:rPr>
          <w:i/>
          <w:color w:val="000000"/>
          <w:sz w:val="26"/>
          <w:szCs w:val="26"/>
          <w:lang w:val="vi-VN"/>
        </w:rPr>
        <w:t>t</w:t>
      </w:r>
      <w:r w:rsidRPr="00C03169">
        <w:rPr>
          <w:color w:val="000000"/>
          <w:sz w:val="26"/>
          <w:szCs w:val="26"/>
          <w:lang w:val="vi-VN"/>
        </w:rPr>
        <w:t xml:space="preserve"> + </w:t>
      </w:r>
      <w:r w:rsidRPr="00C03169">
        <w:rPr>
          <w:i/>
          <w:color w:val="000000"/>
          <w:sz w:val="26"/>
          <w:szCs w:val="26"/>
        </w:rPr>
        <w:t>φ</w:t>
      </w:r>
      <w:r w:rsidRPr="00C03169">
        <w:rPr>
          <w:color w:val="000000"/>
          <w:sz w:val="26"/>
          <w:szCs w:val="26"/>
          <w:lang w:val="vi-VN"/>
        </w:rPr>
        <w:t>) (</w:t>
      </w:r>
      <w:r w:rsidRPr="00C03169">
        <w:rPr>
          <w:i/>
          <w:color w:val="000000"/>
          <w:sz w:val="26"/>
          <w:szCs w:val="26"/>
        </w:rPr>
        <w:t>ω</w:t>
      </w:r>
      <w:r w:rsidRPr="00C03169">
        <w:rPr>
          <w:color w:val="000000"/>
          <w:sz w:val="26"/>
          <w:szCs w:val="26"/>
          <w:lang w:val="vi-VN"/>
        </w:rPr>
        <w:t>&gt; 0). Tần số góc của dao động là</w:t>
      </w:r>
    </w:p>
    <w:p w:rsidR="00FE2564" w:rsidRPr="00C03169" w:rsidRDefault="00FE2564" w:rsidP="00691131">
      <w:pPr>
        <w:pStyle w:val="ListParagraph"/>
        <w:tabs>
          <w:tab w:val="left" w:pos="284"/>
          <w:tab w:val="left" w:pos="2552"/>
          <w:tab w:val="left" w:pos="4820"/>
          <w:tab w:val="left" w:pos="7088"/>
        </w:tabs>
        <w:spacing w:line="276" w:lineRule="auto"/>
        <w:ind w:left="0"/>
        <w:jc w:val="both"/>
        <w:rPr>
          <w:color w:val="000000"/>
          <w:sz w:val="26"/>
          <w:szCs w:val="26"/>
        </w:rPr>
      </w:pPr>
      <w:r w:rsidRPr="00C03169">
        <w:rPr>
          <w:b/>
          <w:color w:val="000000"/>
          <w:sz w:val="26"/>
          <w:szCs w:val="26"/>
          <w:lang w:val="vi-VN"/>
        </w:rPr>
        <w:tab/>
      </w:r>
      <w:r w:rsidRPr="00FC1DC2">
        <w:rPr>
          <w:b/>
          <w:color w:val="0070C0"/>
          <w:sz w:val="26"/>
          <w:szCs w:val="26"/>
          <w:lang w:val="vi-VN"/>
        </w:rPr>
        <w:t>A.</w:t>
      </w:r>
      <w:r w:rsidRPr="00FC1DC2">
        <w:rPr>
          <w:b/>
          <w:color w:val="0070C0"/>
          <w:sz w:val="26"/>
          <w:szCs w:val="26"/>
        </w:rPr>
        <w:t xml:space="preserve"> </w:t>
      </w:r>
      <w:r w:rsidRPr="00C03169">
        <w:rPr>
          <w:i/>
          <w:noProof/>
          <w:color w:val="000000"/>
          <w:sz w:val="26"/>
          <w:szCs w:val="26"/>
          <w:lang w:val="vi-VN"/>
        </w:rPr>
        <w:t>A</w:t>
      </w:r>
      <w:r w:rsidRPr="00C03169">
        <w:rPr>
          <w:noProof/>
          <w:color w:val="000000"/>
          <w:sz w:val="26"/>
          <w:szCs w:val="26"/>
          <w:lang w:val="vi-VN"/>
        </w:rPr>
        <w:t>.</w:t>
      </w:r>
      <w:r w:rsidRPr="00C03169">
        <w:rPr>
          <w:color w:val="000000"/>
          <w:sz w:val="26"/>
          <w:szCs w:val="26"/>
          <w:lang w:val="vi-VN"/>
        </w:rPr>
        <w:tab/>
      </w:r>
      <w:r w:rsidRPr="00FC1DC2">
        <w:rPr>
          <w:b/>
          <w:color w:val="0070C0"/>
          <w:sz w:val="26"/>
          <w:szCs w:val="26"/>
          <w:lang w:val="vi-VN"/>
        </w:rPr>
        <w:t>B.</w:t>
      </w:r>
      <w:r w:rsidRPr="00FC1DC2">
        <w:rPr>
          <w:b/>
          <w:color w:val="0070C0"/>
          <w:sz w:val="26"/>
          <w:szCs w:val="26"/>
        </w:rPr>
        <w:t xml:space="preserve"> </w:t>
      </w:r>
      <w:r w:rsidRPr="00C03169">
        <w:rPr>
          <w:i/>
          <w:color w:val="000000"/>
          <w:sz w:val="26"/>
          <w:szCs w:val="26"/>
        </w:rPr>
        <w:t>ω</w:t>
      </w:r>
      <w:r w:rsidRPr="00C03169">
        <w:rPr>
          <w:noProof/>
          <w:color w:val="000000"/>
          <w:sz w:val="26"/>
          <w:szCs w:val="26"/>
          <w:lang w:val="vi-VN"/>
        </w:rPr>
        <w:t xml:space="preserve">. </w:t>
      </w:r>
      <w:r w:rsidRPr="00C03169">
        <w:rPr>
          <w:color w:val="000000"/>
          <w:sz w:val="26"/>
          <w:szCs w:val="26"/>
        </w:rPr>
        <w:tab/>
      </w:r>
      <w:r w:rsidRPr="00FC1DC2">
        <w:rPr>
          <w:b/>
          <w:color w:val="0070C0"/>
          <w:sz w:val="26"/>
          <w:szCs w:val="26"/>
        </w:rPr>
        <w:t xml:space="preserve">C. </w:t>
      </w:r>
      <w:r w:rsidRPr="00C03169">
        <w:rPr>
          <w:i/>
          <w:color w:val="000000"/>
          <w:sz w:val="26"/>
          <w:szCs w:val="26"/>
        </w:rPr>
        <w:t>φ</w:t>
      </w:r>
      <w:r w:rsidRPr="00C03169">
        <w:rPr>
          <w:color w:val="000000"/>
          <w:sz w:val="26"/>
          <w:szCs w:val="26"/>
        </w:rPr>
        <w:t>.</w:t>
      </w:r>
      <w:r w:rsidRPr="00C03169">
        <w:rPr>
          <w:color w:val="000000"/>
          <w:sz w:val="26"/>
          <w:szCs w:val="26"/>
        </w:rPr>
        <w:tab/>
      </w:r>
      <w:r w:rsidRPr="00C03169">
        <w:rPr>
          <w:color w:val="000000"/>
          <w:sz w:val="26"/>
          <w:szCs w:val="26"/>
        </w:rPr>
        <w:tab/>
      </w:r>
      <w:r w:rsidRPr="00FC1DC2">
        <w:rPr>
          <w:b/>
          <w:color w:val="0070C0"/>
          <w:sz w:val="26"/>
          <w:szCs w:val="26"/>
        </w:rPr>
        <w:t xml:space="preserve">D. </w:t>
      </w:r>
      <w:r w:rsidRPr="00C03169">
        <w:rPr>
          <w:i/>
          <w:color w:val="000000"/>
          <w:sz w:val="26"/>
          <w:szCs w:val="26"/>
        </w:rPr>
        <w:t>x</w:t>
      </w:r>
      <w:r w:rsidRPr="00C03169">
        <w:rPr>
          <w:color w:val="000000"/>
          <w:sz w:val="26"/>
          <w:szCs w:val="26"/>
        </w:rPr>
        <w:t>.</w:t>
      </w:r>
    </w:p>
    <w:p w:rsidR="00FE2564" w:rsidRPr="00C03169" w:rsidRDefault="00FE2564" w:rsidP="00691131">
      <w:pPr>
        <w:pStyle w:val="NormalWeb"/>
        <w:shd w:val="clear" w:color="auto" w:fill="FFFFFF"/>
        <w:tabs>
          <w:tab w:val="left" w:pos="284"/>
          <w:tab w:val="left" w:pos="2552"/>
          <w:tab w:val="left" w:pos="4820"/>
          <w:tab w:val="left" w:pos="7088"/>
        </w:tabs>
        <w:spacing w:line="276" w:lineRule="auto"/>
        <w:rPr>
          <w:b/>
          <w:color w:val="000000"/>
          <w:sz w:val="26"/>
          <w:szCs w:val="26"/>
          <w:lang w:val="vi-VN"/>
        </w:rPr>
      </w:pPr>
      <w:r w:rsidRPr="00FC1DC2">
        <w:rPr>
          <w:b/>
          <w:bCs/>
          <w:color w:val="C00000"/>
          <w:sz w:val="26"/>
          <w:szCs w:val="26"/>
          <w:lang w:val="vi-VN"/>
        </w:rPr>
        <w:t>Câu 5.</w:t>
      </w:r>
      <w:r w:rsidRPr="00C03169">
        <w:rPr>
          <w:b/>
          <w:bCs/>
          <w:color w:val="000000"/>
          <w:sz w:val="26"/>
          <w:szCs w:val="26"/>
          <w:lang w:val="vi-VN"/>
        </w:rPr>
        <w:t xml:space="preserve"> </w:t>
      </w:r>
      <w:r w:rsidRPr="00C03169">
        <w:rPr>
          <w:color w:val="000000"/>
          <w:sz w:val="26"/>
          <w:szCs w:val="26"/>
          <w:lang w:val="vi-VN"/>
        </w:rPr>
        <w:t xml:space="preserve">Cho đồ thị li độ theo thời gian của một vật dao động điều hoà như hình vẽ. </w:t>
      </w:r>
      <w:r w:rsidRPr="00C03169">
        <w:rPr>
          <w:color w:val="000000"/>
          <w:sz w:val="26"/>
          <w:szCs w:val="26"/>
        </w:rPr>
        <w:t>Phát biểu</w:t>
      </w:r>
      <w:r w:rsidRPr="00C03169">
        <w:rPr>
          <w:color w:val="000000"/>
          <w:sz w:val="26"/>
          <w:szCs w:val="26"/>
          <w:lang w:val="vi-VN"/>
        </w:rPr>
        <w:t xml:space="preserve"> nào </w:t>
      </w:r>
      <w:r w:rsidRPr="00C03169">
        <w:rPr>
          <w:color w:val="000000"/>
          <w:sz w:val="26"/>
          <w:szCs w:val="26"/>
        </w:rPr>
        <w:t xml:space="preserve">sau </w:t>
      </w:r>
      <w:r w:rsidRPr="00C03169">
        <w:rPr>
          <w:color w:val="000000"/>
          <w:sz w:val="26"/>
          <w:szCs w:val="26"/>
          <w:lang w:val="vi-VN"/>
        </w:rPr>
        <w:t>đây là đúng?</w:t>
      </w:r>
      <w:r w:rsidR="004038D9">
        <w:rPr>
          <w:b/>
          <w:bCs/>
          <w:noProof/>
          <w:color w:val="000000"/>
          <w:sz w:val="26"/>
          <w:szCs w:val="26"/>
        </w:rPr>
      </w:r>
      <w:r w:rsidR="004038D9">
        <w:rPr>
          <w:b/>
          <w:bCs/>
          <w:noProof/>
          <w:color w:val="000000"/>
          <w:sz w:val="26"/>
          <w:szCs w:val="26"/>
        </w:rPr>
        <w:pict>
          <v:group id="_x0000_s1100" style="width:188.25pt;height:113.25pt;mso-position-horizontal-relative:char;mso-position-vertical-relative:line" coordsize="23907,16192">
            <v:shape id="_x0000_s1101" type="#_x0000_t75" alt="Cho đồ thị li độ – thời gian của một vật dao động điều hoà như Hình 1.3. Thông tin nào dưới đây là đúng?" style="position:absolute;width:23907;height:15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">
              <v:imagedata r:id="rId849" o:title="Cho đồ thị li độ – thời gian của một vật dao động điều hoà như Hình 1"/>
              <v:path arrowok="t"/>
            </v:shape>
            <v:shape id="Text Box 4" o:spid="_x0000_s1102" type="#_x0000_t202" style="position:absolute;left:9048;top:14382;width:5620;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stroked="f" strokeweight=".5pt">
              <v:textbox style="mso-next-textbox:#Text Box 4">
                <w:txbxContent>
                  <w:p w:rsidR="00000000" w:rsidRDefault="004038D9"/>
                </w:txbxContent>
              </v:textbox>
            </v:shape>
            <w10:anchorlock/>
          </v:group>
        </w:pict>
      </w:r>
    </w:p>
    <w:p w:rsidR="00FE2564" w:rsidRPr="00C03169" w:rsidRDefault="00FE2564" w:rsidP="00691131">
      <w:pPr>
        <w:pStyle w:val="NormalWeb"/>
        <w:shd w:val="clear" w:color="auto" w:fill="FFFFFF"/>
        <w:tabs>
          <w:tab w:val="left" w:pos="284"/>
          <w:tab w:val="left" w:pos="2552"/>
          <w:tab w:val="left" w:pos="4820"/>
          <w:tab w:val="left" w:pos="7088"/>
        </w:tabs>
        <w:spacing w:line="276" w:lineRule="auto"/>
        <w:rPr>
          <w:b/>
          <w:color w:val="000000"/>
          <w:sz w:val="26"/>
          <w:szCs w:val="26"/>
          <w:lang w:val="vi-VN"/>
        </w:rPr>
      </w:pPr>
      <w:r w:rsidRPr="00FC1DC2">
        <w:rPr>
          <w:b/>
          <w:color w:val="0070C0"/>
          <w:sz w:val="26"/>
          <w:szCs w:val="26"/>
          <w:lang w:val="vi-VN"/>
        </w:rPr>
        <w:t xml:space="preserve">A. </w:t>
      </w:r>
      <w:r w:rsidRPr="00C03169">
        <w:rPr>
          <w:color w:val="000000"/>
          <w:sz w:val="26"/>
          <w:szCs w:val="26"/>
          <w:lang w:val="vi-VN"/>
        </w:rPr>
        <w:t>Biên độ của dao động là 10 cm. </w:t>
      </w:r>
      <w:r w:rsidRPr="00C03169">
        <w:rPr>
          <w:color w:val="000000"/>
          <w:sz w:val="26"/>
          <w:szCs w:val="26"/>
        </w:rPr>
        <w:t xml:space="preserve">          </w:t>
      </w:r>
      <w:r w:rsidRPr="00C03169">
        <w:rPr>
          <w:b/>
          <w:color w:val="000000"/>
          <w:sz w:val="26"/>
          <w:szCs w:val="26"/>
        </w:rPr>
        <w:tab/>
      </w:r>
      <w:r w:rsidRPr="00FC1DC2">
        <w:rPr>
          <w:b/>
          <w:color w:val="0070C0"/>
          <w:sz w:val="26"/>
          <w:szCs w:val="26"/>
          <w:lang w:val="vi-VN"/>
        </w:rPr>
        <w:t xml:space="preserve">B. </w:t>
      </w:r>
      <w:r w:rsidRPr="00C03169">
        <w:rPr>
          <w:color w:val="000000"/>
          <w:sz w:val="26"/>
          <w:szCs w:val="26"/>
          <w:lang w:val="vi-VN"/>
        </w:rPr>
        <w:t>Tần số của dao động là 10 Hz. </w:t>
      </w:r>
    </w:p>
    <w:p w:rsidR="00FE2564" w:rsidRPr="00C03169" w:rsidRDefault="00FE2564" w:rsidP="00691131">
      <w:pPr>
        <w:pStyle w:val="NormalWeb"/>
        <w:shd w:val="clear" w:color="auto" w:fill="FFFFFF"/>
        <w:tabs>
          <w:tab w:val="left" w:pos="284"/>
          <w:tab w:val="left" w:pos="2552"/>
          <w:tab w:val="left" w:pos="4820"/>
          <w:tab w:val="left" w:pos="7088"/>
        </w:tabs>
        <w:spacing w:line="276" w:lineRule="auto"/>
        <w:rPr>
          <w:color w:val="000000"/>
          <w:sz w:val="26"/>
          <w:szCs w:val="26"/>
          <w:lang w:val="vi-VN"/>
        </w:rPr>
      </w:pPr>
      <w:r w:rsidRPr="00FC1DC2">
        <w:rPr>
          <w:b/>
          <w:color w:val="0070C0"/>
          <w:sz w:val="26"/>
          <w:szCs w:val="26"/>
          <w:lang w:val="vi-VN"/>
        </w:rPr>
        <w:t>C.</w:t>
      </w:r>
      <w:r w:rsidRPr="00FC1DC2">
        <w:rPr>
          <w:b/>
          <w:color w:val="0070C0"/>
          <w:sz w:val="26"/>
          <w:szCs w:val="26"/>
        </w:rPr>
        <w:t xml:space="preserve"> </w:t>
      </w:r>
      <w:r w:rsidRPr="00C03169">
        <w:rPr>
          <w:color w:val="000000"/>
          <w:sz w:val="26"/>
          <w:szCs w:val="26"/>
          <w:lang w:val="vi-VN"/>
        </w:rPr>
        <w:t>Chu kì của dao động là 10 s.</w:t>
      </w:r>
      <w:r w:rsidRPr="00C03169">
        <w:rPr>
          <w:color w:val="000000"/>
          <w:sz w:val="26"/>
          <w:szCs w:val="26"/>
        </w:rPr>
        <w:t xml:space="preserve">                  </w:t>
      </w:r>
      <w:r w:rsidRPr="00C03169">
        <w:rPr>
          <w:color w:val="000000"/>
          <w:sz w:val="26"/>
          <w:szCs w:val="26"/>
        </w:rPr>
        <w:tab/>
      </w:r>
      <w:r w:rsidRPr="00FC1DC2">
        <w:rPr>
          <w:b/>
          <w:color w:val="0070C0"/>
          <w:sz w:val="26"/>
          <w:szCs w:val="26"/>
          <w:lang w:val="vi-VN"/>
        </w:rPr>
        <w:t xml:space="preserve">D. </w:t>
      </w:r>
      <w:r w:rsidRPr="00C03169">
        <w:rPr>
          <w:color w:val="000000"/>
          <w:sz w:val="26"/>
          <w:szCs w:val="26"/>
          <w:lang w:val="vi-VN"/>
        </w:rPr>
        <w:t>Tần số góc của dao động là 0,1 rad/s.</w:t>
      </w:r>
    </w:p>
    <w:p w:rsidR="00FE2564" w:rsidRPr="00C03169" w:rsidRDefault="00FE2564" w:rsidP="00691131">
      <w:pPr>
        <w:pStyle w:val="ListParagraph"/>
        <w:tabs>
          <w:tab w:val="left" w:pos="284"/>
          <w:tab w:val="left" w:pos="2552"/>
          <w:tab w:val="left" w:pos="4820"/>
          <w:tab w:val="left" w:pos="7088"/>
        </w:tabs>
        <w:spacing w:line="276" w:lineRule="auto"/>
        <w:ind w:left="0"/>
        <w:jc w:val="both"/>
        <w:rPr>
          <w:b/>
          <w:color w:val="000000"/>
          <w:sz w:val="26"/>
          <w:szCs w:val="26"/>
          <w:lang w:val="vi-VN"/>
        </w:rPr>
      </w:pPr>
      <w:r w:rsidRPr="00FC1DC2">
        <w:rPr>
          <w:b/>
          <w:bCs/>
          <w:color w:val="C00000"/>
          <w:sz w:val="26"/>
          <w:szCs w:val="26"/>
          <w:lang w:val="vi-VN"/>
        </w:rPr>
        <w:t>Câu 6.</w:t>
      </w:r>
      <w:r w:rsidRPr="00C03169">
        <w:rPr>
          <w:color w:val="000000"/>
          <w:sz w:val="26"/>
          <w:szCs w:val="26"/>
          <w:lang w:val="vi-VN"/>
        </w:rPr>
        <w:t xml:space="preserve"> Trong dao động điều hòa</w:t>
      </w:r>
      <w:r w:rsidRPr="00C03169">
        <w:rPr>
          <w:color w:val="000000"/>
          <w:sz w:val="26"/>
          <w:szCs w:val="26"/>
        </w:rPr>
        <w:t>,</w:t>
      </w:r>
      <w:r w:rsidRPr="00C03169">
        <w:rPr>
          <w:color w:val="000000"/>
          <w:sz w:val="26"/>
          <w:szCs w:val="26"/>
          <w:lang w:val="vi-VN"/>
        </w:rPr>
        <w:t xml:space="preserve"> nhóm đại lượng nào sau đây </w:t>
      </w:r>
      <w:r w:rsidRPr="00C03169">
        <w:rPr>
          <w:b/>
          <w:bCs/>
          <w:color w:val="000000"/>
          <w:sz w:val="26"/>
          <w:szCs w:val="26"/>
          <w:lang w:val="vi-VN"/>
        </w:rPr>
        <w:t>không thay đổi</w:t>
      </w:r>
      <w:r w:rsidRPr="00C03169">
        <w:rPr>
          <w:color w:val="000000"/>
          <w:sz w:val="26"/>
          <w:szCs w:val="26"/>
          <w:lang w:val="vi-VN"/>
        </w:rPr>
        <w:t xml:space="preserve"> theo thời gian?</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Li độ và thời gian.</w:t>
      </w:r>
      <w:r w:rsidRPr="00C03169">
        <w:rPr>
          <w:rFonts w:ascii="Times New Roman" w:hAnsi="Times New Roman"/>
          <w:b/>
          <w:color w:val="000000"/>
          <w:szCs w:val="26"/>
        </w:rPr>
        <w:tab/>
        <w:t xml:space="preserve">                               </w:t>
      </w:r>
      <w:r w:rsidRPr="00C03169">
        <w:rPr>
          <w:rFonts w:ascii="Times New Roman" w:hAnsi="Times New Roman"/>
          <w:b/>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Biên độ và tần số góc.</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Li độ và pha ban đầu.</w:t>
      </w:r>
      <w:r w:rsidRPr="00C03169">
        <w:rPr>
          <w:rFonts w:ascii="Times New Roman" w:hAnsi="Times New Roman"/>
          <w:b/>
          <w:color w:val="000000"/>
          <w:szCs w:val="26"/>
        </w:rPr>
        <w:t xml:space="preserve">                           </w:t>
      </w:r>
      <w:r w:rsidRPr="00C03169">
        <w:rPr>
          <w:rFonts w:ascii="Times New Roman" w:hAnsi="Times New Roman"/>
          <w:b/>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Tần số và pha dao động.</w:t>
      </w:r>
    </w:p>
    <w:p w:rsidR="00FE2564" w:rsidRPr="00C03169" w:rsidRDefault="00FE2564" w:rsidP="00691131">
      <w:pPr>
        <w:pStyle w:val="bodytext00"/>
        <w:tabs>
          <w:tab w:val="left" w:pos="284"/>
          <w:tab w:val="left" w:pos="2552"/>
          <w:tab w:val="left" w:pos="4820"/>
          <w:tab w:val="left" w:pos="7088"/>
        </w:tabs>
        <w:spacing w:before="0" w:beforeAutospacing="0" w:after="0" w:afterAutospacing="0" w:line="276" w:lineRule="auto"/>
        <w:jc w:val="both"/>
        <w:rPr>
          <w:b/>
          <w:color w:val="000000"/>
          <w:sz w:val="26"/>
          <w:szCs w:val="26"/>
        </w:rPr>
      </w:pPr>
      <w:r w:rsidRPr="00FC1DC2">
        <w:rPr>
          <w:b/>
          <w:bCs/>
          <w:color w:val="C00000"/>
          <w:sz w:val="26"/>
          <w:szCs w:val="26"/>
        </w:rPr>
        <w:t>Câu</w:t>
      </w:r>
      <w:r w:rsidRPr="00FC1DC2">
        <w:rPr>
          <w:b/>
          <w:bCs/>
          <w:color w:val="C00000"/>
          <w:sz w:val="26"/>
          <w:szCs w:val="26"/>
          <w:lang w:val="vi-VN"/>
        </w:rPr>
        <w:t xml:space="preserve"> 7.</w:t>
      </w:r>
      <w:r w:rsidRPr="00C03169">
        <w:rPr>
          <w:b/>
          <w:bCs/>
          <w:color w:val="000000"/>
          <w:sz w:val="26"/>
          <w:szCs w:val="26"/>
          <w:lang w:val="vi-VN"/>
        </w:rPr>
        <w:t xml:space="preserve"> </w:t>
      </w:r>
      <w:r w:rsidRPr="00C03169">
        <w:rPr>
          <w:color w:val="000000"/>
          <w:sz w:val="26"/>
          <w:szCs w:val="26"/>
          <w:lang w:val="vi-VN"/>
        </w:rPr>
        <w:t xml:space="preserve">Một chất điểm dao động điều hoà trong 10 dao động toàn phần chất điểm đi được quãng đường dài 120 cm. </w:t>
      </w:r>
      <w:r w:rsidRPr="00C03169">
        <w:rPr>
          <w:color w:val="000000"/>
          <w:sz w:val="26"/>
          <w:szCs w:val="26"/>
        </w:rPr>
        <w:t>Quỹ đạo dao động của chất điểm có chiều dài là</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color w:val="000000"/>
          <w:szCs w:val="26"/>
        </w:rPr>
      </w:pPr>
      <w:r w:rsidRPr="00FC1DC2">
        <w:rPr>
          <w:rFonts w:ascii="Times New Roman" w:hAnsi="Times New Roman"/>
          <w:b/>
          <w:color w:val="0070C0"/>
          <w:szCs w:val="26"/>
        </w:rPr>
        <w:t xml:space="preserve">A. </w:t>
      </w:r>
      <w:r w:rsidRPr="00C03169">
        <w:rPr>
          <w:rFonts w:ascii="Times New Roman" w:hAnsi="Times New Roman"/>
          <w:bCs/>
          <w:color w:val="000000"/>
          <w:szCs w:val="26"/>
        </w:rPr>
        <w:t>6 cm.</w:t>
      </w:r>
      <w:r w:rsidRPr="00C03169">
        <w:rPr>
          <w:rFonts w:ascii="Times New Roman" w:hAnsi="Times New Roman"/>
          <w:b/>
          <w:color w:val="000000"/>
          <w:szCs w:val="26"/>
        </w:rPr>
        <w:tab/>
      </w:r>
      <w:r w:rsidRPr="00FC1DC2">
        <w:rPr>
          <w:rFonts w:ascii="Times New Roman" w:hAnsi="Times New Roman"/>
          <w:b/>
          <w:color w:val="0070C0"/>
          <w:szCs w:val="26"/>
        </w:rPr>
        <w:t xml:space="preserve">B. </w:t>
      </w:r>
      <w:r w:rsidRPr="00C03169">
        <w:rPr>
          <w:rFonts w:ascii="Times New Roman" w:hAnsi="Times New Roman"/>
          <w:bCs/>
          <w:color w:val="000000"/>
          <w:szCs w:val="26"/>
        </w:rPr>
        <w:t>12 cm.</w:t>
      </w:r>
      <w:r w:rsidRPr="00C03169">
        <w:rPr>
          <w:rFonts w:ascii="Times New Roman" w:hAnsi="Times New Roman"/>
          <w:b/>
          <w:color w:val="000000"/>
          <w:szCs w:val="26"/>
        </w:rPr>
        <w:tab/>
      </w:r>
      <w:r w:rsidRPr="00FC1DC2">
        <w:rPr>
          <w:rFonts w:ascii="Times New Roman" w:hAnsi="Times New Roman"/>
          <w:b/>
          <w:color w:val="0070C0"/>
          <w:szCs w:val="26"/>
        </w:rPr>
        <w:t xml:space="preserve">C. </w:t>
      </w:r>
      <w:r w:rsidRPr="00C03169">
        <w:rPr>
          <w:rFonts w:ascii="Times New Roman" w:hAnsi="Times New Roman"/>
          <w:bCs/>
          <w:color w:val="000000"/>
          <w:szCs w:val="26"/>
        </w:rPr>
        <w:t>3 cm.</w:t>
      </w:r>
      <w:r w:rsidRPr="00C03169">
        <w:rPr>
          <w:rFonts w:ascii="Times New Roman" w:hAnsi="Times New Roman"/>
          <w:b/>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9 cm.</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Style w:val="Heading1Char"/>
          <w:rFonts w:ascii="Times New Roman" w:eastAsia="Calibri" w:hAnsi="Times New Roman"/>
          <w:color w:val="C00000"/>
          <w:szCs w:val="26"/>
        </w:rPr>
        <w:t>Câu 8</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 xml:space="preserve">Công thức nào sau đây biểu diễn sự liên hệ giữa tần số góc </w:t>
      </w:r>
      <w:r w:rsidRPr="00C03169">
        <w:rPr>
          <w:rFonts w:ascii="Times New Roman" w:hAnsi="Times New Roman"/>
          <w:color w:val="000000"/>
          <w:szCs w:val="26"/>
        </w:rPr>
        <w:sym w:font="Symbol" w:char="F077"/>
      </w:r>
      <w:r w:rsidRPr="00C03169">
        <w:rPr>
          <w:rFonts w:ascii="Times New Roman" w:hAnsi="Times New Roman"/>
          <w:color w:val="000000"/>
          <w:szCs w:val="26"/>
        </w:rPr>
        <w:t xml:space="preserve">, tần số f và chu kì T của một dao động điều hòa. </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Fonts w:ascii="Times New Roman" w:hAnsi="Times New Roman"/>
          <w:b/>
          <w:color w:val="0070C0"/>
          <w:szCs w:val="26"/>
          <w:lang w:val="fr-FR"/>
        </w:rPr>
        <w:t xml:space="preserve">A.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 xml:space="preserve"> = 2</w:t>
      </w:r>
      <w:r w:rsidRPr="00C03169">
        <w:rPr>
          <w:rFonts w:ascii="Times New Roman" w:hAnsi="Times New Roman"/>
          <w:color w:val="000000"/>
          <w:szCs w:val="26"/>
        </w:rPr>
        <w:sym w:font="Symbol" w:char="F070"/>
      </w:r>
      <w:r w:rsidRPr="00C03169">
        <w:rPr>
          <w:rFonts w:ascii="Times New Roman" w:hAnsi="Times New Roman"/>
          <w:color w:val="000000"/>
          <w:szCs w:val="26"/>
          <w:lang w:val="fr-FR"/>
        </w:rPr>
        <w:t>f =2π</w:t>
      </w:r>
      <w:r w:rsidRPr="00C03169">
        <w:rPr>
          <w:rFonts w:ascii="Times New Roman" w:hAnsi="Times New Roman"/>
          <w:color w:val="000000"/>
          <w:position w:val="-24"/>
          <w:szCs w:val="26"/>
        </w:rPr>
        <w:object w:dxaOrig="260" w:dyaOrig="620">
          <v:shape id="_x0000_i1628" type="#_x0000_t75" alt="n3 fb Nguyen Minh Nhut" style="width:12.75pt;height:30.75pt" o:ole="">
            <v:imagedata r:id="rId850" o:title=""/>
          </v:shape>
          <o:OLEObject Type="Embed" ProgID="Equation.DSMT4" ShapeID="_x0000_i1628" DrawAspect="Content" ObjectID="_1823185201" r:id="rId851"/>
        </w:object>
      </w:r>
      <w:r w:rsidRPr="00C03169">
        <w:rPr>
          <w:rFonts w:ascii="Times New Roman" w:hAnsi="Times New Roman"/>
          <w:color w:val="000000"/>
          <w:szCs w:val="26"/>
        </w:rPr>
        <w:tab/>
      </w:r>
      <w:r w:rsidRPr="00FC1DC2">
        <w:rPr>
          <w:rFonts w:ascii="Times New Roman" w:hAnsi="Times New Roman"/>
          <w:b/>
          <w:color w:val="0070C0"/>
          <w:szCs w:val="26"/>
          <w:lang w:val="fr-FR"/>
        </w:rPr>
        <w:t xml:space="preserve">B.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/2 =  f =</w:t>
      </w:r>
      <w:r w:rsidRPr="00C03169">
        <w:rPr>
          <w:rFonts w:ascii="Times New Roman" w:hAnsi="Times New Roman"/>
          <w:color w:val="000000"/>
          <w:position w:val="-24"/>
          <w:szCs w:val="26"/>
        </w:rPr>
        <w:object w:dxaOrig="290" w:dyaOrig="580">
          <v:shape id="_x0000_i1629" type="#_x0000_t75" alt="n3 fb Nguyen Minh Nhut" style="width:15pt;height:29.25pt" o:ole="">
            <v:imagedata r:id="rId852" o:title=""/>
          </v:shape>
          <o:OLEObject Type="Embed" ProgID="Equation.3" ShapeID="_x0000_i1629" DrawAspect="Content" ObjectID="_1823185202" r:id="rId853"/>
        </w:object>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C. </w:t>
      </w:r>
      <w:r w:rsidRPr="00C03169">
        <w:rPr>
          <w:rFonts w:ascii="Times New Roman" w:hAnsi="Times New Roman"/>
          <w:color w:val="000000"/>
          <w:szCs w:val="26"/>
          <w:lang w:val="fr-FR"/>
        </w:rPr>
        <w:t>T =</w:t>
      </w:r>
      <w:r w:rsidRPr="00C03169">
        <w:rPr>
          <w:rFonts w:ascii="Times New Roman" w:hAnsi="Times New Roman"/>
          <w:color w:val="000000"/>
          <w:position w:val="-28"/>
          <w:szCs w:val="26"/>
        </w:rPr>
        <w:object w:dxaOrig="290" w:dyaOrig="580">
          <v:shape id="_x0000_i1630" type="#_x0000_t75" alt="n3 fb Nguyen Minh Nhut" style="width:15pt;height:29.25pt" o:ole="">
            <v:imagedata r:id="rId854" o:title=""/>
          </v:shape>
          <o:OLEObject Type="Embed" ProgID="Equation.3" ShapeID="_x0000_i1630" DrawAspect="Content" ObjectID="_1823185203" r:id="rId855"/>
        </w:object>
      </w:r>
      <w:r w:rsidRPr="00C03169">
        <w:rPr>
          <w:rFonts w:ascii="Times New Roman" w:hAnsi="Times New Roman"/>
          <w:color w:val="000000"/>
          <w:szCs w:val="26"/>
          <w:lang w:val="fr-FR"/>
        </w:rPr>
        <w:t>=</w:t>
      </w:r>
      <w:r w:rsidRPr="00C03169">
        <w:rPr>
          <w:rFonts w:ascii="Times New Roman" w:hAnsi="Times New Roman"/>
          <w:color w:val="000000"/>
          <w:position w:val="-24"/>
          <w:szCs w:val="26"/>
        </w:rPr>
        <w:object w:dxaOrig="440" w:dyaOrig="580">
          <v:shape id="_x0000_i1631" type="#_x0000_t75" alt="n3 fb Nguyen Minh Nhut" style="width:21.75pt;height:29.25pt" o:ole="">
            <v:imagedata r:id="rId856" o:title=""/>
          </v:shape>
          <o:OLEObject Type="Embed" ProgID="Equation.3" ShapeID="_x0000_i1631" DrawAspect="Content" ObjectID="_1823185204" r:id="rId857"/>
        </w:object>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D.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 xml:space="preserve"> = 2</w:t>
      </w:r>
      <w:r w:rsidRPr="00C03169">
        <w:rPr>
          <w:rFonts w:ascii="Times New Roman" w:hAnsi="Times New Roman"/>
          <w:color w:val="000000"/>
          <w:szCs w:val="26"/>
        </w:rPr>
        <w:sym w:font="Symbol" w:char="F070"/>
      </w:r>
      <w:r w:rsidRPr="00C03169">
        <w:rPr>
          <w:rFonts w:ascii="Times New Roman" w:hAnsi="Times New Roman"/>
          <w:color w:val="000000"/>
          <w:szCs w:val="26"/>
          <w:lang w:val="fr-FR"/>
        </w:rPr>
        <w:t xml:space="preserve">T = </w:t>
      </w:r>
      <w:r w:rsidRPr="00C03169">
        <w:rPr>
          <w:rFonts w:ascii="Times New Roman" w:hAnsi="Times New Roman"/>
          <w:color w:val="000000"/>
          <w:position w:val="-28"/>
          <w:szCs w:val="26"/>
        </w:rPr>
        <w:object w:dxaOrig="440" w:dyaOrig="580">
          <v:shape id="_x0000_i1632" type="#_x0000_t75" alt="n3 fb Nguyen Minh Nhut" style="width:21.75pt;height:29.25pt" o:ole="">
            <v:imagedata r:id="rId858" o:title=""/>
          </v:shape>
          <o:OLEObject Type="Embed" ProgID="Equation.3" ShapeID="_x0000_i1632" DrawAspect="Content" ObjectID="_1823185205" r:id="rId859"/>
        </w:objec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Style w:val="Heading1Char"/>
          <w:rFonts w:ascii="Times New Roman" w:eastAsia="Calibri" w:hAnsi="Times New Roman"/>
          <w:color w:val="C00000"/>
          <w:szCs w:val="26"/>
        </w:rPr>
        <w:t>Câu 9</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Đơn vị của tần số dao động trong hệ SI là</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C03169">
        <w:rPr>
          <w:rFonts w:ascii="Times New Roman" w:hAnsi="Times New Roman"/>
          <w:color w:val="000000"/>
          <w:szCs w:val="26"/>
        </w:rPr>
        <w:t>Hz.</w:t>
      </w:r>
      <w:r w:rsidRPr="00C03169">
        <w:rPr>
          <w:rFonts w:ascii="Times New Roman" w:hAnsi="Times New Roman"/>
          <w:color w:val="000000"/>
          <w:szCs w:val="26"/>
        </w:rPr>
        <w:tab/>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C03169">
        <w:rPr>
          <w:rFonts w:ascii="Times New Roman" w:hAnsi="Times New Roman"/>
          <w:color w:val="000000"/>
          <w:szCs w:val="26"/>
        </w:rPr>
        <w:t>s</w:t>
      </w:r>
      <w:r w:rsidRPr="00C03169">
        <w:rPr>
          <w:rFonts w:ascii="Times New Roman" w:hAnsi="Times New Roman"/>
          <w:color w:val="000000"/>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C03169">
        <w:rPr>
          <w:rFonts w:ascii="Times New Roman" w:hAnsi="Times New Roman"/>
          <w:color w:val="000000"/>
          <w:szCs w:val="26"/>
        </w:rPr>
        <w:t>cm</w:t>
      </w:r>
      <w:r w:rsidRPr="00C03169">
        <w:rPr>
          <w:rFonts w:ascii="Times New Roman" w:hAnsi="Times New Roman"/>
          <w:color w:val="000000"/>
          <w:szCs w:val="26"/>
        </w:rPr>
        <w:tab/>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C03169">
        <w:rPr>
          <w:rFonts w:ascii="Times New Roman" w:hAnsi="Times New Roman"/>
          <w:color w:val="000000"/>
          <w:szCs w:val="26"/>
        </w:rPr>
        <w:t>m</w:t>
      </w:r>
    </w:p>
    <w:p w:rsidR="00FE2564" w:rsidRPr="00C03169" w:rsidRDefault="00FE2564" w:rsidP="00691131">
      <w:pPr>
        <w:widowControl w:val="0"/>
        <w:tabs>
          <w:tab w:val="left" w:pos="284"/>
          <w:tab w:val="left" w:pos="2552"/>
          <w:tab w:val="left" w:pos="4820"/>
          <w:tab w:val="left" w:pos="7088"/>
        </w:tabs>
        <w:autoSpaceDE w:val="0"/>
        <w:autoSpaceDN w:val="0"/>
        <w:adjustRightInd w:val="0"/>
        <w:jc w:val="both"/>
        <w:rPr>
          <w:rFonts w:ascii="Times New Roman" w:eastAsia="Batang" w:hAnsi="Times New Roman"/>
          <w:color w:val="000000"/>
          <w:szCs w:val="26"/>
        </w:rPr>
      </w:pPr>
      <w:r w:rsidRPr="00FC1DC2">
        <w:rPr>
          <w:rStyle w:val="Heading1Char"/>
          <w:rFonts w:ascii="Times New Roman" w:eastAsia="Calibri" w:hAnsi="Times New Roman"/>
          <w:color w:val="C00000"/>
          <w:szCs w:val="26"/>
        </w:rPr>
        <w:t>Câu 10</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eastAsia="Batang" w:hAnsi="Times New Roman"/>
          <w:color w:val="000000"/>
          <w:szCs w:val="26"/>
          <w:lang w:val="vi-VN"/>
        </w:rPr>
        <w:t>Đồ thị nào sau đây cho biết mối liên hệ đúng giữa gia tốc a và li độ x trong d</w:t>
      </w:r>
      <w:r w:rsidRPr="00C03169">
        <w:rPr>
          <w:rFonts w:ascii="Times New Roman" w:eastAsia="Batang" w:hAnsi="Times New Roman"/>
          <w:color w:val="000000"/>
          <w:szCs w:val="26"/>
        </w:rPr>
        <w:t xml:space="preserve">ao </w:t>
      </w:r>
      <w:r w:rsidRPr="00C03169">
        <w:rPr>
          <w:rFonts w:ascii="Times New Roman" w:hAnsi="Times New Roman"/>
          <w:color w:val="000000"/>
          <w:szCs w:val="26"/>
        </w:rPr>
        <w:t xml:space="preserve">động điều hòa </w:t>
      </w:r>
      <w:r w:rsidRPr="00C03169">
        <w:rPr>
          <w:rFonts w:ascii="Times New Roman" w:eastAsia="Batang" w:hAnsi="Times New Roman"/>
          <w:color w:val="000000"/>
          <w:szCs w:val="26"/>
          <w:lang w:val="vi-VN"/>
        </w:rPr>
        <w:t>của một chất điểm?</w:t>
      </w:r>
    </w:p>
    <w:p w:rsidR="00FE2564" w:rsidRPr="00C03169" w:rsidRDefault="006552AD" w:rsidP="00691131">
      <w:pPr>
        <w:widowControl w:val="0"/>
        <w:tabs>
          <w:tab w:val="left" w:pos="284"/>
          <w:tab w:val="left" w:pos="2552"/>
          <w:tab w:val="left" w:pos="4820"/>
          <w:tab w:val="left" w:pos="7088"/>
        </w:tabs>
        <w:autoSpaceDE w:val="0"/>
        <w:autoSpaceDN w:val="0"/>
        <w:adjustRightInd w:val="0"/>
        <w:jc w:val="both"/>
        <w:rPr>
          <w:rFonts w:ascii="Times New Roman" w:eastAsia="Batang" w:hAnsi="Times New Roman"/>
          <w:color w:val="000000"/>
          <w:szCs w:val="26"/>
        </w:rPr>
      </w:pPr>
      <w:r>
        <w:rPr>
          <w:rFonts w:ascii="Times New Roman" w:hAnsi="Times New Roman"/>
          <w:noProof/>
          <w:color w:val="000000"/>
          <w:szCs w:val="26"/>
        </w:rPr>
        <w:lastRenderedPageBreak/>
        <w:pict>
          <v:shape id="_x0000_i1633" type="#_x0000_t75" alt="Description: Description: n3 fb Nguyen Minh Nhut" style="width:215.25pt;height:77.25pt;visibility:visible">
            <v:imagedata r:id="rId860" o:title=" n3 fb Nguyen Minh Nhut"/>
          </v:shape>
        </w:pict>
      </w:r>
      <w:r w:rsidR="00FE2564" w:rsidRPr="00C03169">
        <w:rPr>
          <w:rFonts w:ascii="Times New Roman" w:eastAsia="Batang" w:hAnsi="Times New Roman"/>
          <w:b/>
          <w:noProof/>
          <w:color w:val="000000"/>
          <w:szCs w:val="26"/>
        </w:rPr>
        <w:t xml:space="preserve">    </w:t>
      </w:r>
      <w:r>
        <w:rPr>
          <w:rFonts w:ascii="Times New Roman" w:eastAsia="Batang" w:hAnsi="Times New Roman"/>
          <w:b/>
          <w:noProof/>
          <w:color w:val="000000"/>
          <w:szCs w:val="26"/>
        </w:rPr>
        <w:pict>
          <v:shape id="_x0000_i1634" type="#_x0000_t75" alt="Description: Description: n3 fb Nguyen Minh Nhut" style="width:222pt;height:76.5pt;visibility:visible">
            <v:imagedata r:id="rId861" o:title=" n3 fb Nguyen Minh Nhut"/>
          </v:shape>
        </w:pict>
      </w:r>
    </w:p>
    <w:p w:rsidR="00FE2564" w:rsidRPr="00C03169" w:rsidRDefault="00FE2564" w:rsidP="00691131">
      <w:pPr>
        <w:widowControl w:val="0"/>
        <w:tabs>
          <w:tab w:val="left" w:pos="284"/>
          <w:tab w:val="left" w:pos="2552"/>
          <w:tab w:val="left" w:pos="4820"/>
          <w:tab w:val="left" w:pos="7088"/>
        </w:tabs>
        <w:jc w:val="both"/>
        <w:rPr>
          <w:rFonts w:ascii="Times New Roman" w:eastAsia="Batang" w:hAnsi="Times New Roman"/>
          <w:color w:val="000000"/>
          <w:szCs w:val="26"/>
        </w:rPr>
      </w:pPr>
      <w:r w:rsidRPr="00FC1DC2">
        <w:rPr>
          <w:rFonts w:ascii="Times New Roman" w:eastAsia="Batang" w:hAnsi="Times New Roman"/>
          <w:b/>
          <w:color w:val="0070C0"/>
          <w:szCs w:val="26"/>
        </w:rPr>
        <w:t xml:space="preserve">A. </w:t>
      </w:r>
      <w:r w:rsidRPr="00C03169">
        <w:rPr>
          <w:rFonts w:ascii="Times New Roman" w:eastAsia="Batang" w:hAnsi="Times New Roman"/>
          <w:color w:val="000000"/>
          <w:szCs w:val="26"/>
        </w:rPr>
        <w:t>Hình I</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B. </w:t>
      </w:r>
      <w:r w:rsidRPr="00C03169">
        <w:rPr>
          <w:rFonts w:ascii="Times New Roman" w:eastAsia="Batang" w:hAnsi="Times New Roman"/>
          <w:color w:val="000000"/>
          <w:szCs w:val="26"/>
        </w:rPr>
        <w:t>Hình III</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C. </w:t>
      </w:r>
      <w:r w:rsidRPr="00C03169">
        <w:rPr>
          <w:rFonts w:ascii="Times New Roman" w:eastAsia="Batang" w:hAnsi="Times New Roman"/>
          <w:color w:val="000000"/>
          <w:szCs w:val="26"/>
        </w:rPr>
        <w:t>Hình IV</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D. </w:t>
      </w:r>
      <w:r w:rsidRPr="00C03169">
        <w:rPr>
          <w:rFonts w:ascii="Times New Roman" w:eastAsia="Batang" w:hAnsi="Times New Roman"/>
          <w:color w:val="000000"/>
          <w:szCs w:val="26"/>
        </w:rPr>
        <w:t>Hình II.</w:t>
      </w:r>
    </w:p>
    <w:p w:rsidR="00FE2564" w:rsidRPr="00C03169" w:rsidRDefault="00FE2564" w:rsidP="00691131">
      <w:pPr>
        <w:tabs>
          <w:tab w:val="left" w:pos="284"/>
          <w:tab w:val="left" w:pos="2552"/>
          <w:tab w:val="left" w:pos="4820"/>
          <w:tab w:val="left" w:pos="7088"/>
        </w:tabs>
        <w:jc w:val="both"/>
        <w:rPr>
          <w:rFonts w:ascii="Times New Roman" w:hAnsi="Times New Roman"/>
          <w:bCs/>
          <w:iCs/>
          <w:color w:val="000000"/>
          <w:szCs w:val="26"/>
        </w:rPr>
      </w:pPr>
      <w:r w:rsidRPr="00FC1DC2">
        <w:rPr>
          <w:rStyle w:val="Heading1Char"/>
          <w:rFonts w:ascii="Times New Roman" w:eastAsia="Calibri" w:hAnsi="Times New Roman"/>
          <w:color w:val="C00000"/>
          <w:szCs w:val="26"/>
        </w:rPr>
        <w:t>Câu 11:</w:t>
      </w:r>
      <w:r w:rsidRPr="00C03169">
        <w:rPr>
          <w:rStyle w:val="Heading1Char"/>
          <w:rFonts w:ascii="Times New Roman" w:eastAsia="Calibri" w:hAnsi="Times New Roman"/>
          <w:color w:val="000000"/>
          <w:szCs w:val="26"/>
        </w:rPr>
        <w:t xml:space="preserve"> </w:t>
      </w:r>
      <w:r w:rsidRPr="00C03169">
        <w:rPr>
          <w:rFonts w:ascii="Times New Roman" w:hAnsi="Times New Roman"/>
          <w:bCs/>
          <w:iCs/>
          <w:color w:val="000000"/>
          <w:szCs w:val="26"/>
        </w:rPr>
        <w:t>Một con lắc lò xo dao động điều hoà, cơ năng toàn phần có giá trị là W thì:</w:t>
      </w:r>
    </w:p>
    <w:p w:rsidR="00FE2564" w:rsidRPr="00C03169" w:rsidRDefault="00FE2564" w:rsidP="00691131">
      <w:pPr>
        <w:tabs>
          <w:tab w:val="left" w:pos="284"/>
          <w:tab w:val="left" w:pos="2552"/>
          <w:tab w:val="left" w:pos="4820"/>
          <w:tab w:val="left" w:pos="7088"/>
        </w:tabs>
        <w:jc w:val="both"/>
        <w:rPr>
          <w:rFonts w:ascii="Times New Roman" w:hAnsi="Times New Roman"/>
          <w:bCs/>
          <w:iCs/>
          <w:color w:val="000000"/>
          <w:szCs w:val="26"/>
        </w:rPr>
      </w:pPr>
      <w:r w:rsidRPr="00FC1DC2">
        <w:rPr>
          <w:rFonts w:ascii="Times New Roman" w:hAnsi="Times New Roman"/>
          <w:b/>
          <w:bCs/>
          <w:iCs/>
          <w:caps/>
          <w:color w:val="0070C0"/>
          <w:szCs w:val="26"/>
        </w:rPr>
        <w:t>A.</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biên dao động: động năng bằng W.</w:t>
      </w:r>
    </w:p>
    <w:p w:rsidR="00FE2564" w:rsidRPr="00C03169" w:rsidRDefault="00FE2564" w:rsidP="00691131">
      <w:pPr>
        <w:tabs>
          <w:tab w:val="left" w:pos="284"/>
          <w:tab w:val="left" w:pos="2552"/>
          <w:tab w:val="left" w:pos="4820"/>
          <w:tab w:val="left" w:pos="7088"/>
        </w:tabs>
        <w:jc w:val="both"/>
        <w:rPr>
          <w:rFonts w:ascii="Times New Roman" w:hAnsi="Times New Roman"/>
          <w:bCs/>
          <w:iCs/>
          <w:color w:val="000000"/>
          <w:szCs w:val="26"/>
        </w:rPr>
      </w:pPr>
      <w:r w:rsidRPr="00FC1DC2">
        <w:rPr>
          <w:rFonts w:ascii="Times New Roman" w:hAnsi="Times New Roman"/>
          <w:b/>
          <w:bCs/>
          <w:iCs/>
          <w:caps/>
          <w:color w:val="0070C0"/>
          <w:szCs w:val="26"/>
        </w:rPr>
        <w:t>B.</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cân bằng: động năng bằng W.</w:t>
      </w:r>
    </w:p>
    <w:p w:rsidR="00FE2564" w:rsidRPr="00C03169" w:rsidRDefault="00FE2564" w:rsidP="00691131">
      <w:pPr>
        <w:tabs>
          <w:tab w:val="left" w:pos="284"/>
          <w:tab w:val="left" w:pos="2552"/>
          <w:tab w:val="left" w:pos="4820"/>
          <w:tab w:val="left" w:pos="7088"/>
        </w:tabs>
        <w:jc w:val="both"/>
        <w:rPr>
          <w:rFonts w:ascii="Times New Roman" w:hAnsi="Times New Roman"/>
          <w:b/>
          <w:bCs/>
          <w:iCs/>
          <w:color w:val="000000"/>
          <w:szCs w:val="26"/>
        </w:rPr>
      </w:pPr>
      <w:r w:rsidRPr="00FC1DC2">
        <w:rPr>
          <w:rFonts w:ascii="Times New Roman" w:hAnsi="Times New Roman"/>
          <w:b/>
          <w:bCs/>
          <w:iCs/>
          <w:caps/>
          <w:color w:val="0070C0"/>
          <w:szCs w:val="26"/>
        </w:rPr>
        <w:t>C.</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bất kì: thế năng lớn hơn W.</w:t>
      </w:r>
      <w:r w:rsidRPr="00C03169">
        <w:rPr>
          <w:rFonts w:ascii="Times New Roman" w:hAnsi="Times New Roman"/>
          <w:bCs/>
          <w:iCs/>
          <w:color w:val="000000"/>
          <w:szCs w:val="26"/>
        </w:rPr>
        <w:tab/>
      </w:r>
      <w:r w:rsidRPr="00C03169">
        <w:rPr>
          <w:rFonts w:ascii="Times New Roman" w:hAnsi="Times New Roman"/>
          <w:b/>
          <w:bCs/>
          <w:iCs/>
          <w:color w:val="000000"/>
          <w:szCs w:val="26"/>
        </w:rPr>
        <w:t xml:space="preserve">  </w:t>
      </w:r>
    </w:p>
    <w:p w:rsidR="00FE2564" w:rsidRPr="00C03169" w:rsidRDefault="00FE2564" w:rsidP="00691131">
      <w:pPr>
        <w:tabs>
          <w:tab w:val="left" w:pos="284"/>
          <w:tab w:val="left" w:pos="2552"/>
          <w:tab w:val="left" w:pos="4820"/>
          <w:tab w:val="left" w:pos="7088"/>
        </w:tabs>
        <w:jc w:val="both"/>
        <w:rPr>
          <w:rFonts w:ascii="Times New Roman" w:hAnsi="Times New Roman"/>
          <w:bCs/>
          <w:iCs/>
          <w:color w:val="000000"/>
          <w:szCs w:val="26"/>
        </w:rPr>
      </w:pPr>
      <w:r w:rsidRPr="00FC1DC2">
        <w:rPr>
          <w:rFonts w:ascii="Times New Roman" w:hAnsi="Times New Roman"/>
          <w:b/>
          <w:bCs/>
          <w:iCs/>
          <w:caps/>
          <w:color w:val="0070C0"/>
          <w:szCs w:val="26"/>
        </w:rPr>
        <w:t>D.</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bất kì: động năng lớn hơn W.</w:t>
      </w:r>
    </w:p>
    <w:p w:rsidR="00FE2564" w:rsidRPr="00C03169" w:rsidRDefault="00FE2564" w:rsidP="00691131">
      <w:pPr>
        <w:tabs>
          <w:tab w:val="left" w:pos="284"/>
          <w:tab w:val="left" w:pos="2552"/>
          <w:tab w:val="left" w:pos="4820"/>
          <w:tab w:val="left" w:pos="7088"/>
        </w:tabs>
        <w:jc w:val="both"/>
        <w:rPr>
          <w:rStyle w:val="Heading1Char"/>
          <w:rFonts w:ascii="Times New Roman" w:eastAsia="Calibri" w:hAnsi="Times New Roman"/>
          <w:b w:val="0"/>
          <w:color w:val="000000"/>
          <w:szCs w:val="26"/>
        </w:rPr>
      </w:pPr>
      <w:r w:rsidRPr="00FC1DC2">
        <w:rPr>
          <w:rStyle w:val="Heading1Char"/>
          <w:rFonts w:ascii="Times New Roman" w:eastAsia="Calibri" w:hAnsi="Times New Roman"/>
          <w:color w:val="C00000"/>
          <w:szCs w:val="26"/>
        </w:rPr>
        <w:t>Câu 12:</w:t>
      </w:r>
      <w:r w:rsidRPr="00C03169">
        <w:rPr>
          <w:rStyle w:val="Heading1Char"/>
          <w:rFonts w:ascii="Times New Roman" w:eastAsia="Calibri" w:hAnsi="Times New Roman"/>
          <w:color w:val="000000"/>
          <w:szCs w:val="26"/>
        </w:rPr>
        <w:t xml:space="preserve"> Đồ thị của vận tốc theo li độ của một vật dao động điều hòa là</w:t>
      </w:r>
    </w:p>
    <w:p w:rsidR="00FE2564" w:rsidRPr="00C03169" w:rsidRDefault="00FE2564" w:rsidP="00691131">
      <w:pPr>
        <w:tabs>
          <w:tab w:val="left" w:pos="284"/>
          <w:tab w:val="left" w:pos="2552"/>
          <w:tab w:val="left" w:pos="4820"/>
          <w:tab w:val="left" w:pos="7088"/>
        </w:tabs>
        <w:jc w:val="both"/>
        <w:rPr>
          <w:rFonts w:ascii="Times New Roman" w:hAnsi="Times New Roman"/>
          <w:b/>
          <w:color w:val="000000"/>
          <w:szCs w:val="26"/>
        </w:rPr>
      </w:pPr>
      <w:r w:rsidRPr="00FC1DC2">
        <w:rPr>
          <w:rStyle w:val="Heading1Char"/>
          <w:rFonts w:ascii="Times New Roman" w:eastAsia="Calibri" w:hAnsi="Times New Roman"/>
          <w:color w:val="0070C0"/>
          <w:szCs w:val="26"/>
        </w:rPr>
        <w:t xml:space="preserve">A. </w:t>
      </w:r>
      <w:r w:rsidRPr="00C03169">
        <w:rPr>
          <w:rStyle w:val="Heading1Char"/>
          <w:rFonts w:ascii="Times New Roman" w:eastAsia="Calibri" w:hAnsi="Times New Roman"/>
          <w:color w:val="000000"/>
          <w:szCs w:val="26"/>
        </w:rPr>
        <w:t>đường elip</w:t>
      </w:r>
      <w:r w:rsidRPr="00C03169">
        <w:rPr>
          <w:rFonts w:ascii="Times New Roman" w:hAnsi="Times New Roman"/>
          <w:b/>
          <w:color w:val="000000"/>
          <w:szCs w:val="26"/>
        </w:rPr>
        <w:t xml:space="preserve">           </w:t>
      </w:r>
      <w:r w:rsidRPr="00C03169">
        <w:rPr>
          <w:rFonts w:ascii="Times New Roman" w:hAnsi="Times New Roman"/>
          <w:b/>
          <w:color w:val="000000"/>
          <w:szCs w:val="26"/>
        </w:rPr>
        <w:tab/>
      </w:r>
      <w:r w:rsidRPr="00C03169">
        <w:rPr>
          <w:rFonts w:ascii="Times New Roman" w:hAnsi="Times New Roman"/>
          <w:bCs/>
          <w:color w:val="000000"/>
          <w:szCs w:val="26"/>
        </w:rPr>
        <w:t>B</w:t>
      </w:r>
      <w:r w:rsidRPr="00C03169">
        <w:rPr>
          <w:rFonts w:ascii="Times New Roman" w:hAnsi="Times New Roman"/>
          <w:color w:val="000000"/>
          <w:szCs w:val="26"/>
        </w:rPr>
        <w:t>.đường thẳng</w:t>
      </w:r>
      <w:r w:rsidRPr="00C03169">
        <w:rPr>
          <w:rFonts w:ascii="Times New Roman" w:hAnsi="Times New Roman"/>
          <w:color w:val="000000"/>
          <w:szCs w:val="26"/>
        </w:rPr>
        <w:tab/>
      </w:r>
      <w:r w:rsidRPr="00C03169">
        <w:rPr>
          <w:rFonts w:ascii="Times New Roman" w:hAnsi="Times New Roman"/>
          <w:bCs/>
          <w:color w:val="000000"/>
          <w:szCs w:val="26"/>
        </w:rPr>
        <w:t>C</w:t>
      </w:r>
      <w:r w:rsidRPr="00C03169">
        <w:rPr>
          <w:rFonts w:ascii="Times New Roman" w:hAnsi="Times New Roman"/>
          <w:color w:val="000000"/>
          <w:szCs w:val="26"/>
        </w:rPr>
        <w:t xml:space="preserve">.đường hình sin      </w:t>
      </w:r>
      <w:r w:rsidRPr="00C03169">
        <w:rPr>
          <w:rFonts w:ascii="Times New Roman" w:hAnsi="Times New Roman"/>
          <w:color w:val="000000"/>
          <w:szCs w:val="26"/>
        </w:rPr>
        <w:tab/>
      </w:r>
      <w:r w:rsidRPr="00C03169">
        <w:rPr>
          <w:rFonts w:ascii="Times New Roman" w:hAnsi="Times New Roman"/>
          <w:bCs/>
          <w:color w:val="000000"/>
          <w:szCs w:val="26"/>
        </w:rPr>
        <w:t>D</w:t>
      </w:r>
      <w:r w:rsidRPr="00C03169">
        <w:rPr>
          <w:rFonts w:ascii="Times New Roman" w:hAnsi="Times New Roman"/>
          <w:color w:val="000000"/>
          <w:szCs w:val="26"/>
        </w:rPr>
        <w:t>.đường parbol</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Fonts w:ascii="Times New Roman" w:hAnsi="Times New Roman"/>
          <w:b/>
          <w:color w:val="C00000"/>
          <w:szCs w:val="26"/>
          <w:lang w:val="pt-BR"/>
        </w:rPr>
        <w:t>Câu 13.</w:t>
      </w:r>
      <w:r w:rsidRPr="00C03169">
        <w:rPr>
          <w:rFonts w:ascii="Times New Roman" w:hAnsi="Times New Roman"/>
          <w:b/>
          <w:color w:val="000000"/>
          <w:szCs w:val="26"/>
          <w:lang w:val="pt-BR"/>
        </w:rPr>
        <w:t xml:space="preserve"> </w:t>
      </w:r>
      <w:r w:rsidRPr="00C03169">
        <w:rPr>
          <w:rFonts w:ascii="Times New Roman" w:hAnsi="Times New Roman"/>
          <w:color w:val="000000"/>
          <w:szCs w:val="26"/>
        </w:rPr>
        <w:t>Một vật dao dao động điều hòa với phương trình  x = 10cos(10πt) cm . Tại thời điểm t=0,25 s thì vật có li độ là</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0 cm      </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5 cm      </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10 cm      </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 xml:space="preserve"> – 10cm</w:t>
      </w:r>
    </w:p>
    <w:p w:rsidR="00FE2564" w:rsidRPr="00C03169" w:rsidRDefault="004038D9" w:rsidP="00691131">
      <w:pPr>
        <w:pStyle w:val="ListParagraph"/>
        <w:tabs>
          <w:tab w:val="left" w:pos="284"/>
          <w:tab w:val="left" w:pos="2552"/>
          <w:tab w:val="left" w:pos="4820"/>
          <w:tab w:val="left" w:pos="7088"/>
        </w:tabs>
        <w:spacing w:line="276" w:lineRule="auto"/>
        <w:ind w:left="0"/>
        <w:jc w:val="both"/>
        <w:rPr>
          <w:rFonts w:eastAsia="Calibri"/>
          <w:color w:val="000000"/>
          <w:sz w:val="26"/>
          <w:szCs w:val="26"/>
        </w:rPr>
      </w:pPr>
      <w:r>
        <w:rPr>
          <w:noProof/>
          <w:color w:val="000000"/>
        </w:rPr>
        <w:pict>
          <v:shape id="_x0000_s1181" type="#_x0000_t75" style="position:absolute;left:0;text-align:left;margin-left:311.75pt;margin-top:4.1pt;width:184.35pt;height:114.75pt;z-index:46;visibility:visible">
            <v:imagedata r:id="rId862" o:title=""/>
            <w10:wrap type="square"/>
          </v:shape>
        </w:pict>
      </w:r>
      <w:r w:rsidR="00FE2564" w:rsidRPr="00FC1DC2">
        <w:rPr>
          <w:b/>
          <w:bCs/>
          <w:color w:val="C00000"/>
          <w:sz w:val="26"/>
          <w:szCs w:val="26"/>
        </w:rPr>
        <w:t>Câu 14:</w:t>
      </w:r>
      <w:r w:rsidR="00FE2564" w:rsidRPr="00C03169">
        <w:rPr>
          <w:color w:val="000000"/>
          <w:sz w:val="26"/>
          <w:szCs w:val="26"/>
        </w:rPr>
        <w:t xml:space="preserve"> Đồ thị biểu diễn x = Acos(ωt + </w:t>
      </w:r>
      <w:r w:rsidR="00FE2564" w:rsidRPr="00C03169">
        <w:rPr>
          <w:color w:val="000000"/>
          <w:sz w:val="26"/>
          <w:szCs w:val="26"/>
        </w:rPr>
        <w:sym w:font="Symbol" w:char="F06A"/>
      </w:r>
      <w:r w:rsidR="00FE2564" w:rsidRPr="00C03169">
        <w:rPr>
          <w:color w:val="000000"/>
          <w:sz w:val="26"/>
          <w:szCs w:val="26"/>
        </w:rPr>
        <w:t>). Phương trình vận tốc dao động là:</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C03169">
        <w:rPr>
          <w:rFonts w:ascii="Times New Roman" w:hAnsi="Times New Roman"/>
          <w:b/>
          <w:caps/>
          <w:color w:val="000000"/>
          <w:szCs w:val="26"/>
        </w:rPr>
        <w:t>A.</w:t>
      </w:r>
      <w:r w:rsidRPr="00C03169">
        <w:rPr>
          <w:rFonts w:ascii="Times New Roman" w:hAnsi="Times New Roman"/>
          <w:color w:val="000000"/>
          <w:szCs w:val="26"/>
        </w:rPr>
        <w:tab/>
        <w:t xml:space="preserve">v = -40sin (4t -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635"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25CC5&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25CC5&quot; wsp:rsidP=&quot;00625CC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636"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25CC5&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25CC5&quot; wsp:rsidP=&quot;00625CC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cm/s</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C03169">
        <w:rPr>
          <w:rFonts w:ascii="Times New Roman" w:hAnsi="Times New Roman"/>
          <w:b/>
          <w:caps/>
          <w:color w:val="000000"/>
          <w:szCs w:val="26"/>
        </w:rPr>
        <w:t>B.</w:t>
      </w:r>
      <w:r w:rsidRPr="00C03169">
        <w:rPr>
          <w:rFonts w:ascii="Times New Roman" w:hAnsi="Times New Roman"/>
          <w:color w:val="000000"/>
          <w:szCs w:val="26"/>
        </w:rPr>
        <w:tab/>
        <w:t>v = -40sin (10t) cm/s</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C03169">
        <w:rPr>
          <w:rFonts w:ascii="Times New Roman" w:hAnsi="Times New Roman"/>
          <w:b/>
          <w:caps/>
          <w:color w:val="000000"/>
          <w:szCs w:val="26"/>
        </w:rPr>
        <w:t>C.</w:t>
      </w:r>
      <w:r w:rsidRPr="00C03169">
        <w:rPr>
          <w:rFonts w:ascii="Times New Roman" w:hAnsi="Times New Roman"/>
          <w:color w:val="000000"/>
          <w:szCs w:val="26"/>
        </w:rPr>
        <w:tab/>
        <w:t xml:space="preserve">v = -40sin (10t -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637"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66265&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66265&quot; wsp:rsidP=&quot;0036626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638"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66265&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66265&quot; wsp:rsidP=&quot;0036626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cm/s</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C03169">
        <w:rPr>
          <w:rFonts w:ascii="Times New Roman" w:hAnsi="Times New Roman"/>
          <w:b/>
          <w:caps/>
          <w:color w:val="000000"/>
          <w:szCs w:val="26"/>
        </w:rPr>
        <w:t>D.</w:t>
      </w:r>
      <w:r w:rsidRPr="00C03169">
        <w:rPr>
          <w:rFonts w:ascii="Times New Roman" w:hAnsi="Times New Roman"/>
          <w:color w:val="000000"/>
          <w:szCs w:val="26"/>
        </w:rPr>
        <w:tab/>
        <w:t>v = -5πsin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639"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6485&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E6485&quot; wsp:rsidP=&quot;00EE648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640"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6485&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E6485&quot; wsp:rsidP=&quot;00EE648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t) cm/s</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C00000"/>
          <w:szCs w:val="26"/>
        </w:rPr>
        <w:t>Câu 15</w:t>
      </w:r>
      <w:r w:rsidRPr="00FC1DC2">
        <w:rPr>
          <w:rStyle w:val="Strong"/>
          <w:rFonts w:ascii="Times New Roman" w:eastAsia="Calibri" w:hAnsi="Times New Roman"/>
          <w:color w:val="C00000"/>
          <w:szCs w:val="26"/>
        </w:rPr>
        <w:t>.</w:t>
      </w:r>
      <w:r w:rsidRPr="00C03169">
        <w:rPr>
          <w:rFonts w:ascii="Times New Roman" w:hAnsi="Times New Roman"/>
          <w:color w:val="000000"/>
          <w:szCs w:val="26"/>
        </w:rPr>
        <w:t> Một người xách một xô nước đi trên đường, mỗi bước đi được 60 cm. Chu kỳ dao động riêng của nước trong xô là 1s. Nước trong xô bị sóng sánh mạnh nhất khi người đó đi với tốc độ là</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0,4 m/s.             </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0,6 m/s.               </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 xml:space="preserve">60 m/s.               </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0,5 m/s.</w:t>
      </w:r>
    </w:p>
    <w:p w:rsidR="00FE2564" w:rsidRPr="00C03169" w:rsidRDefault="00FE2564" w:rsidP="00691131">
      <w:pPr>
        <w:tabs>
          <w:tab w:val="left" w:pos="284"/>
          <w:tab w:val="left" w:pos="2552"/>
          <w:tab w:val="left" w:pos="4820"/>
          <w:tab w:val="left" w:pos="7088"/>
        </w:tabs>
        <w:spacing w:before="120"/>
        <w:jc w:val="both"/>
        <w:rPr>
          <w:rFonts w:ascii="Times New Roman" w:hAnsi="Times New Roman"/>
          <w:color w:val="000000"/>
          <w:szCs w:val="26"/>
        </w:rPr>
      </w:pPr>
      <w:r w:rsidRPr="00FC1DC2">
        <w:rPr>
          <w:rStyle w:val="Heading1Char"/>
          <w:rFonts w:ascii="Times New Roman" w:eastAsia="Calibri" w:hAnsi="Times New Roman"/>
          <w:color w:val="C00000"/>
          <w:szCs w:val="26"/>
        </w:rPr>
        <w:t>Câu 16</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Một vật nhỏ thực hiện dao động điều hòa theo phương trình   x = 10sin(4πt + π/2). (Cm)  với t tính bằng giây. Động năng của vật đó biến thiên với chu kì bằng</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1,00 s.</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1,50 s.</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0,50 s.</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0,25 s.</w:t>
      </w:r>
    </w:p>
    <w:p w:rsidR="00FE2564" w:rsidRPr="00C03169" w:rsidRDefault="00FE2564" w:rsidP="00691131">
      <w:pPr>
        <w:tabs>
          <w:tab w:val="left" w:pos="284"/>
          <w:tab w:val="left" w:pos="2552"/>
          <w:tab w:val="left" w:pos="4820"/>
          <w:tab w:val="left" w:pos="7088"/>
        </w:tabs>
        <w:spacing w:before="120"/>
        <w:rPr>
          <w:rFonts w:ascii="Times New Roman" w:eastAsia="Calibri" w:hAnsi="Times New Roman"/>
          <w:b/>
          <w:bCs/>
          <w:color w:val="000000"/>
          <w:kern w:val="36"/>
          <w:szCs w:val="26"/>
          <w:lang w:val="vi-VN"/>
        </w:rPr>
      </w:pPr>
      <w:r w:rsidRPr="00FC1DC2">
        <w:rPr>
          <w:rStyle w:val="Heading1Char"/>
          <w:rFonts w:ascii="Times New Roman" w:eastAsia="Calibri" w:hAnsi="Times New Roman"/>
          <w:color w:val="C00000"/>
          <w:szCs w:val="26"/>
        </w:rPr>
        <w:t>Câu 17</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lang w:val="pt-BR"/>
        </w:rPr>
        <w:t xml:space="preserve">Một chất điểm dao động điều hòa với chu kì T. Trong khoảng thời gian ngắn nhất khi đi từ vị trí biên có li độ x = A đến vị trí x = </w:t>
      </w:r>
      <w:r w:rsidRPr="00C03169">
        <w:rPr>
          <w:rFonts w:ascii="Times New Roman" w:hAnsi="Times New Roman"/>
          <w:color w:val="000000"/>
          <w:position w:val="-24"/>
          <w:szCs w:val="26"/>
        </w:rPr>
        <w:object w:dxaOrig="420" w:dyaOrig="615">
          <v:shape id="_x0000_i1641" type="#_x0000_t75" style="width:18.75pt;height:30pt" o:ole="">
            <v:imagedata r:id="rId864" o:title=""/>
          </v:shape>
          <o:OLEObject Type="Embed" ProgID="Equation.DSMT4" ShapeID="_x0000_i1641" DrawAspect="Content" ObjectID="_1823185206" r:id="rId865"/>
        </w:object>
      </w:r>
      <w:r w:rsidRPr="00C03169">
        <w:rPr>
          <w:rFonts w:ascii="Times New Roman" w:hAnsi="Times New Roman"/>
          <w:color w:val="000000"/>
          <w:szCs w:val="26"/>
          <w:lang w:val="pt-BR"/>
        </w:rPr>
        <w:t>, chất điểm có tốc độ trung bình là</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lang w:val="pt-BR"/>
        </w:rPr>
        <w:t xml:space="preserve">A. </w:t>
      </w:r>
      <w:r w:rsidRPr="00C03169">
        <w:rPr>
          <w:rFonts w:ascii="Times New Roman" w:hAnsi="Times New Roman"/>
          <w:color w:val="000000"/>
          <w:position w:val="-24"/>
          <w:szCs w:val="26"/>
        </w:rPr>
        <w:object w:dxaOrig="465" w:dyaOrig="615">
          <v:shape id="_x0000_i1642" type="#_x0000_t75" style="width:22.5pt;height:30pt" o:ole="">
            <v:imagedata r:id="rId866" o:title=""/>
          </v:shape>
          <o:OLEObject Type="Embed" ProgID="Equation.DSMT4" ShapeID="_x0000_i1642" DrawAspect="Content" ObjectID="_1823185207" r:id="rId867"/>
        </w:object>
      </w:r>
      <w:r w:rsidRPr="00C03169">
        <w:rPr>
          <w:rFonts w:ascii="Times New Roman" w:hAnsi="Times New Roman"/>
          <w:color w:val="000000"/>
          <w:szCs w:val="26"/>
        </w:rPr>
        <w:tab/>
      </w:r>
      <w:r w:rsidRPr="00FC1DC2">
        <w:rPr>
          <w:rFonts w:ascii="Times New Roman" w:hAnsi="Times New Roman"/>
          <w:b/>
          <w:color w:val="0070C0"/>
          <w:szCs w:val="26"/>
          <w:lang w:val="pt-BR"/>
        </w:rPr>
        <w:t xml:space="preserve">B. </w:t>
      </w:r>
      <w:r w:rsidRPr="00C03169">
        <w:rPr>
          <w:rFonts w:ascii="Times New Roman" w:hAnsi="Times New Roman"/>
          <w:color w:val="000000"/>
          <w:position w:val="-24"/>
          <w:szCs w:val="26"/>
        </w:rPr>
        <w:object w:dxaOrig="465" w:dyaOrig="615">
          <v:shape id="_x0000_i1643" type="#_x0000_t75" style="width:22.5pt;height:30pt" o:ole="">
            <v:imagedata r:id="rId868" o:title=""/>
          </v:shape>
          <o:OLEObject Type="Embed" ProgID="Equation.DSMT4" ShapeID="_x0000_i1643" DrawAspect="Content" ObjectID="_1823185208" r:id="rId869"/>
        </w:object>
      </w:r>
      <w:r w:rsidRPr="00C03169">
        <w:rPr>
          <w:rFonts w:ascii="Times New Roman" w:hAnsi="Times New Roman"/>
          <w:color w:val="000000"/>
          <w:szCs w:val="26"/>
        </w:rPr>
        <w:tab/>
      </w:r>
      <w:r w:rsidRPr="00FC1DC2">
        <w:rPr>
          <w:rFonts w:ascii="Times New Roman" w:hAnsi="Times New Roman"/>
          <w:b/>
          <w:color w:val="0070C0"/>
          <w:szCs w:val="26"/>
          <w:lang w:val="pt-BR"/>
        </w:rPr>
        <w:t xml:space="preserve">C. </w:t>
      </w:r>
      <w:r w:rsidRPr="00C03169">
        <w:rPr>
          <w:rFonts w:ascii="Times New Roman" w:hAnsi="Times New Roman"/>
          <w:color w:val="000000"/>
          <w:position w:val="-24"/>
          <w:szCs w:val="26"/>
        </w:rPr>
        <w:object w:dxaOrig="435" w:dyaOrig="615">
          <v:shape id="_x0000_i1644" type="#_x0000_t75" style="width:22.5pt;height:30pt" o:ole="">
            <v:imagedata r:id="rId870" o:title=""/>
          </v:shape>
          <o:OLEObject Type="Embed" ProgID="Equation.DSMT4" ShapeID="_x0000_i1644" DrawAspect="Content" ObjectID="_1823185209" r:id="rId871"/>
        </w:object>
      </w:r>
      <w:r w:rsidRPr="00C03169">
        <w:rPr>
          <w:rFonts w:ascii="Times New Roman" w:hAnsi="Times New Roman"/>
          <w:color w:val="000000"/>
          <w:szCs w:val="26"/>
        </w:rPr>
        <w:tab/>
      </w:r>
      <w:r w:rsidRPr="00FC1DC2">
        <w:rPr>
          <w:rFonts w:ascii="Times New Roman" w:hAnsi="Times New Roman"/>
          <w:b/>
          <w:color w:val="0070C0"/>
          <w:szCs w:val="26"/>
          <w:lang w:val="pt-BR"/>
        </w:rPr>
        <w:t xml:space="preserve">D. </w:t>
      </w:r>
      <w:r w:rsidRPr="00C03169">
        <w:rPr>
          <w:rFonts w:ascii="Times New Roman" w:hAnsi="Times New Roman"/>
          <w:color w:val="000000"/>
          <w:position w:val="-24"/>
          <w:szCs w:val="26"/>
        </w:rPr>
        <w:object w:dxaOrig="465" w:dyaOrig="615">
          <v:shape id="_x0000_i1645" type="#_x0000_t75" style="width:22.5pt;height:30pt" o:ole="">
            <v:imagedata r:id="rId872" o:title=""/>
          </v:shape>
          <o:OLEObject Type="Embed" ProgID="Equation.DSMT4" ShapeID="_x0000_i1645" DrawAspect="Content" ObjectID="_1823185210" r:id="rId873"/>
        </w:object>
      </w:r>
    </w:p>
    <w:p w:rsidR="00FE2564" w:rsidRPr="00C03169" w:rsidRDefault="00FE2564" w:rsidP="00691131">
      <w:pPr>
        <w:tabs>
          <w:tab w:val="left" w:pos="284"/>
          <w:tab w:val="left" w:pos="2552"/>
          <w:tab w:val="left" w:pos="4820"/>
          <w:tab w:val="left" w:pos="7088"/>
        </w:tabs>
        <w:spacing w:before="120"/>
        <w:rPr>
          <w:rFonts w:ascii="Times New Roman" w:eastAsia="Calibri" w:hAnsi="Times New Roman"/>
          <w:b/>
          <w:bCs/>
          <w:color w:val="000000"/>
          <w:kern w:val="36"/>
          <w:szCs w:val="26"/>
          <w:lang w:val="vi-VN"/>
        </w:rPr>
      </w:pPr>
      <w:r w:rsidRPr="00FC1DC2">
        <w:rPr>
          <w:rStyle w:val="Heading1Char"/>
          <w:rFonts w:ascii="Times New Roman" w:eastAsia="Calibri" w:hAnsi="Times New Roman"/>
          <w:color w:val="C00000"/>
          <w:szCs w:val="26"/>
        </w:rPr>
        <w:t>Câu 18</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 xml:space="preserve"> Một chất điểm dao động điều hòa theo phương trình x = </w:t>
      </w:r>
      <w:r w:rsidRPr="00C03169">
        <w:rPr>
          <w:rFonts w:ascii="Times New Roman" w:hAnsi="Times New Roman"/>
          <w:color w:val="000000"/>
          <w:position w:val="-24"/>
          <w:szCs w:val="26"/>
        </w:rPr>
        <w:object w:dxaOrig="1005" w:dyaOrig="615">
          <v:shape id="_x0000_i1646" type="#_x0000_t75" style="width:49.5pt;height:30pt" o:ole="">
            <v:imagedata r:id="rId874" o:title=""/>
          </v:shape>
          <o:OLEObject Type="Embed" ProgID="Equation.DSMT4" ShapeID="_x0000_i1646" DrawAspect="Content" ObjectID="_1823185211" r:id="rId875"/>
        </w:object>
      </w:r>
      <w:r w:rsidRPr="00C03169">
        <w:rPr>
          <w:rFonts w:ascii="Times New Roman" w:hAnsi="Times New Roman"/>
          <w:color w:val="000000"/>
          <w:szCs w:val="26"/>
        </w:rPr>
        <w:t xml:space="preserve"> (x tính bằng cm; t tính bằng s). Kể từ t = 0, chất điểm đi qua vị trí có li độ x = -2 cm lần thứ 2011 tại thời điểm</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b/>
          <w:i/>
          <w:iCs/>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3015 s.           </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6030 s.      </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3016 s.</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6031 s</w:t>
      </w:r>
    </w:p>
    <w:p w:rsidR="00FE2564" w:rsidRPr="00C03169" w:rsidRDefault="00FE2564" w:rsidP="00691131">
      <w:pPr>
        <w:tabs>
          <w:tab w:val="left" w:pos="284"/>
          <w:tab w:val="left" w:pos="2552"/>
          <w:tab w:val="left" w:pos="4820"/>
          <w:tab w:val="left" w:pos="7088"/>
        </w:tabs>
        <w:spacing w:before="120"/>
        <w:rPr>
          <w:rStyle w:val="Heading1Char"/>
          <w:rFonts w:ascii="Times New Roman" w:eastAsia="Calibri" w:hAnsi="Times New Roman"/>
          <w:color w:val="000000"/>
          <w:szCs w:val="26"/>
        </w:rPr>
      </w:pPr>
      <w:r w:rsidRPr="00C03169">
        <w:rPr>
          <w:rStyle w:val="Heading1Char"/>
          <w:rFonts w:ascii="Times New Roman" w:eastAsia="Calibri" w:hAnsi="Times New Roman"/>
          <w:color w:val="000000"/>
          <w:szCs w:val="26"/>
        </w:rPr>
        <w:t xml:space="preserve">PHẦN II: TRẮC NGHIỆM  ĐÚNG / SAI </w:t>
      </w:r>
    </w:p>
    <w:p w:rsidR="00FE2564" w:rsidRPr="00C03169" w:rsidRDefault="00FE2564" w:rsidP="00691131">
      <w:pPr>
        <w:tabs>
          <w:tab w:val="left" w:pos="284"/>
          <w:tab w:val="left" w:pos="2552"/>
          <w:tab w:val="left" w:pos="4820"/>
          <w:tab w:val="left" w:pos="7088"/>
        </w:tabs>
        <w:spacing w:before="120"/>
        <w:rPr>
          <w:rFonts w:ascii="Times New Roman" w:hAnsi="Times New Roman"/>
          <w:color w:val="000000"/>
          <w:szCs w:val="26"/>
          <w:lang w:val="pt-BR"/>
        </w:rPr>
      </w:pPr>
      <w:r w:rsidRPr="00FC1DC2">
        <w:rPr>
          <w:rStyle w:val="Heading1Char"/>
          <w:rFonts w:ascii="Times New Roman" w:eastAsia="Calibri" w:hAnsi="Times New Roman"/>
          <w:color w:val="C00000"/>
          <w:szCs w:val="26"/>
        </w:rPr>
        <w:t>Câu 1</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lang w:val="pt-BR"/>
        </w:rPr>
        <w:t xml:space="preserve">Khi nói về dao động cưỡng bức thì </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lang w:val="pt-BR"/>
        </w:rPr>
        <w:t xml:space="preserve">a) </w:t>
      </w:r>
      <w:r w:rsidRPr="00C03169">
        <w:rPr>
          <w:rFonts w:ascii="Times New Roman" w:hAnsi="Times New Roman"/>
          <w:color w:val="000000"/>
          <w:szCs w:val="26"/>
          <w:lang w:val="pt-BR"/>
        </w:rPr>
        <w:t xml:space="preserve">Dao động của con lắc đồng hồ là dao động cưỡng bức. </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lang w:val="pt-BR"/>
        </w:rPr>
        <w:t xml:space="preserve">b) </w:t>
      </w:r>
      <w:r w:rsidRPr="00C03169">
        <w:rPr>
          <w:rFonts w:ascii="Times New Roman" w:hAnsi="Times New Roman"/>
          <w:color w:val="000000"/>
          <w:szCs w:val="26"/>
          <w:lang w:val="pt-BR"/>
        </w:rPr>
        <w:t xml:space="preserve">Biên độ của dao động cưỡng bức là biên độ của lực cưỡng bức. </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lang w:val="pt-BR"/>
        </w:rPr>
        <w:t xml:space="preserve">c) </w:t>
      </w:r>
      <w:r w:rsidRPr="00C03169">
        <w:rPr>
          <w:rFonts w:ascii="Times New Roman" w:hAnsi="Times New Roman"/>
          <w:color w:val="000000"/>
          <w:szCs w:val="26"/>
          <w:lang w:val="pt-BR"/>
        </w:rPr>
        <w:t xml:space="preserve">Dao động cưỡng bức có biên độ không đổi và có tần số bằng tần số của lực cưỡng bức. </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 xml:space="preserve">Dao động cưỡng bức có tần số nhỏ hơn tần số của lực cưỡng bức </w:t>
      </w:r>
    </w:p>
    <w:p w:rsidR="00FE2564" w:rsidRPr="00C03169" w:rsidRDefault="00FE2564" w:rsidP="00691131">
      <w:pPr>
        <w:tabs>
          <w:tab w:val="left" w:pos="284"/>
          <w:tab w:val="left" w:pos="2552"/>
          <w:tab w:val="left" w:pos="4820"/>
          <w:tab w:val="left" w:pos="7088"/>
        </w:tabs>
        <w:rPr>
          <w:rFonts w:ascii="Times New Roman" w:eastAsia="Calibri" w:hAnsi="Times New Roman"/>
          <w:b/>
          <w:bCs/>
          <w:color w:val="000000"/>
          <w:kern w:val="36"/>
          <w:szCs w:val="26"/>
        </w:rPr>
      </w:pPr>
      <w:r w:rsidRPr="00FC1DC2">
        <w:rPr>
          <w:rStyle w:val="Heading1Char"/>
          <w:rFonts w:ascii="Times New Roman" w:eastAsia="Calibri" w:hAnsi="Times New Roman"/>
          <w:color w:val="C00000"/>
          <w:szCs w:val="26"/>
        </w:rPr>
        <w:lastRenderedPageBreak/>
        <w:t>Câu 2:</w:t>
      </w:r>
      <w:r w:rsidRPr="00C03169">
        <w:rPr>
          <w:rFonts w:ascii="Times New Roman" w:hAnsi="Times New Roman"/>
          <w:color w:val="000000"/>
          <w:szCs w:val="26"/>
        </w:rPr>
        <w:t xml:space="preserve"> Một vật dao động điều hòa có phương trình là x = 4cos(5πt - π/3) cm.</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C03169">
        <w:rPr>
          <w:rFonts w:ascii="Times New Roman" w:hAnsi="Times New Roman"/>
          <w:color w:val="000000"/>
          <w:szCs w:val="26"/>
        </w:rPr>
        <w:t>Biên độ dao động của vật là A = 4cm</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C03169">
        <w:rPr>
          <w:rFonts w:ascii="Times New Roman" w:hAnsi="Times New Roman"/>
          <w:color w:val="000000"/>
          <w:szCs w:val="26"/>
        </w:rPr>
        <w:t>Pha ban đầu của vật là - π/3</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C03169">
        <w:rPr>
          <w:rFonts w:ascii="Times New Roman" w:hAnsi="Times New Roman"/>
          <w:color w:val="000000"/>
          <w:szCs w:val="26"/>
        </w:rPr>
        <w:t>Pha ở thời điểm t của dao động là (5πt - π/3)</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C03169">
        <w:rPr>
          <w:rFonts w:ascii="Times New Roman" w:hAnsi="Times New Roman"/>
          <w:color w:val="000000"/>
          <w:szCs w:val="26"/>
        </w:rPr>
        <w:t>Chu kì dao động là T = 0,4 s.</w:t>
      </w:r>
    </w:p>
    <w:p w:rsidR="00FE2564" w:rsidRPr="00C03169" w:rsidRDefault="00FE2564" w:rsidP="00691131">
      <w:pPr>
        <w:tabs>
          <w:tab w:val="left" w:pos="284"/>
          <w:tab w:val="left" w:pos="2552"/>
          <w:tab w:val="left" w:pos="4820"/>
          <w:tab w:val="left" w:pos="7088"/>
        </w:tabs>
        <w:rPr>
          <w:rFonts w:ascii="Times New Roman" w:hAnsi="Times New Roman"/>
          <w:color w:val="000000"/>
          <w:szCs w:val="26"/>
          <w:lang w:val="vi-VN"/>
        </w:rPr>
      </w:pPr>
      <w:r w:rsidRPr="00FC1DC2">
        <w:rPr>
          <w:rFonts w:ascii="Times New Roman" w:hAnsi="Times New Roman"/>
          <w:b/>
          <w:bCs/>
          <w:color w:val="C00000"/>
          <w:szCs w:val="26"/>
        </w:rPr>
        <w:t>Câu 3.</w:t>
      </w:r>
      <w:r w:rsidRPr="00C03169">
        <w:rPr>
          <w:rFonts w:ascii="Times New Roman" w:hAnsi="Times New Roman"/>
          <w:color w:val="000000"/>
          <w:szCs w:val="26"/>
        </w:rPr>
        <w:t xml:space="preserve"> Một chất điểm dao động điều hòa trên trục Ox có phương trình:</w:t>
      </w:r>
    </w:p>
    <w:p w:rsidR="00FE2564" w:rsidRPr="00C03169" w:rsidRDefault="00FE2564" w:rsidP="00691131">
      <w:pPr>
        <w:pStyle w:val="ListParagraph"/>
        <w:tabs>
          <w:tab w:val="left" w:pos="284"/>
          <w:tab w:val="left" w:pos="2552"/>
          <w:tab w:val="left" w:pos="4820"/>
          <w:tab w:val="left" w:pos="7088"/>
        </w:tabs>
        <w:spacing w:line="276" w:lineRule="auto"/>
        <w:ind w:left="0"/>
        <w:jc w:val="both"/>
        <w:rPr>
          <w:color w:val="000000"/>
          <w:sz w:val="26"/>
          <w:szCs w:val="26"/>
        </w:rPr>
      </w:pPr>
      <w:r w:rsidRPr="00C03169">
        <w:rPr>
          <w:noProof/>
          <w:color w:val="000000"/>
          <w:position w:val="-28"/>
          <w:sz w:val="26"/>
          <w:szCs w:val="26"/>
        </w:rPr>
        <w:object w:dxaOrig="1740" w:dyaOrig="680">
          <v:shape id="_x0000_i1647" type="#_x0000_t75" style="width:87pt;height:34.5pt" o:ole="">
            <v:imagedata r:id="rId876" o:title=""/>
          </v:shape>
          <o:OLEObject Type="Embed" ProgID="Equation.DSMT4" ShapeID="_x0000_i1647" DrawAspect="Content" ObjectID="_1823185212" r:id="rId877"/>
        </w:object>
      </w:r>
      <w:r w:rsidRPr="00C03169">
        <w:rPr>
          <w:color w:val="000000"/>
          <w:sz w:val="26"/>
          <w:szCs w:val="26"/>
        </w:rPr>
        <w:t xml:space="preserve">(x tính bằng cm, t tính bằng s)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Chất điểm chuyển động trên đoạn thẳng dài 8 cm.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Chu kì dao động là 4 s.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Vận tốc của chất điểm tại vị trí cân bằng là 8 cm/s.  </w:t>
      </w:r>
    </w:p>
    <w:p w:rsidR="00FE2564" w:rsidRPr="00C03169" w:rsidRDefault="00FE2564" w:rsidP="00691131">
      <w:pPr>
        <w:tabs>
          <w:tab w:val="left" w:pos="284"/>
          <w:tab w:val="left" w:pos="2552"/>
          <w:tab w:val="left" w:pos="4820"/>
          <w:tab w:val="left" w:pos="7088"/>
        </w:tabs>
        <w:spacing w:line="276" w:lineRule="auto"/>
        <w:jc w:val="both"/>
        <w:rPr>
          <w:rFonts w:ascii="Times New Roman" w:hAnsi="Times New Roman"/>
          <w:color w:val="000000"/>
          <w:szCs w:val="26"/>
        </w:rPr>
      </w:pP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Kể từ lúc t = 0, thời điểm đầu tiên chất điểm đi qua vị trí gia tốc cực đại bằng 0,75 s.  </w:t>
      </w:r>
    </w:p>
    <w:p w:rsidR="00FE2564" w:rsidRPr="00C03169" w:rsidRDefault="00FE2564" w:rsidP="00691131">
      <w:pPr>
        <w:tabs>
          <w:tab w:val="left" w:pos="284"/>
          <w:tab w:val="left" w:pos="2552"/>
          <w:tab w:val="left" w:pos="4820"/>
          <w:tab w:val="left" w:pos="7088"/>
        </w:tabs>
        <w:jc w:val="both"/>
        <w:rPr>
          <w:rFonts w:ascii="Times New Roman" w:hAnsi="Times New Roman"/>
          <w:b/>
          <w:color w:val="000000"/>
          <w:szCs w:val="26"/>
        </w:rPr>
      </w:pP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lang w:val="vi-VN"/>
        </w:rPr>
      </w:pPr>
      <w:r w:rsidRPr="00FC1DC2">
        <w:rPr>
          <w:rFonts w:ascii="Times New Roman" w:hAnsi="Times New Roman"/>
          <w:b/>
          <w:color w:val="C00000"/>
          <w:szCs w:val="26"/>
        </w:rPr>
        <w:t>Câu 4:</w:t>
      </w:r>
      <w:r w:rsidRPr="00C03169">
        <w:rPr>
          <w:rFonts w:ascii="Times New Roman" w:hAnsi="Times New Roman"/>
          <w:color w:val="000000"/>
          <w:szCs w:val="26"/>
        </w:rPr>
        <w:t xml:space="preserve"> Đồ thị hình 3.4 mô tả sự thay đổi động năng theo li độ của quả cầu có khối lượng 400g trong một con lắc lò xo treo thẳng đứng.</w:t>
      </w:r>
    </w:p>
    <w:tbl>
      <w:tblPr>
        <w:tblW w:w="9720" w:type="dxa"/>
        <w:tblLook w:val="04A0" w:firstRow="1" w:lastRow="0" w:firstColumn="1" w:lastColumn="0" w:noHBand="0" w:noVBand="1"/>
      </w:tblPr>
      <w:tblGrid>
        <w:gridCol w:w="5580"/>
        <w:gridCol w:w="621"/>
        <w:gridCol w:w="3519"/>
      </w:tblGrid>
      <w:tr w:rsidR="00FE2564" w:rsidRPr="00C03169" w:rsidTr="00691131">
        <w:tc>
          <w:tcPr>
            <w:tcW w:w="5580"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rPr>
                <w:rFonts w:eastAsia="SimSun"/>
                <w:color w:val="000000"/>
                <w:sz w:val="26"/>
                <w:szCs w:val="26"/>
              </w:rPr>
            </w:pPr>
            <w:r w:rsidRPr="00FC1DC2">
              <w:rPr>
                <w:b/>
                <w:bCs/>
                <w:color w:val="0070C0"/>
                <w:sz w:val="26"/>
                <w:szCs w:val="26"/>
                <w:lang w:val="vi-VN"/>
              </w:rPr>
              <w:t>a)</w:t>
            </w:r>
            <w:r w:rsidRPr="00FC1DC2">
              <w:rPr>
                <w:b/>
                <w:color w:val="0070C0"/>
                <w:sz w:val="26"/>
                <w:szCs w:val="26"/>
                <w:lang w:val="vi-VN"/>
              </w:rPr>
              <w:t xml:space="preserve"> </w:t>
            </w:r>
            <w:r w:rsidRPr="00C03169">
              <w:rPr>
                <w:bCs/>
                <w:color w:val="000000"/>
                <w:sz w:val="26"/>
                <w:szCs w:val="26"/>
              </w:rPr>
              <w:t>Biên độ dao động của con lắc là 4cm.</w:t>
            </w:r>
          </w:p>
        </w:tc>
        <w:tc>
          <w:tcPr>
            <w:tcW w:w="621"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jc w:val="center"/>
              <w:rPr>
                <w:rFonts w:eastAsia="SimSun"/>
                <w:color w:val="000000"/>
                <w:sz w:val="26"/>
                <w:szCs w:val="26"/>
              </w:rPr>
            </w:pPr>
          </w:p>
        </w:tc>
        <w:tc>
          <w:tcPr>
            <w:tcW w:w="3519" w:type="dxa"/>
            <w:vMerge w:val="restart"/>
            <w:shd w:val="clear" w:color="auto" w:fill="auto"/>
            <w:vAlign w:val="center"/>
            <w:hideMark/>
          </w:tcPr>
          <w:p w:rsidR="00FE2564" w:rsidRPr="00C03169" w:rsidRDefault="006552AD" w:rsidP="00691131">
            <w:pPr>
              <w:tabs>
                <w:tab w:val="left" w:pos="284"/>
                <w:tab w:val="left" w:pos="2552"/>
                <w:tab w:val="left" w:pos="4820"/>
                <w:tab w:val="left" w:pos="7088"/>
              </w:tabs>
              <w:jc w:val="center"/>
              <w:rPr>
                <w:rFonts w:ascii="Times New Roman" w:hAnsi="Times New Roman"/>
                <w:b/>
                <w:color w:val="000000"/>
                <w:szCs w:val="26"/>
                <w:lang w:val="vi-VN"/>
              </w:rPr>
            </w:pPr>
            <w:r>
              <w:rPr>
                <w:rFonts w:ascii="Times New Roman" w:hAnsi="Times New Roman"/>
                <w:noProof/>
                <w:color w:val="000000"/>
                <w:szCs w:val="26"/>
              </w:rPr>
              <w:pict>
                <v:shape id="Picture 10" o:spid="_x0000_i1648" type="#_x0000_t75" alt="Description: Description: n3 fb Nguyen Minh Nhut" style="width:119.25pt;height:102.75pt;visibility:visible">
                  <v:imagedata r:id="rId878" o:title=" n3 fb Nguyen Minh Nhut"/>
                </v:shape>
              </w:pict>
            </w:r>
          </w:p>
          <w:p w:rsidR="00FE2564" w:rsidRPr="00C03169" w:rsidRDefault="00FE2564" w:rsidP="00691131">
            <w:pPr>
              <w:pStyle w:val="NormalWeb"/>
              <w:tabs>
                <w:tab w:val="left" w:pos="284"/>
                <w:tab w:val="left" w:pos="2552"/>
                <w:tab w:val="left" w:pos="4820"/>
                <w:tab w:val="left" w:pos="7088"/>
              </w:tabs>
              <w:spacing w:line="276" w:lineRule="auto"/>
              <w:rPr>
                <w:rFonts w:eastAsia="SimSun"/>
                <w:color w:val="000000"/>
                <w:sz w:val="26"/>
                <w:szCs w:val="26"/>
                <w:lang w:val="vi-VN"/>
              </w:rPr>
            </w:pPr>
            <w:r w:rsidRPr="00C03169">
              <w:rPr>
                <w:b/>
                <w:i/>
                <w:iCs/>
                <w:color w:val="000000"/>
                <w:sz w:val="26"/>
                <w:szCs w:val="26"/>
              </w:rPr>
              <w:t>Hình 3.4</w:t>
            </w:r>
            <w:r w:rsidRPr="00C03169">
              <w:rPr>
                <w:i/>
                <w:iCs/>
                <w:color w:val="000000"/>
                <w:sz w:val="26"/>
                <w:szCs w:val="26"/>
              </w:rPr>
              <w:t>. Đồ thị mô tả sự thay đổi của động năng theo li độ của quả cầu trong con lắc lò xo thẳng đứng.</w:t>
            </w:r>
          </w:p>
        </w:tc>
      </w:tr>
      <w:tr w:rsidR="00FE2564" w:rsidRPr="00C03169" w:rsidTr="00691131">
        <w:tc>
          <w:tcPr>
            <w:tcW w:w="5580"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rPr>
                <w:rFonts w:eastAsia="SimSun"/>
                <w:color w:val="000000"/>
                <w:sz w:val="26"/>
                <w:szCs w:val="26"/>
              </w:rPr>
            </w:pPr>
            <w:r w:rsidRPr="00FC1DC2">
              <w:rPr>
                <w:b/>
                <w:bCs/>
                <w:color w:val="0070C0"/>
                <w:sz w:val="26"/>
                <w:szCs w:val="26"/>
                <w:lang w:val="vi-VN"/>
              </w:rPr>
              <w:t xml:space="preserve">b) </w:t>
            </w:r>
            <w:r w:rsidRPr="00C03169">
              <w:rPr>
                <w:color w:val="000000"/>
                <w:sz w:val="26"/>
                <w:szCs w:val="26"/>
              </w:rPr>
              <w:t>Từ đồ thị ta thấy W = W</w:t>
            </w:r>
            <w:r w:rsidRPr="00C03169">
              <w:rPr>
                <w:color w:val="000000"/>
                <w:sz w:val="26"/>
                <w:szCs w:val="26"/>
                <w:vertAlign w:val="subscript"/>
              </w:rPr>
              <w:t>đmax</w:t>
            </w:r>
            <w:r w:rsidRPr="00C03169">
              <w:rPr>
                <w:color w:val="000000"/>
                <w:sz w:val="26"/>
                <w:szCs w:val="26"/>
              </w:rPr>
              <w:t xml:space="preserve"> = 80J</w:t>
            </w:r>
          </w:p>
        </w:tc>
        <w:tc>
          <w:tcPr>
            <w:tcW w:w="621"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jc w:val="center"/>
              <w:rPr>
                <w:rFonts w:eastAsia="SimSun"/>
                <w:color w:val="000000"/>
                <w:sz w:val="26"/>
                <w:szCs w:val="26"/>
              </w:rPr>
            </w:pPr>
          </w:p>
        </w:tc>
        <w:tc>
          <w:tcPr>
            <w:tcW w:w="0" w:type="auto"/>
            <w:vMerge/>
            <w:shd w:val="clear" w:color="auto" w:fill="auto"/>
            <w:vAlign w:val="center"/>
            <w:hideMark/>
          </w:tcPr>
          <w:p w:rsidR="00FE2564" w:rsidRPr="00C03169" w:rsidRDefault="00FE2564" w:rsidP="00691131">
            <w:pPr>
              <w:tabs>
                <w:tab w:val="left" w:pos="284"/>
                <w:tab w:val="left" w:pos="2552"/>
                <w:tab w:val="left" w:pos="4820"/>
                <w:tab w:val="left" w:pos="7088"/>
              </w:tabs>
              <w:rPr>
                <w:rFonts w:ascii="Times New Roman" w:hAnsi="Times New Roman"/>
                <w:color w:val="000000"/>
                <w:szCs w:val="26"/>
                <w:lang w:val="vi-VN"/>
              </w:rPr>
            </w:pPr>
          </w:p>
        </w:tc>
      </w:tr>
      <w:tr w:rsidR="00FE2564" w:rsidRPr="00C03169" w:rsidTr="00691131">
        <w:tc>
          <w:tcPr>
            <w:tcW w:w="5580" w:type="dxa"/>
            <w:shd w:val="clear" w:color="auto" w:fill="auto"/>
            <w:vAlign w:val="center"/>
            <w:hideMark/>
          </w:tcPr>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bCs/>
                <w:color w:val="0070C0"/>
                <w:szCs w:val="26"/>
                <w:lang w:val="vi-VN"/>
              </w:rPr>
              <w:t xml:space="preserve">c) </w:t>
            </w:r>
            <w:r w:rsidRPr="00C03169">
              <w:rPr>
                <w:rFonts w:ascii="Times New Roman" w:hAnsi="Times New Roman"/>
                <w:color w:val="000000"/>
                <w:szCs w:val="26"/>
              </w:rPr>
              <w:t xml:space="preserve">Tốc độ cực đại của vật dao động: </w:t>
            </w:r>
          </w:p>
          <w:p w:rsidR="00FE2564" w:rsidRPr="00C03169" w:rsidRDefault="00FE2564" w:rsidP="00691131">
            <w:pPr>
              <w:tabs>
                <w:tab w:val="left" w:pos="284"/>
                <w:tab w:val="left" w:pos="2552"/>
                <w:tab w:val="left" w:pos="4820"/>
                <w:tab w:val="left" w:pos="7088"/>
              </w:tabs>
              <w:jc w:val="center"/>
              <w:rPr>
                <w:rFonts w:ascii="Times New Roman" w:hAnsi="Times New Roman"/>
                <w:bCs/>
                <w:color w:val="000000"/>
                <w:szCs w:val="26"/>
                <w:lang w:val="vi-VN"/>
              </w:rPr>
            </w:pPr>
            <w:r w:rsidRPr="00C03169">
              <w:rPr>
                <w:rFonts w:ascii="Times New Roman" w:hAnsi="Times New Roman"/>
                <w:color w:val="000000"/>
                <w:position w:val="-24"/>
                <w:szCs w:val="26"/>
              </w:rPr>
              <w:object w:dxaOrig="1720" w:dyaOrig="740">
                <v:shape id="_x0000_i1649" type="#_x0000_t75" alt="n3 fb Nguyen Minh Nhut" style="width:86.25pt;height:36.75pt" o:ole="">
                  <v:imagedata r:id="rId879" o:title=""/>
                </v:shape>
                <o:OLEObject Type="Embed" ProgID="Equation.DSMT4" ShapeID="_x0000_i1649" DrawAspect="Content" ObjectID="_1823185213" r:id="rId880"/>
              </w:object>
            </w:r>
          </w:p>
        </w:tc>
        <w:tc>
          <w:tcPr>
            <w:tcW w:w="621"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rPr>
                <w:rFonts w:eastAsia="SimSun"/>
                <w:color w:val="000000"/>
                <w:sz w:val="26"/>
                <w:szCs w:val="26"/>
              </w:rPr>
            </w:pPr>
          </w:p>
        </w:tc>
        <w:tc>
          <w:tcPr>
            <w:tcW w:w="0" w:type="auto"/>
            <w:vMerge/>
            <w:shd w:val="clear" w:color="auto" w:fill="auto"/>
            <w:vAlign w:val="center"/>
            <w:hideMark/>
          </w:tcPr>
          <w:p w:rsidR="00FE2564" w:rsidRPr="00C03169" w:rsidRDefault="00FE2564" w:rsidP="00691131">
            <w:pPr>
              <w:tabs>
                <w:tab w:val="left" w:pos="284"/>
                <w:tab w:val="left" w:pos="2552"/>
                <w:tab w:val="left" w:pos="4820"/>
                <w:tab w:val="left" w:pos="7088"/>
              </w:tabs>
              <w:rPr>
                <w:rFonts w:ascii="Times New Roman" w:hAnsi="Times New Roman"/>
                <w:color w:val="000000"/>
                <w:szCs w:val="26"/>
                <w:lang w:val="vi-VN"/>
              </w:rPr>
            </w:pPr>
          </w:p>
        </w:tc>
      </w:tr>
      <w:tr w:rsidR="00FE2564" w:rsidRPr="00C03169" w:rsidTr="00691131">
        <w:trPr>
          <w:trHeight w:val="1085"/>
        </w:trPr>
        <w:tc>
          <w:tcPr>
            <w:tcW w:w="5580" w:type="dxa"/>
            <w:shd w:val="clear" w:color="auto" w:fill="auto"/>
            <w:vAlign w:val="center"/>
            <w:hideMark/>
          </w:tcPr>
          <w:p w:rsidR="00FE2564" w:rsidRPr="00C03169" w:rsidRDefault="00FE2564" w:rsidP="00691131">
            <w:pPr>
              <w:tabs>
                <w:tab w:val="left" w:pos="284"/>
                <w:tab w:val="left" w:pos="2552"/>
                <w:tab w:val="left" w:pos="4820"/>
                <w:tab w:val="left" w:pos="7088"/>
              </w:tabs>
              <w:rPr>
                <w:rFonts w:ascii="Times New Roman" w:hAnsi="Times New Roman"/>
                <w:b/>
                <w:color w:val="000000"/>
                <w:szCs w:val="26"/>
                <w:lang w:val="vi-VN"/>
              </w:rPr>
            </w:pPr>
            <w:r w:rsidRPr="00FC1DC2">
              <w:rPr>
                <w:rFonts w:ascii="Times New Roman" w:hAnsi="Times New Roman"/>
                <w:b/>
                <w:bCs/>
                <w:color w:val="0070C0"/>
                <w:szCs w:val="26"/>
                <w:lang w:val="vi-VN"/>
              </w:rPr>
              <w:t>d)</w:t>
            </w:r>
            <w:r w:rsidRPr="00FC1DC2">
              <w:rPr>
                <w:rFonts w:ascii="Times New Roman" w:hAnsi="Times New Roman"/>
                <w:b/>
                <w:color w:val="0070C0"/>
                <w:szCs w:val="26"/>
              </w:rPr>
              <w:t xml:space="preserve"> </w:t>
            </w:r>
            <w:r w:rsidRPr="00C03169">
              <w:rPr>
                <w:rFonts w:ascii="Times New Roman" w:hAnsi="Times New Roman"/>
                <w:color w:val="000000"/>
                <w:szCs w:val="26"/>
              </w:rPr>
              <w:t>Tại x = 2cm, thế năng của vật: W</w:t>
            </w:r>
            <w:r w:rsidRPr="00C03169">
              <w:rPr>
                <w:rFonts w:ascii="Times New Roman" w:hAnsi="Times New Roman"/>
                <w:color w:val="000000"/>
                <w:szCs w:val="26"/>
                <w:vertAlign w:val="subscript"/>
              </w:rPr>
              <w:t xml:space="preserve">t </w:t>
            </w:r>
            <w:r w:rsidRPr="00C03169">
              <w:rPr>
                <w:rFonts w:ascii="Times New Roman" w:hAnsi="Times New Roman"/>
                <w:color w:val="000000"/>
                <w:szCs w:val="26"/>
              </w:rPr>
              <w:t xml:space="preserve"> = 20mJ.</w:t>
            </w:r>
          </w:p>
        </w:tc>
        <w:tc>
          <w:tcPr>
            <w:tcW w:w="621" w:type="dxa"/>
            <w:shd w:val="clear" w:color="auto" w:fill="auto"/>
            <w:vAlign w:val="center"/>
            <w:hideMark/>
          </w:tcPr>
          <w:p w:rsidR="00FE2564" w:rsidRPr="00C03169" w:rsidRDefault="00FE2564" w:rsidP="00691131">
            <w:pPr>
              <w:pStyle w:val="NormalWeb"/>
              <w:tabs>
                <w:tab w:val="left" w:pos="284"/>
                <w:tab w:val="left" w:pos="2552"/>
                <w:tab w:val="left" w:pos="4820"/>
                <w:tab w:val="left" w:pos="7088"/>
              </w:tabs>
              <w:spacing w:line="276" w:lineRule="auto"/>
              <w:rPr>
                <w:rFonts w:eastAsia="SimSun"/>
                <w:color w:val="000000"/>
                <w:sz w:val="26"/>
                <w:szCs w:val="26"/>
              </w:rPr>
            </w:pPr>
          </w:p>
        </w:tc>
        <w:tc>
          <w:tcPr>
            <w:tcW w:w="0" w:type="auto"/>
            <w:vMerge/>
            <w:shd w:val="clear" w:color="auto" w:fill="auto"/>
            <w:vAlign w:val="center"/>
            <w:hideMark/>
          </w:tcPr>
          <w:p w:rsidR="00FE2564" w:rsidRPr="00C03169" w:rsidRDefault="00FE2564" w:rsidP="00691131">
            <w:pPr>
              <w:tabs>
                <w:tab w:val="left" w:pos="284"/>
                <w:tab w:val="left" w:pos="2552"/>
                <w:tab w:val="left" w:pos="4820"/>
                <w:tab w:val="left" w:pos="7088"/>
              </w:tabs>
              <w:rPr>
                <w:rFonts w:ascii="Times New Roman" w:hAnsi="Times New Roman"/>
                <w:color w:val="000000"/>
                <w:szCs w:val="26"/>
                <w:lang w:val="vi-VN"/>
              </w:rPr>
            </w:pPr>
          </w:p>
        </w:tc>
      </w:tr>
    </w:tbl>
    <w:p w:rsidR="00FE2564" w:rsidRPr="00C03169" w:rsidRDefault="00FE2564" w:rsidP="00691131">
      <w:pPr>
        <w:pStyle w:val="ListParagraph"/>
        <w:tabs>
          <w:tab w:val="left" w:pos="284"/>
          <w:tab w:val="left" w:pos="2552"/>
          <w:tab w:val="left" w:pos="4820"/>
          <w:tab w:val="left" w:pos="7088"/>
        </w:tabs>
        <w:spacing w:before="120"/>
        <w:ind w:left="0"/>
        <w:rPr>
          <w:rStyle w:val="Heading1Char"/>
          <w:rFonts w:eastAsia="Calibri"/>
          <w:color w:val="000000"/>
          <w:sz w:val="26"/>
          <w:szCs w:val="26"/>
        </w:rPr>
      </w:pPr>
      <w:r w:rsidRPr="00C03169">
        <w:rPr>
          <w:rStyle w:val="Heading1Char"/>
          <w:rFonts w:eastAsia="Calibri"/>
          <w:color w:val="000000"/>
          <w:sz w:val="26"/>
          <w:szCs w:val="26"/>
        </w:rPr>
        <w:t xml:space="preserve">PHẦN III: TRẢ LỜI NGẮN </w:t>
      </w:r>
    </w:p>
    <w:p w:rsidR="00FE2564" w:rsidRPr="00C03169" w:rsidRDefault="004038D9" w:rsidP="00691131">
      <w:pPr>
        <w:tabs>
          <w:tab w:val="left" w:pos="284"/>
          <w:tab w:val="left" w:pos="2552"/>
          <w:tab w:val="left" w:pos="4820"/>
          <w:tab w:val="left" w:pos="7088"/>
        </w:tabs>
        <w:spacing w:line="276" w:lineRule="auto"/>
        <w:contextualSpacing/>
        <w:jc w:val="both"/>
        <w:rPr>
          <w:rFonts w:ascii="Times New Roman" w:eastAsia="Calibri" w:hAnsi="Times New Roman"/>
          <w:b/>
          <w:color w:val="000000"/>
          <w:szCs w:val="26"/>
        </w:rPr>
      </w:pPr>
      <w:r>
        <w:rPr>
          <w:rFonts w:ascii="Times New Roman" w:hAnsi="Times New Roman"/>
          <w:noProof/>
          <w:color w:val="000000"/>
        </w:rPr>
        <w:pict>
          <v:shape id="Picture 44" o:spid="_x0000_s1180" type="#_x0000_t75" alt="Description: A silver piston with a black background&#10;&#10;Description automatically generated" style="position:absolute;left:0;text-align:left;margin-left:449.6pt;margin-top:.95pt;width:38.1pt;height:91.75pt;z-index:44;visibility:visible">
            <v:imagedata r:id="rId881" o:title="A silver piston with a black background&#10;&#10;Description automatically generated" cropbottom="7588f" cropright="9274f"/>
            <w10:wrap type="square"/>
          </v:shape>
        </w:pict>
      </w:r>
      <w:r w:rsidR="00FE2564" w:rsidRPr="00FC1DC2">
        <w:rPr>
          <w:rStyle w:val="Heading1Char"/>
          <w:rFonts w:ascii="Times New Roman" w:eastAsia="Calibri" w:hAnsi="Times New Roman"/>
          <w:color w:val="C00000"/>
          <w:szCs w:val="26"/>
        </w:rPr>
        <w:t>Câu 1:</w:t>
      </w:r>
      <w:r w:rsidR="00FE2564" w:rsidRPr="00C03169">
        <w:rPr>
          <w:rStyle w:val="Heading1Char"/>
          <w:rFonts w:ascii="Times New Roman" w:eastAsia="Calibri" w:hAnsi="Times New Roman"/>
          <w:color w:val="000000"/>
          <w:szCs w:val="26"/>
        </w:rPr>
        <w:t xml:space="preserve"> </w:t>
      </w:r>
      <w:r w:rsidR="00FE2564" w:rsidRPr="00C03169">
        <w:rPr>
          <w:rFonts w:ascii="Times New Roman" w:hAnsi="Times New Roman"/>
          <w:color w:val="000000"/>
          <w:szCs w:val="26"/>
          <w:shd w:val="clear" w:color="auto" w:fill="FFFFFF"/>
        </w:rPr>
        <w:t>Pit-tông của một động cơ đốt trong dao động trên một đoạn thẳng dài 16 cm và làm cho trục khuỷu của động cơ quay đều như hình. Biên độ dao động của một điểm trên pit-tông bằng bao nhiêu cm?</w:t>
      </w:r>
      <w:r w:rsidR="00FE2564" w:rsidRPr="00C03169">
        <w:rPr>
          <w:rFonts w:ascii="Times New Roman" w:hAnsi="Times New Roman"/>
          <w:bCs/>
          <w:color w:val="000000"/>
          <w:szCs w:val="26"/>
          <w:lang w:val="nl-NL"/>
        </w:rPr>
        <w:t xml:space="preserve">                                   </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Style w:val="Heading1Char"/>
          <w:rFonts w:ascii="Times New Roman" w:eastAsia="Calibri" w:hAnsi="Times New Roman"/>
          <w:color w:val="C00000"/>
          <w:szCs w:val="26"/>
        </w:rPr>
        <w:t>Câu 2:</w:t>
      </w:r>
      <w:r w:rsidRPr="00C03169">
        <w:rPr>
          <w:rStyle w:val="Heading1Char"/>
          <w:rFonts w:ascii="Times New Roman" w:eastAsia="Calibri" w:hAnsi="Times New Roman"/>
          <w:color w:val="000000"/>
          <w:szCs w:val="26"/>
        </w:rPr>
        <w:t xml:space="preserve">  </w:t>
      </w:r>
      <w:r w:rsidRPr="00C03169">
        <w:rPr>
          <w:rFonts w:ascii="Times New Roman" w:hAnsi="Times New Roman"/>
          <w:color w:val="000000"/>
          <w:szCs w:val="26"/>
          <w:shd w:val="clear" w:color="auto" w:fill="FFFFFF"/>
        </w:rPr>
        <w:t>Xét vật dao động điều hòa với tần số góc 10π rad/s và biên độ A=</w:t>
      </w:r>
      <w:r w:rsidR="00577657" w:rsidRPr="00C03169">
        <w:rPr>
          <w:rFonts w:ascii="Times New Roman" w:hAnsi="Times New Roman"/>
          <w:color w:val="000000"/>
          <w:szCs w:val="26"/>
          <w:shd w:val="clear" w:color="auto" w:fill="FFFFFF"/>
        </w:rPr>
        <w:fldChar w:fldCharType="begin"/>
      </w:r>
      <w:r w:rsidR="00577657" w:rsidRPr="00C03169">
        <w:rPr>
          <w:rFonts w:ascii="Times New Roman" w:hAnsi="Times New Roman"/>
          <w:color w:val="000000"/>
          <w:szCs w:val="26"/>
          <w:shd w:val="clear" w:color="auto" w:fill="FFFFFF"/>
        </w:rPr>
        <w:instrText xml:space="preserve"> QUOTE </w:instrText>
      </w:r>
      <w:r w:rsidR="004038D9">
        <w:rPr>
          <w:rFonts w:ascii="Times New Roman" w:hAnsi="Times New Roman"/>
          <w:color w:val="000000"/>
          <w:position w:val="-6"/>
        </w:rPr>
        <w:pict>
          <v:shape id="_x0000_i1650"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 wsp:val=&quot;00FF1F76&quot;/&gt;&lt;/wsp:rsids&gt;&lt;/w:docPr&gt;&lt;w:body&gt;&lt;wx:sect&gt;&lt;w:p wsp:rsidR=&quot;00000000&quot; wsp:rsidRDefault=&quot;00FF1F76&quot; wsp:rsidP=&quot;00FF1F76&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C03169">
        <w:rPr>
          <w:rFonts w:ascii="Times New Roman" w:hAnsi="Times New Roman"/>
          <w:color w:val="000000"/>
          <w:szCs w:val="26"/>
          <w:shd w:val="clear" w:color="auto" w:fill="FFFFFF"/>
        </w:rPr>
        <w:instrText xml:space="preserve"> </w:instrText>
      </w:r>
      <w:r w:rsidR="00577657" w:rsidRPr="00C03169">
        <w:rPr>
          <w:rFonts w:ascii="Times New Roman" w:hAnsi="Times New Roman"/>
          <w:color w:val="000000"/>
          <w:szCs w:val="26"/>
          <w:shd w:val="clear" w:color="auto" w:fill="FFFFFF"/>
        </w:rPr>
        <w:fldChar w:fldCharType="separate"/>
      </w:r>
      <w:r w:rsidR="004038D9">
        <w:rPr>
          <w:rFonts w:ascii="Times New Roman" w:hAnsi="Times New Roman"/>
          <w:color w:val="000000"/>
          <w:position w:val="-6"/>
        </w:rPr>
        <w:pict>
          <v:shape id="_x0000_i1651"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 wsp:val=&quot;00FF1F76&quot;/&gt;&lt;/wsp:rsids&gt;&lt;/w:docPr&gt;&lt;w:body&gt;&lt;wx:sect&gt;&lt;w:p wsp:rsidR=&quot;00000000&quot; wsp:rsidRDefault=&quot;00FF1F76&quot; wsp:rsidP=&quot;00FF1F76&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C03169">
        <w:rPr>
          <w:rFonts w:ascii="Times New Roman" w:hAnsi="Times New Roman"/>
          <w:color w:val="000000"/>
          <w:szCs w:val="26"/>
          <w:shd w:val="clear" w:color="auto" w:fill="FFFFFF"/>
        </w:rPr>
        <w:fldChar w:fldCharType="end"/>
      </w:r>
      <w:r w:rsidRPr="00C03169">
        <w:rPr>
          <w:rFonts w:ascii="Times New Roman" w:hAnsi="Times New Roman"/>
          <w:color w:val="000000"/>
          <w:szCs w:val="26"/>
          <w:shd w:val="clear" w:color="auto" w:fill="FFFFFF"/>
        </w:rPr>
        <w:t> cm. Ở vị trí vật có vận tốc 10</w:t>
      </w:r>
      <w:r w:rsidR="00577657" w:rsidRPr="00C03169">
        <w:rPr>
          <w:rFonts w:ascii="Times New Roman" w:hAnsi="Times New Roman"/>
          <w:color w:val="000000"/>
          <w:szCs w:val="26"/>
          <w:shd w:val="clear" w:color="auto" w:fill="FFFFFF"/>
        </w:rPr>
        <w:fldChar w:fldCharType="begin"/>
      </w:r>
      <w:r w:rsidR="00577657" w:rsidRPr="00C03169">
        <w:rPr>
          <w:rFonts w:ascii="Times New Roman" w:hAnsi="Times New Roman"/>
          <w:color w:val="000000"/>
          <w:szCs w:val="26"/>
          <w:shd w:val="clear" w:color="auto" w:fill="FFFFFF"/>
        </w:rPr>
        <w:instrText xml:space="preserve"> QUOTE </w:instrText>
      </w:r>
      <w:r w:rsidR="004038D9">
        <w:rPr>
          <w:rFonts w:ascii="Times New Roman" w:hAnsi="Times New Roman"/>
          <w:color w:val="000000"/>
          <w:position w:val="-6"/>
        </w:rPr>
        <w:pict>
          <v:shape id="_x0000_i1652"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749F&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749F&quot; wsp:rsidP=&quot;00B0749F&quot;&gt;&lt;m:oMathPara&gt;&lt;m:oMath&gt;&lt;m:rad&gt;&lt;m:radPr&gt;&lt;m:degHide m:val=&quot;1&quot;/&gt;&lt;m:ctrlPr&gt;&lt;w:rPr&gt;&lt;w:rFonts w:ascii=&quot;Cambria Math&quot; w:h-ansi=&quot;Cambria Math&quot;/&gt;&lt;wx:font wx:val=&quot;Cambria Math&quot;/&gt;&lt;w:sz-cs w:val=&quot;26&quot;/&gt;&lt;w:shd w:val=&quot;clear&quot; w:color=&quot;auto&quot; w:fill=&quot;FFFFFF&quot;/&gt;&lt;/w:rPr&gt;&lt;/m:ctrlPr&gt;&lt;/m:radPr&gt;&lt;m:deg/&gt;&lt;m:e&gt;&lt;m:r&gt;&lt;m:rPr&gt;&lt;m:sty m:val=&quot;p&quot;/&gt;&lt;/m:rPr&gt;&lt;w:rPr&gt;&lt;w:rFonts w:ascii=&quot;Cambria Math&quot; w:h-ansi=&quot;Cambria Math&quot;/&gt;&lt;wx:font wx:val=&quot;Cambria Math&quot;/&gt;&lt;w:sz-cs w:val=&quot;26&quot;/&gt;&lt;w:shd w:val=&quot;clear&quot; w:color=&quot;auto&quot; w:fill=&quot;FFFFFF&quot;/&gt;&lt;/w:rPr&gt;&lt;m:t&gt;10&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2" o:title="" chromakey="white"/>
          </v:shape>
        </w:pict>
      </w:r>
      <w:r w:rsidR="00577657" w:rsidRPr="00C03169">
        <w:rPr>
          <w:rFonts w:ascii="Times New Roman" w:hAnsi="Times New Roman"/>
          <w:color w:val="000000"/>
          <w:szCs w:val="26"/>
          <w:shd w:val="clear" w:color="auto" w:fill="FFFFFF"/>
        </w:rPr>
        <w:instrText xml:space="preserve"> </w:instrText>
      </w:r>
      <w:r w:rsidR="00577657" w:rsidRPr="00C03169">
        <w:rPr>
          <w:rFonts w:ascii="Times New Roman" w:hAnsi="Times New Roman"/>
          <w:color w:val="000000"/>
          <w:szCs w:val="26"/>
          <w:shd w:val="clear" w:color="auto" w:fill="FFFFFF"/>
        </w:rPr>
        <w:fldChar w:fldCharType="separate"/>
      </w:r>
      <w:r w:rsidR="004038D9">
        <w:rPr>
          <w:rFonts w:ascii="Times New Roman" w:hAnsi="Times New Roman"/>
          <w:color w:val="000000"/>
          <w:position w:val="-6"/>
        </w:rPr>
        <w:pict>
          <v:shape id="_x0000_i1653"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749F&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749F&quot; wsp:rsidP=&quot;00B0749F&quot;&gt;&lt;m:oMathPara&gt;&lt;m:oMath&gt;&lt;m:rad&gt;&lt;m:radPr&gt;&lt;m:degHide m:val=&quot;1&quot;/&gt;&lt;m:ctrlPr&gt;&lt;w:rPr&gt;&lt;w:rFonts w:ascii=&quot;Cambria Math&quot; w:h-ansi=&quot;Cambria Math&quot;/&gt;&lt;wx:font wx:val=&quot;Cambria Math&quot;/&gt;&lt;w:sz-cs w:val=&quot;26&quot;/&gt;&lt;w:shd w:val=&quot;clear&quot; w:color=&quot;auto&quot; w:fill=&quot;FFFFFF&quot;/&gt;&lt;/w:rPr&gt;&lt;/m:ctrlPr&gt;&lt;/m:radPr&gt;&lt;m:deg/&gt;&lt;m:e&gt;&lt;m:r&gt;&lt;m:rPr&gt;&lt;m:sty m:val=&quot;p&quot;/&gt;&lt;/m:rPr&gt;&lt;w:rPr&gt;&lt;w:rFonts w:ascii=&quot;Cambria Math&quot; w:h-ansi=&quot;Cambria Math&quot;/&gt;&lt;wx:font wx:val=&quot;Cambria Math&quot;/&gt;&lt;w:sz-cs w:val=&quot;26&quot;/&gt;&lt;w:shd w:val=&quot;clear&quot; w:color=&quot;auto&quot; w:fill=&quot;FFFFFF&quot;/&gt;&lt;/w:rPr&gt;&lt;m:t&gt;10&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2" o:title="" chromakey="white"/>
          </v:shape>
        </w:pict>
      </w:r>
      <w:r w:rsidR="00577657" w:rsidRPr="00C03169">
        <w:rPr>
          <w:rFonts w:ascii="Times New Roman" w:hAnsi="Times New Roman"/>
          <w:color w:val="000000"/>
          <w:szCs w:val="26"/>
          <w:shd w:val="clear" w:color="auto" w:fill="FFFFFF"/>
        </w:rPr>
        <w:fldChar w:fldCharType="end"/>
      </w:r>
      <w:r w:rsidRPr="00C03169">
        <w:rPr>
          <w:rFonts w:ascii="Times New Roman" w:hAnsi="Times New Roman"/>
          <w:color w:val="000000"/>
          <w:szCs w:val="26"/>
          <w:shd w:val="clear" w:color="auto" w:fill="FFFFFF"/>
        </w:rPr>
        <w:t xml:space="preserve"> cm/s thì gia tốc lúc này có độ lớn là bao nhiêu m/s</w:t>
      </w:r>
      <w:r w:rsidRPr="00C03169">
        <w:rPr>
          <w:rFonts w:ascii="Times New Roman" w:hAnsi="Times New Roman"/>
          <w:color w:val="000000"/>
          <w:szCs w:val="26"/>
          <w:shd w:val="clear" w:color="auto" w:fill="FFFFFF"/>
          <w:vertAlign w:val="superscript"/>
        </w:rPr>
        <w:t>2</w:t>
      </w:r>
      <w:r w:rsidRPr="00C03169">
        <w:rPr>
          <w:rFonts w:ascii="Times New Roman" w:hAnsi="Times New Roman"/>
          <w:color w:val="000000"/>
          <w:szCs w:val="26"/>
          <w:shd w:val="clear" w:color="auto" w:fill="FFFFFF"/>
        </w:rPr>
        <w:t>? (Kết quả làm tròn đến 1 chữ số thập phân sau dấu phẩy)</w:t>
      </w:r>
    </w:p>
    <w:p w:rsidR="00FE2564" w:rsidRPr="00C03169" w:rsidRDefault="00FE2564" w:rsidP="00691131">
      <w:pPr>
        <w:tabs>
          <w:tab w:val="left" w:pos="284"/>
          <w:tab w:val="left" w:pos="2552"/>
          <w:tab w:val="left" w:pos="4820"/>
          <w:tab w:val="left" w:pos="7088"/>
        </w:tabs>
        <w:spacing w:line="276" w:lineRule="auto"/>
        <w:contextualSpacing/>
        <w:jc w:val="both"/>
        <w:rPr>
          <w:rFonts w:ascii="Times New Roman" w:hAnsi="Times New Roman"/>
          <w:color w:val="000000"/>
          <w:szCs w:val="26"/>
        </w:rPr>
      </w:pPr>
      <w:r w:rsidRPr="00FC1DC2">
        <w:rPr>
          <w:rStyle w:val="Heading1Char"/>
          <w:rFonts w:ascii="Times New Roman" w:eastAsia="Calibri" w:hAnsi="Times New Roman"/>
          <w:color w:val="C00000"/>
          <w:szCs w:val="26"/>
        </w:rPr>
        <w:t>Câu 3:</w:t>
      </w:r>
      <w:r w:rsidRPr="00C03169">
        <w:rPr>
          <w:rFonts w:ascii="Times New Roman" w:hAnsi="Times New Roman"/>
          <w:color w:val="000000"/>
          <w:szCs w:val="26"/>
        </w:rPr>
        <w:t xml:space="preserve"> Một con lắc đơn có chiều dài 1 m khối lượng 100 g dao động trong mặt phẳng thẳng đứng đi qua điểm treo tại nơi có g = 10 m/s</w:t>
      </w:r>
      <w:r w:rsidRPr="00C03169">
        <w:rPr>
          <w:rFonts w:ascii="Times New Roman" w:hAnsi="Times New Roman"/>
          <w:color w:val="000000"/>
          <w:szCs w:val="26"/>
          <w:vertAlign w:val="superscript"/>
        </w:rPr>
        <w:t>2</w:t>
      </w:r>
      <w:r w:rsidRPr="00C03169">
        <w:rPr>
          <w:rFonts w:ascii="Times New Roman" w:hAnsi="Times New Roman"/>
          <w:color w:val="000000"/>
          <w:szCs w:val="26"/>
        </w:rPr>
        <w:t xml:space="preserve">. Lấy mốc thế năng ở vị trí cân bằng. Bỏ qua mọi ma sát. Khi sợi dây treo hợp với phương thẳng đứng một góc 30° thì tốc độ của vật nặng là 0,3 m/s. Cơ năng của con lắc đơn là bao nhiêu Jun? (làm tròn đến 2 chữ số thập phân)  </w:t>
      </w:r>
    </w:p>
    <w:p w:rsidR="00FE2564" w:rsidRPr="00C03169" w:rsidRDefault="00FE2564" w:rsidP="00691131">
      <w:pPr>
        <w:tabs>
          <w:tab w:val="left" w:pos="284"/>
          <w:tab w:val="left" w:pos="2552"/>
          <w:tab w:val="left" w:pos="4820"/>
          <w:tab w:val="left" w:pos="7088"/>
        </w:tabs>
        <w:jc w:val="both"/>
        <w:rPr>
          <w:rFonts w:ascii="Times New Roman" w:hAnsi="Times New Roman"/>
          <w:color w:val="000000"/>
          <w:szCs w:val="26"/>
        </w:rPr>
      </w:pPr>
      <w:r w:rsidRPr="00FC1DC2">
        <w:rPr>
          <w:rStyle w:val="Heading1Char"/>
          <w:rFonts w:ascii="Times New Roman" w:eastAsia="Calibri" w:hAnsi="Times New Roman"/>
          <w:color w:val="C00000"/>
          <w:szCs w:val="26"/>
        </w:rPr>
        <w:t>Câu 4:</w:t>
      </w:r>
      <w:r w:rsidRPr="00C03169">
        <w:rPr>
          <w:rFonts w:ascii="Times New Roman" w:hAnsi="Times New Roman"/>
          <w:color w:val="000000"/>
          <w:szCs w:val="26"/>
        </w:rPr>
        <w:t xml:space="preserve"> Một chất điểm dao động điều hòa trên trục Ox. Khi chất điểm đi qua vị trí cân bằng thì tốc độ của nó là 30 cm/s. Khi chất điểm có tốc độ là 15 cm/s thì gia tốc của nó có độ lớn là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6"/>
        </w:rPr>
        <w:pict>
          <v:shape id="_x0000_i1654" type="#_x0000_t75" style="width:30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3917&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3917&quot; wsp:rsidP=&quot;00003917&quot;&gt;&lt;m:oMathPara&gt;&lt;m:oMath&gt;&lt;m:r&gt;&lt;w:rPr&gt;&lt;w:rFonts w:ascii=&quot;Cambria Math&quot; w:h-ansi=&quot;Cambria Math&quot;/&gt;&lt;wx:font wx:val=&quot;Cambria Math&quot;/&gt;&lt;w:i/&gt;&lt;w:sz-cs w:val=&quot;26&quot;/&gt;&lt;/w:rPr&gt;&lt;m:t&gt;90&lt;/m:t&gt;&lt;/m:r&gt;&lt;m:rad&gt;&lt;m:radPr&gt;&lt;m:degHide m:val=&quot;1&quot;/&gt;&lt;m:ctrlPr&gt;&lt;w:rPr&gt;&lt;w:rFonts w:ascii=&quot;Cambria Math&quot; w:h-ansi=&quot;Cambria Math&quot;/&gt;&lt;wx:font wx:val=&quot;Cambria Math&quot;/&gt;&lt;w:i/&gt;&lt;w:sz-cs w:val=&quot;26&quot;/&gt;&lt;/w:rPr&gt;&lt;/m:ctrlPr&gt;&lt;/m:radPr&gt;&lt;m:deg/&gt;&lt;m:e&gt;&lt;m:r&gt;&lt;w:rPr&gt;&lt;w:rFonts w:ascii=&quot;Cambria Math&quot; w:h-ansi=&quot;Cambria Math&quot;/&gt;&lt;wx:font wx:val=&quot;Cambria Math&quot;/&gt;&lt;w:i/&gt;&lt;w:sz-cs w:val=&quot;26&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6"/>
        </w:rPr>
        <w:pict>
          <v:shape id="_x0000_i1655" type="#_x0000_t75" style="width:30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3917&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3917&quot; wsp:rsidP=&quot;00003917&quot;&gt;&lt;m:oMathPara&gt;&lt;m:oMath&gt;&lt;m:r&gt;&lt;w:rPr&gt;&lt;w:rFonts w:ascii=&quot;Cambria Math&quot; w:h-ansi=&quot;Cambria Math&quot;/&gt;&lt;wx:font wx:val=&quot;Cambria Math&quot;/&gt;&lt;w:i/&gt;&lt;w:sz-cs w:val=&quot;26&quot;/&gt;&lt;/w:rPr&gt;&lt;m:t&gt;90&lt;/m:t&gt;&lt;/m:r&gt;&lt;m:rad&gt;&lt;m:radPr&gt;&lt;m:degHide m:val=&quot;1&quot;/&gt;&lt;m:ctrlPr&gt;&lt;w:rPr&gt;&lt;w:rFonts w:ascii=&quot;Cambria Math&quot; w:h-ansi=&quot;Cambria Math&quot;/&gt;&lt;wx:font wx:val=&quot;Cambria Math&quot;/&gt;&lt;w:i/&gt;&lt;w:sz-cs w:val=&quot;26&quot;/&gt;&lt;/w:rPr&gt;&lt;/m:ctrlPr&gt;&lt;/m:radPr&gt;&lt;m:deg/&gt;&lt;m:e&gt;&lt;m:r&gt;&lt;w:rPr&gt;&lt;w:rFonts w:ascii=&quot;Cambria Math&quot; w:h-ansi=&quot;Cambria Math&quot;/&gt;&lt;wx:font wx:val=&quot;Cambria Math&quot;/&gt;&lt;w:i/&gt;&lt;w:sz-cs w:val=&quot;26&quot;/&gt;&lt;/w:rPr&gt;&lt;m:t&gt;3&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xml:space="preserve"> cm/s</w:t>
      </w:r>
      <w:r w:rsidRPr="00C03169">
        <w:rPr>
          <w:rFonts w:ascii="Times New Roman" w:hAnsi="Times New Roman"/>
          <w:color w:val="000000"/>
          <w:szCs w:val="26"/>
          <w:vertAlign w:val="superscript"/>
        </w:rPr>
        <w:t>2</w:t>
      </w:r>
      <w:r w:rsidRPr="00C03169">
        <w:rPr>
          <w:rFonts w:ascii="Times New Roman" w:hAnsi="Times New Roman"/>
          <w:color w:val="000000"/>
          <w:szCs w:val="26"/>
        </w:rPr>
        <w:t>. Biên độ dao động của chất điểm là  bao nhiêu cm.</w:t>
      </w: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Fonts w:ascii="Times New Roman" w:hAnsi="Times New Roman"/>
          <w:b/>
          <w:color w:val="C00000"/>
          <w:szCs w:val="26"/>
        </w:rPr>
        <w:t>Câu 5:</w:t>
      </w:r>
      <w:r w:rsidRPr="00C03169">
        <w:rPr>
          <w:rFonts w:ascii="Times New Roman" w:hAnsi="Times New Roman"/>
          <w:b/>
          <w:color w:val="000000"/>
          <w:szCs w:val="26"/>
        </w:rPr>
        <w:t xml:space="preserve">   </w:t>
      </w:r>
      <w:r w:rsidRPr="00C03169">
        <w:rPr>
          <w:rFonts w:ascii="Times New Roman" w:hAnsi="Times New Roman"/>
          <w:color w:val="000000"/>
          <w:szCs w:val="26"/>
        </w:rPr>
        <w:t>Một con lắc lò xo đặt trên mặt phẳng nằm ngang gồm lò xo nhẹ có độ cứng 1N/m, một đầu cố định, đầu còn lại gắn vật nhỏ m</w:t>
      </w:r>
      <w:r w:rsidRPr="00C03169">
        <w:rPr>
          <w:rFonts w:ascii="Times New Roman" w:hAnsi="Times New Roman"/>
          <w:color w:val="000000"/>
          <w:szCs w:val="26"/>
          <w:vertAlign w:val="subscript"/>
        </w:rPr>
        <w:t>1</w:t>
      </w:r>
      <w:r w:rsidRPr="00C03169">
        <w:rPr>
          <w:rFonts w:ascii="Times New Roman" w:hAnsi="Times New Roman"/>
          <w:color w:val="000000"/>
          <w:szCs w:val="26"/>
        </w:rPr>
        <w:t>. Vật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nối với vật m</w:t>
      </w:r>
      <w:r w:rsidRPr="00C03169">
        <w:rPr>
          <w:rFonts w:ascii="Times New Roman" w:hAnsi="Times New Roman"/>
          <w:color w:val="000000"/>
          <w:szCs w:val="26"/>
          <w:vertAlign w:val="subscript"/>
        </w:rPr>
        <w:t xml:space="preserve">2 </w:t>
      </w:r>
      <w:r w:rsidRPr="00C03169">
        <w:rPr>
          <w:rFonts w:ascii="Times New Roman" w:hAnsi="Times New Roman"/>
          <w:color w:val="000000"/>
          <w:szCs w:val="26"/>
        </w:rPr>
        <w:t xml:space="preserve">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 m</w:t>
      </w:r>
      <w:r w:rsidRPr="00C03169">
        <w:rPr>
          <w:rFonts w:ascii="Times New Roman" w:hAnsi="Times New Roman"/>
          <w:color w:val="000000"/>
          <w:szCs w:val="26"/>
          <w:vertAlign w:val="subscript"/>
        </w:rPr>
        <w:t>2</w:t>
      </w:r>
      <w:r w:rsidRPr="00C03169">
        <w:rPr>
          <w:rFonts w:ascii="Times New Roman" w:hAnsi="Times New Roman"/>
          <w:color w:val="000000"/>
          <w:szCs w:val="26"/>
        </w:rPr>
        <w:t xml:space="preserve"> = 100 g) bằng một sợi dây nhẹ không dãn. Ban đầu kéo vật m</w:t>
      </w:r>
      <w:r w:rsidRPr="00C03169">
        <w:rPr>
          <w:rFonts w:ascii="Times New Roman" w:hAnsi="Times New Roman"/>
          <w:color w:val="000000"/>
          <w:szCs w:val="26"/>
          <w:vertAlign w:val="subscript"/>
        </w:rPr>
        <w:t>2</w:t>
      </w:r>
      <w:r w:rsidRPr="00C03169">
        <w:rPr>
          <w:rFonts w:ascii="Times New Roman" w:hAnsi="Times New Roman"/>
          <w:color w:val="000000"/>
          <w:szCs w:val="26"/>
        </w:rPr>
        <w:t xml:space="preserve"> theo phương trùng với trục của lò xo đế lò xo dãn 10 cm rồi thả nhẹ thì hai vật chuyển động không ma sát theo phương trùng với trục </w:t>
      </w:r>
      <w:r w:rsidRPr="00C03169">
        <w:rPr>
          <w:rFonts w:ascii="Times New Roman" w:hAnsi="Times New Roman"/>
          <w:color w:val="000000"/>
          <w:szCs w:val="26"/>
        </w:rPr>
        <w:lastRenderedPageBreak/>
        <w:t>của lò xo. Khi vật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đi được quãng đường (10 + 5</w:t>
      </w:r>
      <w:r w:rsidRPr="00C03169">
        <w:rPr>
          <w:rFonts w:ascii="Times New Roman" w:hAnsi="Times New Roman"/>
          <w:color w:val="000000"/>
          <w:position w:val="-6"/>
          <w:szCs w:val="26"/>
        </w:rPr>
        <w:object w:dxaOrig="380" w:dyaOrig="340">
          <v:shape id="_x0000_i1656" type="#_x0000_t75" style="width:18.75pt;height:17.25pt" o:ole="">
            <v:imagedata r:id="rId884" o:title=""/>
          </v:shape>
          <o:OLEObject Type="Embed" ProgID="Equation.3" ShapeID="_x0000_i1656" DrawAspect="Content" ObjectID="_1823185214" r:id="rId885"/>
        </w:object>
      </w:r>
      <w:r w:rsidRPr="00C03169">
        <w:rPr>
          <w:rFonts w:ascii="Times New Roman" w:hAnsi="Times New Roman"/>
          <w:color w:val="000000"/>
          <w:szCs w:val="26"/>
        </w:rPr>
        <w:t xml:space="preserve">)cm thì hai vật va chạm với nhau lần thứ nhất. Coi va chạm hoàn toàn đàn hồi xuyên tâm. Lấy π </w:t>
      </w:r>
      <w:r w:rsidRPr="00C03169">
        <w:rPr>
          <w:rFonts w:ascii="Times New Roman" w:hAnsi="Times New Roman"/>
          <w:color w:val="000000"/>
          <w:szCs w:val="26"/>
          <w:vertAlign w:val="superscript"/>
        </w:rPr>
        <w:t>2</w:t>
      </w:r>
      <w:r w:rsidRPr="00C03169">
        <w:rPr>
          <w:rFonts w:ascii="Times New Roman" w:hAnsi="Times New Roman"/>
          <w:color w:val="000000"/>
          <w:szCs w:val="26"/>
        </w:rPr>
        <w:t xml:space="preserve"> = 10. Khoảng thời gian sợi dây bị chùng trong một chu kì là bao nhiêu giây. </w:t>
      </w:r>
      <w:r w:rsidRPr="00C03169">
        <w:rPr>
          <w:rFonts w:ascii="Times New Roman" w:hAnsi="Times New Roman"/>
          <w:color w:val="000000"/>
          <w:szCs w:val="26"/>
          <w:shd w:val="clear" w:color="auto" w:fill="FFFFFF"/>
        </w:rPr>
        <w:t xml:space="preserve">(Kết quả </w:t>
      </w:r>
      <w:r w:rsidRPr="00C03169">
        <w:rPr>
          <w:rFonts w:ascii="Times New Roman" w:hAnsi="Times New Roman"/>
          <w:color w:val="000000"/>
          <w:szCs w:val="26"/>
        </w:rPr>
        <w:t xml:space="preserve">làm tròn đến 1 chữ số thập phân </w:t>
      </w:r>
      <w:r w:rsidRPr="00C03169">
        <w:rPr>
          <w:rFonts w:ascii="Times New Roman" w:hAnsi="Times New Roman"/>
          <w:color w:val="000000"/>
          <w:szCs w:val="26"/>
          <w:shd w:val="clear" w:color="auto" w:fill="FFFFFF"/>
        </w:rPr>
        <w:t>sau dấu phẩy)</w:t>
      </w:r>
    </w:p>
    <w:p w:rsidR="00FE2564" w:rsidRPr="00C03169" w:rsidRDefault="00FE2564" w:rsidP="00691131">
      <w:pPr>
        <w:tabs>
          <w:tab w:val="left" w:pos="284"/>
          <w:tab w:val="left" w:pos="2552"/>
          <w:tab w:val="left" w:pos="4820"/>
          <w:tab w:val="left" w:pos="7088"/>
        </w:tabs>
        <w:rPr>
          <w:rFonts w:ascii="Times New Roman" w:hAnsi="Times New Roman"/>
          <w:b/>
          <w:color w:val="000000"/>
          <w:szCs w:val="26"/>
        </w:rPr>
      </w:pPr>
    </w:p>
    <w:p w:rsidR="00FE2564" w:rsidRPr="00C03169" w:rsidRDefault="00FE2564" w:rsidP="00691131">
      <w:pPr>
        <w:tabs>
          <w:tab w:val="left" w:pos="284"/>
          <w:tab w:val="left" w:pos="2552"/>
          <w:tab w:val="left" w:pos="4820"/>
          <w:tab w:val="left" w:pos="7088"/>
        </w:tabs>
        <w:rPr>
          <w:rFonts w:ascii="Times New Roman" w:hAnsi="Times New Roman"/>
          <w:color w:val="000000"/>
          <w:szCs w:val="26"/>
        </w:rPr>
      </w:pPr>
      <w:r w:rsidRPr="00FC1DC2">
        <w:rPr>
          <w:rStyle w:val="Heading1Char"/>
          <w:rFonts w:ascii="Times New Roman" w:eastAsia="Calibri" w:hAnsi="Times New Roman"/>
          <w:color w:val="C00000"/>
          <w:szCs w:val="26"/>
        </w:rPr>
        <w:t>Câu 6:</w:t>
      </w:r>
      <w:r w:rsidRPr="00C03169">
        <w:rPr>
          <w:rFonts w:ascii="Times New Roman" w:hAnsi="Times New Roman"/>
          <w:color w:val="000000"/>
          <w:szCs w:val="26"/>
        </w:rPr>
        <w:t xml:space="preserve">  Một chất điểm dao động điều hòa theo trục 0x với tốc độ cực đại v</w:t>
      </w:r>
      <w:r w:rsidRPr="00C03169">
        <w:rPr>
          <w:rFonts w:ascii="Times New Roman" w:hAnsi="Times New Roman"/>
          <w:color w:val="000000"/>
          <w:szCs w:val="26"/>
          <w:vertAlign w:val="subscript"/>
        </w:rPr>
        <w:t xml:space="preserve">0  . </w:t>
      </w:r>
      <w:r w:rsidRPr="00C03169">
        <w:rPr>
          <w:rFonts w:ascii="Times New Roman" w:hAnsi="Times New Roman"/>
          <w:color w:val="000000"/>
          <w:szCs w:val="26"/>
        </w:rPr>
        <w:t>Trong  khoảng thời gian từ t = 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đến t = 2.t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vận tốc dao động của vật tăng từ 0,6v</w:t>
      </w:r>
      <w:r w:rsidRPr="00C03169">
        <w:rPr>
          <w:rFonts w:ascii="Times New Roman" w:hAnsi="Times New Roman"/>
          <w:color w:val="000000"/>
          <w:szCs w:val="26"/>
          <w:vertAlign w:val="subscript"/>
        </w:rPr>
        <w:t>0</w:t>
      </w:r>
      <w:r w:rsidRPr="00C03169">
        <w:rPr>
          <w:rFonts w:ascii="Times New Roman" w:hAnsi="Times New Roman"/>
          <w:color w:val="000000"/>
          <w:szCs w:val="26"/>
        </w:rPr>
        <w:t xml:space="preserve"> đến v</w:t>
      </w:r>
      <w:r w:rsidRPr="00C03169">
        <w:rPr>
          <w:rFonts w:ascii="Times New Roman" w:hAnsi="Times New Roman"/>
          <w:color w:val="000000"/>
          <w:szCs w:val="26"/>
          <w:vertAlign w:val="subscript"/>
        </w:rPr>
        <w:t>0</w:t>
      </w:r>
      <w:r w:rsidRPr="00C03169">
        <w:rPr>
          <w:rFonts w:ascii="Times New Roman" w:hAnsi="Times New Roman"/>
          <w:color w:val="000000"/>
          <w:szCs w:val="26"/>
        </w:rPr>
        <w:t xml:space="preserve"> rồi giảm về 0,7v</w:t>
      </w:r>
      <w:r w:rsidRPr="00C03169">
        <w:rPr>
          <w:rFonts w:ascii="Times New Roman" w:hAnsi="Times New Roman"/>
          <w:color w:val="000000"/>
          <w:szCs w:val="26"/>
          <w:vertAlign w:val="subscript"/>
        </w:rPr>
        <w:t>0</w:t>
      </w:r>
      <w:r w:rsidRPr="00C03169">
        <w:rPr>
          <w:rFonts w:ascii="Times New Roman" w:hAnsi="Times New Roman"/>
          <w:color w:val="000000"/>
          <w:szCs w:val="26"/>
        </w:rPr>
        <w:t>. Nếu v</w:t>
      </w:r>
      <w:r w:rsidRPr="00C03169">
        <w:rPr>
          <w:rFonts w:ascii="Times New Roman" w:hAnsi="Times New Roman"/>
          <w:color w:val="000000"/>
          <w:szCs w:val="26"/>
          <w:vertAlign w:val="subscript"/>
        </w:rPr>
        <w:t>0</w:t>
      </w:r>
      <w:r w:rsidRPr="00C03169">
        <w:rPr>
          <w:rFonts w:ascii="Times New Roman" w:hAnsi="Times New Roman"/>
          <w:color w:val="000000"/>
          <w:szCs w:val="26"/>
        </w:rPr>
        <w:t>.t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 11</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6"/>
        </w:rPr>
        <w:pict>
          <v:shape id="_x0000_i1657"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1483&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1483&quot; wsp:rsidP=&quot;00B01483&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6"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6"/>
        </w:rPr>
        <w:pict>
          <v:shape id="_x0000_i1658"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01483&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01483&quot; wsp:rsidP=&quot;00B01483&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6"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xml:space="preserve"> (cm) thì ly độ của vật ở thời điểm t = 0 có giá trị là bao nhiêu cm  . Kết quả làm tròn đến một chữ số thập phân.</w:t>
      </w:r>
    </w:p>
    <w:p w:rsidR="00FE2564" w:rsidRPr="00C03169" w:rsidRDefault="00FE2564" w:rsidP="00691131">
      <w:pPr>
        <w:tabs>
          <w:tab w:val="left" w:pos="284"/>
          <w:tab w:val="left" w:pos="2552"/>
          <w:tab w:val="left" w:pos="4820"/>
          <w:tab w:val="left" w:pos="7088"/>
        </w:tabs>
        <w:spacing w:before="120"/>
        <w:jc w:val="center"/>
        <w:rPr>
          <w:rStyle w:val="Heading1Char"/>
          <w:rFonts w:ascii="Times New Roman" w:eastAsia="Calibri" w:hAnsi="Times New Roman"/>
          <w:color w:val="000000"/>
          <w:szCs w:val="26"/>
        </w:rPr>
      </w:pPr>
      <w:r w:rsidRPr="00C03169">
        <w:rPr>
          <w:rStyle w:val="Heading1Char"/>
          <w:rFonts w:ascii="Times New Roman" w:eastAsia="Calibri" w:hAnsi="Times New Roman"/>
          <w:color w:val="000000"/>
          <w:szCs w:val="26"/>
        </w:rPr>
        <w:t>-----------HẾT-----------</w:t>
      </w:r>
    </w:p>
    <w:p w:rsidR="00FE2564" w:rsidRPr="00691131" w:rsidRDefault="00FE2564" w:rsidP="00691131">
      <w:pPr>
        <w:spacing w:line="276" w:lineRule="auto"/>
        <w:jc w:val="both"/>
        <w:rPr>
          <w:rFonts w:ascii="Times New Roman" w:hAnsi="Times New Roman"/>
          <w:b/>
          <w:i/>
          <w:iCs/>
          <w:color w:val="000000"/>
          <w:szCs w:val="26"/>
        </w:rPr>
      </w:pPr>
      <w:r w:rsidRPr="00691131">
        <w:rPr>
          <w:rStyle w:val="Heading1Char"/>
          <w:rFonts w:ascii="Times New Roman" w:eastAsia="Calibri" w:hAnsi="Times New Roman"/>
          <w:lang w:val="vi-VN"/>
        </w:rPr>
        <w:t xml:space="preserve"> </w:t>
      </w:r>
      <w:r w:rsidRPr="00691131">
        <w:rPr>
          <w:rFonts w:ascii="Times New Roman" w:hAnsi="Times New Roman"/>
          <w:sz w:val="28"/>
        </w:rPr>
        <w:t xml:space="preserve"> </w:t>
      </w:r>
    </w:p>
    <w:p w:rsidR="00FE2564" w:rsidRPr="00691131" w:rsidRDefault="00FE2564" w:rsidP="00691131">
      <w:pPr>
        <w:spacing w:line="276" w:lineRule="auto"/>
        <w:jc w:val="center"/>
        <w:rPr>
          <w:rFonts w:ascii="Times New Roman" w:hAnsi="Times New Roman"/>
          <w:b/>
          <w:iCs/>
          <w:color w:val="0000FF"/>
          <w:szCs w:val="26"/>
        </w:rPr>
      </w:pPr>
      <w:r w:rsidRPr="00691131">
        <w:rPr>
          <w:rFonts w:ascii="Times New Roman" w:hAnsi="Times New Roman"/>
          <w:b/>
          <w:iCs/>
          <w:color w:val="0000FF"/>
          <w:szCs w:val="26"/>
        </w:rPr>
        <w:t xml:space="preserve">ĐÁP ÁN VÀ HƯỚNG DẪN CHẤM </w:t>
      </w:r>
    </w:p>
    <w:p w:rsidR="00FE2564" w:rsidRPr="00691131" w:rsidRDefault="00FE2564" w:rsidP="00691131">
      <w:pPr>
        <w:spacing w:line="276" w:lineRule="auto"/>
        <w:rPr>
          <w:rFonts w:ascii="Times New Roman" w:hAnsi="Times New Roman"/>
          <w:b/>
          <w:szCs w:val="26"/>
        </w:rPr>
      </w:pPr>
      <w:r w:rsidRPr="00691131">
        <w:rPr>
          <w:rFonts w:ascii="Times New Roman" w:hAnsi="Times New Roman"/>
          <w:b/>
          <w:szCs w:val="26"/>
        </w:rPr>
        <w:t>PHẦN 1. CÂU TRẮC NGHIỆM NHIỀU PHƯƠNG ÁN LỰA CHỌN (4,5 ĐIỂM)</w:t>
      </w:r>
    </w:p>
    <w:p w:rsidR="00FE2564" w:rsidRPr="00691131" w:rsidRDefault="00FE2564" w:rsidP="00691131">
      <w:pPr>
        <w:tabs>
          <w:tab w:val="left" w:pos="360"/>
        </w:tabs>
        <w:spacing w:line="276" w:lineRule="auto"/>
        <w:jc w:val="center"/>
        <w:rPr>
          <w:rFonts w:ascii="Times New Roman" w:hAnsi="Times New Roman"/>
          <w:i/>
          <w:iCs/>
          <w:color w:val="000000"/>
          <w:szCs w:val="26"/>
        </w:rPr>
      </w:pPr>
      <w:r w:rsidRPr="00691131">
        <w:rPr>
          <w:rFonts w:ascii="Times New Roman" w:hAnsi="Times New Roman"/>
          <w:i/>
          <w:iCs/>
          <w:color w:val="000000"/>
          <w:szCs w:val="26"/>
        </w:rPr>
        <w:t>Thí sinh trả lời từ câu 1 đến câu 18. Mỗi câu  hỏi thí sinh chỉ chọn một phương án.</w:t>
      </w:r>
    </w:p>
    <w:p w:rsidR="00FE2564" w:rsidRPr="00691131" w:rsidRDefault="00FE2564" w:rsidP="00691131">
      <w:pPr>
        <w:tabs>
          <w:tab w:val="left" w:pos="360"/>
        </w:tabs>
        <w:spacing w:line="276" w:lineRule="auto"/>
        <w:jc w:val="center"/>
        <w:rPr>
          <w:rFonts w:ascii="Times New Roman" w:hAnsi="Times New Roman"/>
          <w:i/>
          <w:iCs/>
          <w:color w:val="000000"/>
          <w:szCs w:val="26"/>
        </w:rPr>
      </w:pPr>
      <w:r w:rsidRPr="00691131">
        <w:rPr>
          <w:rFonts w:ascii="Times New Roman" w:hAnsi="Times New Roman"/>
          <w:i/>
          <w:iCs/>
          <w:color w:val="000000"/>
          <w:szCs w:val="26"/>
        </w:rPr>
        <w:t>(Mỗi câu trả lời đúng thí sinh được 0,25 điểm)</w:t>
      </w:r>
    </w:p>
    <w:p w:rsidR="00FE2564" w:rsidRPr="00691131" w:rsidRDefault="00FE2564" w:rsidP="00691131">
      <w:pPr>
        <w:tabs>
          <w:tab w:val="left" w:pos="360"/>
        </w:tabs>
        <w:spacing w:line="276" w:lineRule="auto"/>
        <w:jc w:val="center"/>
        <w:rPr>
          <w:rFonts w:ascii="Times New Roman" w:hAnsi="Times New Roman"/>
          <w:i/>
          <w:iCs/>
          <w:color w:val="000000"/>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10</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C</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7</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17</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r>
      <w:tr w:rsidR="00FE2564" w:rsidRPr="00691131" w:rsidTr="00691131">
        <w:trPr>
          <w:cantSplit/>
          <w:tblCellSpacing w:w="0" w:type="dxa"/>
          <w:jc w:val="center"/>
        </w:trPr>
        <w:tc>
          <w:tcPr>
            <w:tcW w:w="0" w:type="auto"/>
            <w:tcBorders>
              <w:left w:val="single" w:sz="8" w:space="0" w:color="000000"/>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9</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18</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C</w:t>
            </w:r>
          </w:p>
        </w:tc>
      </w:tr>
    </w:tbl>
    <w:p w:rsidR="00FE2564" w:rsidRPr="00691131" w:rsidRDefault="00FE2564" w:rsidP="00691131">
      <w:pPr>
        <w:spacing w:line="276" w:lineRule="auto"/>
        <w:rPr>
          <w:rFonts w:ascii="Times New Roman" w:hAnsi="Times New Roman"/>
          <w:i/>
          <w:iCs/>
          <w:color w:val="000000"/>
          <w:szCs w:val="26"/>
        </w:rPr>
      </w:pPr>
    </w:p>
    <w:p w:rsidR="00FE2564" w:rsidRPr="00691131" w:rsidRDefault="00FE2564" w:rsidP="00691131">
      <w:pPr>
        <w:spacing w:line="276" w:lineRule="auto"/>
        <w:rPr>
          <w:rFonts w:ascii="Times New Roman" w:eastAsia="Calibri" w:hAnsi="Times New Roman"/>
          <w:b/>
          <w:bCs/>
          <w:iCs/>
          <w:color w:val="000000"/>
          <w:szCs w:val="26"/>
          <w:lang w:val="fr-FR"/>
        </w:rPr>
      </w:pPr>
      <w:r w:rsidRPr="00691131">
        <w:rPr>
          <w:rFonts w:ascii="Times New Roman" w:eastAsia="Calibri" w:hAnsi="Times New Roman"/>
          <w:b/>
          <w:bCs/>
          <w:iCs/>
          <w:color w:val="000000"/>
          <w:szCs w:val="26"/>
          <w:lang w:val="fr-FR"/>
        </w:rPr>
        <w:t>PHẦN 2. TRẮC NGHIỆM ĐÚNG SAI</w:t>
      </w:r>
    </w:p>
    <w:p w:rsidR="00FE2564" w:rsidRPr="00691131" w:rsidRDefault="00FE2564" w:rsidP="00691131">
      <w:pPr>
        <w:tabs>
          <w:tab w:val="left" w:pos="720"/>
        </w:tabs>
        <w:spacing w:line="276" w:lineRule="auto"/>
        <w:ind w:left="720" w:hanging="153"/>
        <w:rPr>
          <w:rFonts w:ascii="Times New Roman" w:hAnsi="Times New Roman"/>
          <w:i/>
          <w:iCs/>
          <w:szCs w:val="26"/>
        </w:rPr>
      </w:pP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FE2564" w:rsidRPr="00691131" w:rsidTr="00691131">
        <w:trPr>
          <w:trHeight w:hRule="exact" w:val="512"/>
          <w:jc w:val="center"/>
        </w:trPr>
        <w:tc>
          <w:tcPr>
            <w:tcW w:w="888"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Đáp án(Đ/S)</w:t>
            </w:r>
          </w:p>
        </w:tc>
        <w:tc>
          <w:tcPr>
            <w:tcW w:w="1120"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Đáp án(Đ/S)</w:t>
            </w:r>
          </w:p>
        </w:tc>
      </w:tr>
      <w:tr w:rsidR="00FE2564" w:rsidRPr="00691131" w:rsidTr="006911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eastAsia="vi-VN" w:bidi="vi-VN"/>
              </w:rPr>
              <w:t>c</w:t>
            </w:r>
            <w:r w:rsidRPr="00691131">
              <w:rPr>
                <w:rFonts w:ascii="Times New Roman" w:hAnsi="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18"/>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24"/>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eastAsia="vi-VN" w:bidi="vi-VN"/>
              </w:rPr>
              <w:t>c</w:t>
            </w:r>
            <w:r w:rsidRPr="00691131">
              <w:rPr>
                <w:rFonts w:ascii="Times New Roman" w:hAnsi="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54"/>
          <w:jc w:val="center"/>
        </w:trPr>
        <w:tc>
          <w:tcPr>
            <w:tcW w:w="888"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bl>
    <w:p w:rsidR="00FE2564" w:rsidRPr="00691131" w:rsidRDefault="00FE2564" w:rsidP="00691131">
      <w:pPr>
        <w:tabs>
          <w:tab w:val="left" w:pos="360"/>
        </w:tabs>
        <w:spacing w:line="276" w:lineRule="auto"/>
        <w:jc w:val="both"/>
        <w:rPr>
          <w:rFonts w:ascii="Times New Roman" w:hAnsi="Times New Roman"/>
          <w:color w:val="000000"/>
          <w:szCs w:val="26"/>
        </w:rPr>
      </w:pPr>
    </w:p>
    <w:p w:rsidR="00FE2564" w:rsidRPr="00691131" w:rsidRDefault="00FE2564" w:rsidP="00691131">
      <w:pPr>
        <w:spacing w:line="276" w:lineRule="auto"/>
        <w:jc w:val="both"/>
        <w:rPr>
          <w:rFonts w:ascii="Times New Roman" w:eastAsia="Calibri" w:hAnsi="Times New Roman"/>
          <w:b/>
          <w:bCs/>
          <w:iCs/>
          <w:color w:val="000000"/>
          <w:szCs w:val="26"/>
          <w:lang w:val="fr-FR"/>
        </w:rPr>
      </w:pPr>
      <w:r w:rsidRPr="00691131">
        <w:rPr>
          <w:rFonts w:ascii="Times New Roman" w:eastAsia="Calibri" w:hAnsi="Times New Roman"/>
          <w:b/>
          <w:bCs/>
          <w:iCs/>
          <w:color w:val="000000"/>
          <w:szCs w:val="26"/>
          <w:lang w:val="fr-FR"/>
        </w:rPr>
        <w:t>PHẦN 3. CÂU TRẮC NGHIỆM TRẢ LỜI NGẮN (1,5 DIỂM)</w:t>
      </w:r>
    </w:p>
    <w:p w:rsidR="00FE2564" w:rsidRPr="00691131" w:rsidRDefault="00FE2564" w:rsidP="00691131">
      <w:pPr>
        <w:spacing w:line="276" w:lineRule="auto"/>
        <w:jc w:val="center"/>
        <w:rPr>
          <w:rFonts w:ascii="Times New Roman" w:eastAsia="Calibri" w:hAnsi="Times New Roman"/>
          <w:i/>
          <w:iCs/>
          <w:szCs w:val="26"/>
          <w:lang w:val="pt-BR"/>
        </w:rPr>
      </w:pPr>
      <w:r w:rsidRPr="00691131">
        <w:rPr>
          <w:rFonts w:ascii="Times New Roman" w:eastAsia="Calibri" w:hAnsi="Times New Roman"/>
          <w:i/>
          <w:iCs/>
          <w:szCs w:val="26"/>
          <w:lang w:val="pt-BR"/>
        </w:rPr>
        <w:t>Thí sinh trả lời từ câu 1 đến câu 6</w:t>
      </w:r>
    </w:p>
    <w:p w:rsidR="00FE2564" w:rsidRPr="00691131" w:rsidRDefault="00FE2564" w:rsidP="00691131">
      <w:pPr>
        <w:spacing w:line="276" w:lineRule="auto"/>
        <w:jc w:val="center"/>
        <w:rPr>
          <w:rFonts w:ascii="Times New Roman" w:eastAsia="Calibri" w:hAnsi="Times New Roman"/>
          <w:i/>
          <w:iCs/>
          <w:szCs w:val="26"/>
          <w:lang w:val="pt-BR"/>
        </w:rPr>
      </w:pPr>
      <w:r w:rsidRPr="00691131">
        <w:rPr>
          <w:rFonts w:ascii="Times New Roman" w:eastAsia="Calibri" w:hAnsi="Times New Roman"/>
          <w:i/>
          <w:iCs/>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68"/>
        <w:gridCol w:w="1142"/>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 xml:space="preserve"> 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5</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9,8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1,5</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0,14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-9,5</w:t>
            </w:r>
          </w:p>
        </w:tc>
      </w:tr>
    </w:tbl>
    <w:p w:rsidR="00FE2564" w:rsidRPr="00691131" w:rsidRDefault="00FE2564" w:rsidP="00691131">
      <w:pPr>
        <w:jc w:val="both"/>
        <w:rPr>
          <w:rStyle w:val="Heading1Char"/>
          <w:rFonts w:ascii="Times New Roman" w:eastAsia="Calibri" w:hAnsi="Times New Roman"/>
        </w:rPr>
      </w:pPr>
    </w:p>
    <w:p w:rsidR="00FE2564" w:rsidRPr="00691131" w:rsidRDefault="00FE2564" w:rsidP="00691131">
      <w:pPr>
        <w:jc w:val="both"/>
        <w:rPr>
          <w:rStyle w:val="Heading1Char"/>
          <w:rFonts w:ascii="Times New Roman" w:eastAsia="Calibri" w:hAnsi="Times New Roman"/>
        </w:rPr>
      </w:pPr>
    </w:p>
    <w:p w:rsidR="00FE2564" w:rsidRPr="00691131" w:rsidRDefault="00FE2564" w:rsidP="00691131">
      <w:pPr>
        <w:jc w:val="both"/>
        <w:rPr>
          <w:rStyle w:val="Heading1Char"/>
          <w:rFonts w:ascii="Times New Roman" w:eastAsia="Calibri" w:hAnsi="Times New Roman"/>
        </w:rPr>
      </w:pPr>
    </w:p>
    <w:p w:rsidR="00FE2564" w:rsidRPr="00691131" w:rsidRDefault="00FE2564" w:rsidP="00691131">
      <w:pPr>
        <w:jc w:val="center"/>
        <w:rPr>
          <w:rStyle w:val="Heading1Char"/>
          <w:rFonts w:ascii="Times New Roman" w:eastAsia="Calibri" w:hAnsi="Times New Roman"/>
        </w:rPr>
      </w:pPr>
      <w:r w:rsidRPr="00691131">
        <w:rPr>
          <w:rStyle w:val="Heading1Char"/>
          <w:rFonts w:ascii="Times New Roman" w:eastAsia="Calibri" w:hAnsi="Times New Roman"/>
        </w:rPr>
        <w:t>Hướng dẫn chi tiết</w:t>
      </w:r>
    </w:p>
    <w:p w:rsidR="00FE2564" w:rsidRPr="00691131" w:rsidRDefault="00FE2564" w:rsidP="00691131">
      <w:pPr>
        <w:jc w:val="both"/>
        <w:rPr>
          <w:rFonts w:ascii="Times New Roman" w:hAnsi="Times New Roman"/>
          <w:sz w:val="25"/>
          <w:szCs w:val="25"/>
        </w:rPr>
      </w:pPr>
      <w:r w:rsidRPr="00FC1DC2">
        <w:rPr>
          <w:rStyle w:val="Heading1Char"/>
          <w:rFonts w:ascii="Times New Roman" w:eastAsia="Calibri" w:hAnsi="Times New Roman"/>
          <w:color w:val="C00000"/>
        </w:rPr>
        <w:t>Câu 4:</w:t>
      </w:r>
      <w:r w:rsidRPr="00691131">
        <w:rPr>
          <w:rFonts w:ascii="Times New Roman" w:hAnsi="Times New Roman"/>
          <w:color w:val="000000"/>
          <w:sz w:val="28"/>
        </w:rPr>
        <w:t xml:space="preserve"> </w:t>
      </w:r>
      <w:r w:rsidRPr="00691131">
        <w:rPr>
          <w:rFonts w:ascii="Times New Roman" w:hAnsi="Times New Roman"/>
          <w:sz w:val="25"/>
          <w:szCs w:val="25"/>
          <w:lang w:val="vi-VN"/>
        </w:rPr>
        <w:t xml:space="preserve">Một chất điểm dao động điều hòa trên trục Ox. Khi chất điểm đi qua vị trí cân bằng thì tốc độ của nó là 30 cm/s. Khi chất điểm có tốc độ là 15 cm/s thì gia tốc của nó có độ lớn là </w:t>
      </w:r>
      <w:r w:rsidRPr="00691131">
        <w:rPr>
          <w:rFonts w:ascii="Times New Roman" w:hAnsi="Times New Roman"/>
          <w:position w:val="-6"/>
          <w:sz w:val="25"/>
          <w:szCs w:val="25"/>
          <w:lang w:val="vi-VN"/>
        </w:rPr>
        <w:object w:dxaOrig="520" w:dyaOrig="300">
          <v:shape id="_x0000_i1659" type="#_x0000_t75" style="width:25.5pt;height:15pt" o:ole="">
            <v:imagedata r:id="rId887" o:title=""/>
          </v:shape>
          <o:OLEObject Type="Embed" ProgID="Equation.DSMT4" ShapeID="_x0000_i1659" DrawAspect="Content" ObjectID="_1823185215" r:id="rId888"/>
        </w:object>
      </w:r>
      <w:r w:rsidRPr="00691131">
        <w:rPr>
          <w:rFonts w:ascii="Times New Roman" w:hAnsi="Times New Roman"/>
          <w:sz w:val="25"/>
          <w:szCs w:val="25"/>
          <w:lang w:val="vi-VN"/>
        </w:rPr>
        <w:t xml:space="preserve"> cm/s</w:t>
      </w:r>
      <w:r w:rsidRPr="00691131">
        <w:rPr>
          <w:rFonts w:ascii="Times New Roman" w:hAnsi="Times New Roman"/>
          <w:sz w:val="25"/>
          <w:szCs w:val="25"/>
          <w:vertAlign w:val="superscript"/>
          <w:lang w:val="vi-VN"/>
        </w:rPr>
        <w:t>2</w:t>
      </w:r>
      <w:r w:rsidRPr="00691131">
        <w:rPr>
          <w:rFonts w:ascii="Times New Roman" w:hAnsi="Times New Roman"/>
          <w:sz w:val="25"/>
          <w:szCs w:val="25"/>
          <w:lang w:val="vi-VN"/>
        </w:rPr>
        <w:t xml:space="preserve">. Biên độ dao động của chất điểm là </w:t>
      </w:r>
      <w:r w:rsidRPr="00691131">
        <w:rPr>
          <w:rFonts w:ascii="Times New Roman" w:hAnsi="Times New Roman"/>
          <w:sz w:val="25"/>
          <w:szCs w:val="25"/>
        </w:rPr>
        <w:t>bao nhiêu cm</w:t>
      </w:r>
    </w:p>
    <w:p w:rsidR="00FE2564" w:rsidRPr="00691131" w:rsidRDefault="00FE2564" w:rsidP="00691131">
      <w:pPr>
        <w:jc w:val="both"/>
        <w:rPr>
          <w:rFonts w:ascii="Times New Roman" w:hAnsi="Times New Roman"/>
          <w:b/>
          <w:sz w:val="25"/>
          <w:szCs w:val="25"/>
          <w:u w:val="single"/>
        </w:rPr>
      </w:pPr>
    </w:p>
    <w:p w:rsidR="00FE2564" w:rsidRPr="00691131" w:rsidRDefault="00FE2564" w:rsidP="00691131">
      <w:pPr>
        <w:jc w:val="both"/>
        <w:rPr>
          <w:rFonts w:ascii="Times New Roman" w:hAnsi="Times New Roman"/>
          <w:b/>
          <w:i/>
          <w:sz w:val="25"/>
          <w:szCs w:val="25"/>
        </w:rPr>
      </w:pPr>
      <w:r w:rsidRPr="00691131">
        <w:rPr>
          <w:rFonts w:ascii="Times New Roman" w:hAnsi="Times New Roman"/>
          <w:b/>
          <w:i/>
          <w:sz w:val="25"/>
          <w:szCs w:val="25"/>
          <w:lang w:val="vi-VN"/>
        </w:rPr>
        <w:t>Hướng dẫn</w:t>
      </w:r>
      <w:r w:rsidRPr="00691131">
        <w:rPr>
          <w:rFonts w:ascii="Times New Roman" w:hAnsi="Times New Roman"/>
          <w:b/>
          <w:i/>
          <w:sz w:val="25"/>
          <w:szCs w:val="25"/>
        </w:rPr>
        <w:t>:</w:t>
      </w:r>
    </w:p>
    <w:p w:rsidR="00FE2564" w:rsidRPr="00691131" w:rsidRDefault="00FE2564" w:rsidP="00691131">
      <w:pPr>
        <w:jc w:val="both"/>
        <w:rPr>
          <w:rFonts w:ascii="Times New Roman" w:hAnsi="Times New Roman"/>
          <w:sz w:val="25"/>
          <w:szCs w:val="25"/>
          <w:lang w:val="vi-VN"/>
        </w:rPr>
      </w:pPr>
      <w:r w:rsidRPr="00691131">
        <w:rPr>
          <w:rFonts w:ascii="Times New Roman" w:hAnsi="Times New Roman"/>
          <w:sz w:val="25"/>
          <w:szCs w:val="25"/>
          <w:lang w:val="vi-VN"/>
        </w:rPr>
        <w:t xml:space="preserve">Phối hợp với công thức: </w:t>
      </w:r>
      <w:r w:rsidRPr="00691131">
        <w:rPr>
          <w:rFonts w:ascii="Times New Roman" w:hAnsi="Times New Roman"/>
          <w:position w:val="-22"/>
          <w:sz w:val="25"/>
          <w:szCs w:val="25"/>
          <w:lang w:val="vi-VN"/>
        </w:rPr>
        <w:object w:dxaOrig="2880" w:dyaOrig="570">
          <v:shape id="_x0000_i1660" type="#_x0000_t75" style="width:2in;height:28.5pt" o:ole="">
            <v:imagedata r:id="rId889" o:title=""/>
          </v:shape>
          <o:OLEObject Type="Embed" ProgID="Equation.DSMT4" ShapeID="_x0000_i1660" DrawAspect="Content" ObjectID="_1823185216" r:id="rId890"/>
        </w:object>
      </w:r>
      <w:r w:rsidRPr="00691131">
        <w:rPr>
          <w:rFonts w:ascii="Times New Roman" w:hAnsi="Times New Roman"/>
          <w:sz w:val="25"/>
          <w:szCs w:val="25"/>
          <w:lang w:val="vi-VN"/>
        </w:rPr>
        <w:t xml:space="preserve"> ta suy ra:</w:t>
      </w:r>
    </w:p>
    <w:p w:rsidR="00FE2564" w:rsidRPr="00691131" w:rsidRDefault="00FE2564" w:rsidP="00691131">
      <w:pPr>
        <w:jc w:val="both"/>
        <w:rPr>
          <w:rFonts w:ascii="Times New Roman" w:hAnsi="Times New Roman"/>
          <w:sz w:val="25"/>
          <w:szCs w:val="25"/>
          <w:lang w:val="vi-VN"/>
        </w:rPr>
      </w:pPr>
      <w:r w:rsidRPr="00691131">
        <w:rPr>
          <w:rFonts w:ascii="Times New Roman" w:hAnsi="Times New Roman"/>
          <w:position w:val="-28"/>
          <w:sz w:val="25"/>
          <w:szCs w:val="25"/>
          <w:lang w:val="vi-VN"/>
        </w:rPr>
        <w:object w:dxaOrig="5420" w:dyaOrig="720">
          <v:shape id="_x0000_i1661" type="#_x0000_t75" style="width:270.75pt;height:36.75pt" o:ole="">
            <v:imagedata r:id="rId891" o:title=""/>
          </v:shape>
          <o:OLEObject Type="Embed" ProgID="Equation.DSMT4" ShapeID="_x0000_i1661" DrawAspect="Content" ObjectID="_1823185217" r:id="rId892"/>
        </w:object>
      </w:r>
      <w:r w:rsidRPr="00691131">
        <w:rPr>
          <w:rFonts w:ascii="Times New Roman" w:hAnsi="Times New Roman"/>
          <w:b/>
          <w:bCs/>
          <w:sz w:val="25"/>
          <w:szCs w:val="25"/>
          <w:lang w:val="vi-VN"/>
        </w:rPr>
        <w:t>Chọn A.</w:t>
      </w:r>
    </w:p>
    <w:p w:rsidR="00FE2564" w:rsidRPr="00691131" w:rsidRDefault="00FE2564" w:rsidP="00691131">
      <w:pPr>
        <w:tabs>
          <w:tab w:val="left" w:pos="360"/>
          <w:tab w:val="left" w:pos="990"/>
        </w:tabs>
        <w:jc w:val="both"/>
        <w:rPr>
          <w:rFonts w:ascii="Times New Roman" w:hAnsi="Times New Roman"/>
          <w:color w:val="000000"/>
          <w:sz w:val="28"/>
        </w:rPr>
      </w:pPr>
    </w:p>
    <w:p w:rsidR="00FE2564" w:rsidRPr="00691131" w:rsidRDefault="00FE2564" w:rsidP="00691131">
      <w:pPr>
        <w:jc w:val="both"/>
        <w:rPr>
          <w:rFonts w:ascii="Times New Roman" w:hAnsi="Times New Roman"/>
          <w:szCs w:val="26"/>
        </w:rPr>
      </w:pPr>
      <w:r w:rsidRPr="00FC1DC2">
        <w:rPr>
          <w:rFonts w:ascii="Times New Roman" w:hAnsi="Times New Roman"/>
          <w:b/>
          <w:color w:val="C00000"/>
          <w:szCs w:val="26"/>
        </w:rPr>
        <w:t>Câu 5:</w:t>
      </w:r>
      <w:r w:rsidRPr="00691131">
        <w:rPr>
          <w:rFonts w:ascii="Times New Roman" w:hAnsi="Times New Roman"/>
          <w:b/>
          <w:szCs w:val="26"/>
        </w:rPr>
        <w:t xml:space="preserve">   </w:t>
      </w:r>
      <w:r w:rsidRPr="00691131">
        <w:rPr>
          <w:rFonts w:ascii="Times New Roman" w:hAnsi="Times New Roman"/>
          <w:szCs w:val="26"/>
        </w:rPr>
        <w:t>Một con lắc lò xo đặt trên mặt phẳng nằm ngang gồm lò xo nhẹ có độ cứng 1N/m, một đầu cố định, đầu còn lại gắn vật nhỏ m</w:t>
      </w:r>
      <w:r w:rsidRPr="00691131">
        <w:rPr>
          <w:rFonts w:ascii="Times New Roman" w:hAnsi="Times New Roman"/>
          <w:szCs w:val="26"/>
          <w:vertAlign w:val="subscript"/>
        </w:rPr>
        <w:t>1</w:t>
      </w:r>
      <w:r w:rsidRPr="00691131">
        <w:rPr>
          <w:rFonts w:ascii="Times New Roman" w:hAnsi="Times New Roman"/>
          <w:szCs w:val="26"/>
        </w:rPr>
        <w:t>. Vật m</w:t>
      </w:r>
      <w:r w:rsidRPr="00691131">
        <w:rPr>
          <w:rFonts w:ascii="Times New Roman" w:hAnsi="Times New Roman"/>
          <w:szCs w:val="26"/>
          <w:vertAlign w:val="subscript"/>
        </w:rPr>
        <w:t>1</w:t>
      </w:r>
      <w:r w:rsidRPr="00691131">
        <w:rPr>
          <w:rFonts w:ascii="Times New Roman" w:hAnsi="Times New Roman"/>
          <w:szCs w:val="26"/>
        </w:rPr>
        <w:t xml:space="preserve"> nối với vật m</w:t>
      </w:r>
      <w:r w:rsidRPr="00691131">
        <w:rPr>
          <w:rFonts w:ascii="Times New Roman" w:hAnsi="Times New Roman"/>
          <w:szCs w:val="26"/>
          <w:vertAlign w:val="subscript"/>
        </w:rPr>
        <w:t xml:space="preserve">2 </w:t>
      </w:r>
      <w:r w:rsidRPr="00691131">
        <w:rPr>
          <w:rFonts w:ascii="Times New Roman" w:hAnsi="Times New Roman"/>
          <w:szCs w:val="26"/>
        </w:rPr>
        <w:t xml:space="preserve"> (m</w:t>
      </w:r>
      <w:r w:rsidRPr="00691131">
        <w:rPr>
          <w:rFonts w:ascii="Times New Roman" w:hAnsi="Times New Roman"/>
          <w:szCs w:val="26"/>
          <w:vertAlign w:val="subscript"/>
        </w:rPr>
        <w:t>1</w:t>
      </w:r>
      <w:r w:rsidRPr="00691131">
        <w:rPr>
          <w:rFonts w:ascii="Times New Roman" w:hAnsi="Times New Roman"/>
          <w:szCs w:val="26"/>
        </w:rPr>
        <w:t xml:space="preserve"> = m</w:t>
      </w:r>
      <w:r w:rsidRPr="00691131">
        <w:rPr>
          <w:rFonts w:ascii="Times New Roman" w:hAnsi="Times New Roman"/>
          <w:szCs w:val="26"/>
          <w:vertAlign w:val="subscript"/>
        </w:rPr>
        <w:t>2</w:t>
      </w:r>
      <w:r w:rsidRPr="00691131">
        <w:rPr>
          <w:rFonts w:ascii="Times New Roman" w:hAnsi="Times New Roman"/>
          <w:szCs w:val="26"/>
        </w:rPr>
        <w:t xml:space="preserve"> = 100 g) bằng một sợi dây nhẹ không dãn. Ban đầu kéo vật m</w:t>
      </w:r>
      <w:r w:rsidRPr="00691131">
        <w:rPr>
          <w:rFonts w:ascii="Times New Roman" w:hAnsi="Times New Roman"/>
          <w:szCs w:val="26"/>
          <w:vertAlign w:val="subscript"/>
        </w:rPr>
        <w:t>2</w:t>
      </w:r>
      <w:r w:rsidRPr="00691131">
        <w:rPr>
          <w:rFonts w:ascii="Times New Roman" w:hAnsi="Times New Roman"/>
          <w:szCs w:val="26"/>
        </w:rPr>
        <w:t xml:space="preserve"> theo phương trùng với trục của lò xo đế lò xo dãn 10 cm rồi thả nhẹ thì hai vật chuyển động không ma sát theo phương trùng với trục của lò xo. Khi vật m</w:t>
      </w:r>
      <w:r w:rsidRPr="00691131">
        <w:rPr>
          <w:rFonts w:ascii="Times New Roman" w:hAnsi="Times New Roman"/>
          <w:szCs w:val="26"/>
          <w:vertAlign w:val="subscript"/>
        </w:rPr>
        <w:t>1</w:t>
      </w:r>
      <w:r w:rsidRPr="00691131">
        <w:rPr>
          <w:rFonts w:ascii="Times New Roman" w:hAnsi="Times New Roman"/>
          <w:szCs w:val="26"/>
        </w:rPr>
        <w:t xml:space="preserve"> đi được quãng đường (10 + 5</w:t>
      </w:r>
      <w:r w:rsidRPr="00691131">
        <w:rPr>
          <w:rFonts w:ascii="Times New Roman" w:hAnsi="Times New Roman"/>
          <w:position w:val="-6"/>
          <w:szCs w:val="26"/>
        </w:rPr>
        <w:object w:dxaOrig="380" w:dyaOrig="340">
          <v:shape id="_x0000_i1662" type="#_x0000_t75" style="width:18.75pt;height:17.25pt" o:ole="">
            <v:imagedata r:id="rId884" o:title=""/>
          </v:shape>
          <o:OLEObject Type="Embed" ProgID="Equation.3" ShapeID="_x0000_i1662" DrawAspect="Content" ObjectID="_1823185218" r:id="rId893"/>
        </w:object>
      </w:r>
      <w:r w:rsidRPr="00691131">
        <w:rPr>
          <w:rFonts w:ascii="Times New Roman" w:hAnsi="Times New Roman"/>
          <w:szCs w:val="26"/>
        </w:rPr>
        <w:t xml:space="preserve">)cm thì hai vật va chạm với nhau lần thứ nhất. Coi va chạm hoàn toàn đàn hồi xuyên tâm, sau va chạm vật chuyển động truyền hết vận tốc cho vật đứng yên. Lấy π </w:t>
      </w:r>
      <w:r w:rsidRPr="00691131">
        <w:rPr>
          <w:rFonts w:ascii="Times New Roman" w:hAnsi="Times New Roman"/>
          <w:szCs w:val="26"/>
          <w:vertAlign w:val="superscript"/>
        </w:rPr>
        <w:t>2</w:t>
      </w:r>
      <w:r w:rsidRPr="00691131">
        <w:rPr>
          <w:rFonts w:ascii="Times New Roman" w:hAnsi="Times New Roman"/>
          <w:szCs w:val="26"/>
        </w:rPr>
        <w:t xml:space="preserve"> = 10. Khoảng thời gian sợi dây bị chùng trong một chu kì bao nhiêu giây</w:t>
      </w:r>
    </w:p>
    <w:p w:rsidR="00FE2564" w:rsidRPr="00691131" w:rsidRDefault="00FE2564" w:rsidP="00691131">
      <w:pPr>
        <w:rPr>
          <w:rFonts w:ascii="Times New Roman" w:hAnsi="Times New Roman"/>
          <w:szCs w:val="26"/>
        </w:rPr>
      </w:pPr>
      <w:r w:rsidRPr="00691131">
        <w:rPr>
          <w:rFonts w:ascii="Times New Roman" w:hAnsi="Times New Roman"/>
          <w:szCs w:val="26"/>
        </w:rPr>
        <w:t>.</w:t>
      </w:r>
    </w:p>
    <w:p w:rsidR="00FE2564" w:rsidRPr="00691131" w:rsidRDefault="00FE2564" w:rsidP="00691131">
      <w:pPr>
        <w:tabs>
          <w:tab w:val="left" w:pos="283"/>
          <w:tab w:val="left" w:pos="2835"/>
          <w:tab w:val="left" w:pos="5386"/>
          <w:tab w:val="left" w:pos="7937"/>
        </w:tabs>
        <w:jc w:val="both"/>
        <w:rPr>
          <w:rFonts w:ascii="Times New Roman" w:hAnsi="Times New Roman"/>
          <w:b/>
          <w:sz w:val="25"/>
          <w:szCs w:val="25"/>
        </w:rPr>
      </w:pPr>
      <w:r w:rsidRPr="00691131">
        <w:rPr>
          <w:rFonts w:ascii="Times New Roman" w:hAnsi="Times New Roman"/>
          <w:b/>
          <w:sz w:val="25"/>
          <w:szCs w:val="25"/>
        </w:rPr>
        <w:t>Hướng dẫn giải</w:t>
      </w:r>
    </w:p>
    <w:p w:rsidR="00FE2564" w:rsidRPr="00691131" w:rsidRDefault="00FE2564" w:rsidP="00691131">
      <w:pPr>
        <w:rPr>
          <w:rFonts w:ascii="Times New Roman" w:hAnsi="Times New Roman"/>
          <w:szCs w:val="26"/>
        </w:rPr>
      </w:pPr>
      <w:r w:rsidRPr="00691131">
        <w:rPr>
          <w:rFonts w:ascii="Times New Roman" w:hAnsi="Times New Roman"/>
          <w:szCs w:val="26"/>
        </w:rPr>
        <w:t>Chọn chiều dương là chiều dãn của lò xo.</w:t>
      </w:r>
    </w:p>
    <w:p w:rsidR="00FE2564" w:rsidRPr="00691131" w:rsidRDefault="00FE2564" w:rsidP="00691131">
      <w:pPr>
        <w:rPr>
          <w:rFonts w:ascii="Times New Roman" w:hAnsi="Times New Roman"/>
          <w:szCs w:val="26"/>
        </w:rPr>
      </w:pPr>
      <w:r w:rsidRPr="00691131">
        <w:rPr>
          <w:rFonts w:ascii="Times New Roman" w:hAnsi="Times New Roman"/>
          <w:szCs w:val="26"/>
        </w:rPr>
        <w:t>Từ x = A = 10cm đến x = 0 hệ vật dao động điều hoà với biên độ A = 10cm trong thời gian</w:t>
      </w:r>
    </w:p>
    <w:p w:rsidR="00FE2564" w:rsidRPr="00691131" w:rsidRDefault="00FE2564" w:rsidP="00691131">
      <w:pPr>
        <w:rPr>
          <w:rFonts w:ascii="Times New Roman" w:hAnsi="Times New Roman"/>
          <w:szCs w:val="26"/>
        </w:rPr>
      </w:pPr>
      <w:r w:rsidRPr="00691131">
        <w:rPr>
          <w:rFonts w:ascii="Times New Roman" w:hAnsi="Times New Roman"/>
          <w:szCs w:val="26"/>
        </w:rPr>
        <w:t xml:space="preserve"> t</w:t>
      </w:r>
      <w:r w:rsidRPr="00691131">
        <w:rPr>
          <w:rFonts w:ascii="Times New Roman" w:hAnsi="Times New Roman"/>
          <w:szCs w:val="26"/>
          <w:vertAlign w:val="subscript"/>
        </w:rPr>
        <w:t>1</w:t>
      </w:r>
      <w:r w:rsidRPr="00691131">
        <w:rPr>
          <w:rFonts w:ascii="Times New Roman" w:hAnsi="Times New Roman"/>
          <w:szCs w:val="26"/>
        </w:rPr>
        <w:t xml:space="preserve"> = T</w:t>
      </w:r>
      <w:r w:rsidRPr="00691131">
        <w:rPr>
          <w:rFonts w:ascii="Times New Roman" w:hAnsi="Times New Roman"/>
          <w:szCs w:val="26"/>
          <w:vertAlign w:val="subscript"/>
        </w:rPr>
        <w:t>h</w:t>
      </w:r>
      <w:r w:rsidRPr="00691131">
        <w:rPr>
          <w:rFonts w:ascii="Times New Roman" w:hAnsi="Times New Roman"/>
          <w:szCs w:val="26"/>
        </w:rPr>
        <w:t xml:space="preserve">/4 = </w:t>
      </w:r>
      <w:r w:rsidRPr="00691131">
        <w:rPr>
          <w:rFonts w:ascii="Times New Roman" w:hAnsi="Times New Roman"/>
          <w:position w:val="-26"/>
          <w:szCs w:val="26"/>
        </w:rPr>
        <w:object w:dxaOrig="1579" w:dyaOrig="700">
          <v:shape id="_x0000_i1663" type="#_x0000_t75" style="width:78.75pt;height:35.25pt" o:ole="">
            <v:imagedata r:id="rId894" o:title=""/>
          </v:shape>
          <o:OLEObject Type="Embed" ProgID="Equation.3" ShapeID="_x0000_i1663" DrawAspect="Content" ObjectID="_1823185219" r:id="rId895"/>
        </w:object>
      </w:r>
      <w:r w:rsidRPr="00691131">
        <w:rPr>
          <w:rFonts w:ascii="Times New Roman" w:hAnsi="Times New Roman"/>
          <w:szCs w:val="26"/>
        </w:rPr>
        <w:t xml:space="preserve">= </w:t>
      </w:r>
      <w:r w:rsidRPr="00691131">
        <w:rPr>
          <w:rFonts w:ascii="Times New Roman" w:hAnsi="Times New Roman"/>
          <w:position w:val="-10"/>
          <w:szCs w:val="26"/>
        </w:rPr>
        <w:object w:dxaOrig="660" w:dyaOrig="380">
          <v:shape id="_x0000_i1664" type="#_x0000_t75" style="width:32.25pt;height:18.75pt" o:ole="">
            <v:imagedata r:id="rId896" o:title=""/>
          </v:shape>
          <o:OLEObject Type="Embed" ProgID="Equation.3" ShapeID="_x0000_i1664" DrawAspect="Content" ObjectID="_1823185220" r:id="rId897"/>
        </w:object>
      </w:r>
      <w:r w:rsidRPr="00691131">
        <w:rPr>
          <w:rFonts w:ascii="Times New Roman" w:hAnsi="Times New Roman"/>
          <w:szCs w:val="26"/>
        </w:rPr>
        <w:t>(s).</w:t>
      </w:r>
    </w:p>
    <w:p w:rsidR="00FE2564" w:rsidRPr="00691131" w:rsidRDefault="00FE2564" w:rsidP="00691131">
      <w:pPr>
        <w:rPr>
          <w:rFonts w:ascii="Times New Roman" w:hAnsi="Times New Roman"/>
          <w:szCs w:val="26"/>
        </w:rPr>
      </w:pPr>
      <w:r w:rsidRPr="00691131">
        <w:rPr>
          <w:rFonts w:ascii="Times New Roman" w:hAnsi="Times New Roman"/>
          <w:szCs w:val="26"/>
        </w:rPr>
        <w:t xml:space="preserve">Sau thời gian trên vật 1 dao động điều hoà với biên độ mới </w:t>
      </w:r>
      <w:r w:rsidRPr="00691131">
        <w:rPr>
          <w:rFonts w:ascii="Times New Roman" w:hAnsi="Times New Roman"/>
          <w:position w:val="-12"/>
          <w:szCs w:val="26"/>
        </w:rPr>
        <w:object w:dxaOrig="1240" w:dyaOrig="360">
          <v:shape id="_x0000_i1665" type="#_x0000_t75" style="width:62.25pt;height:18pt" o:ole="">
            <v:imagedata r:id="rId898" o:title=""/>
          </v:shape>
          <o:OLEObject Type="Embed" ProgID="Equation.3" ShapeID="_x0000_i1665" DrawAspect="Content" ObjectID="_1823185221" r:id="rId899"/>
        </w:object>
      </w:r>
    </w:p>
    <w:p w:rsidR="00FE2564" w:rsidRPr="00691131" w:rsidRDefault="00FE2564" w:rsidP="00691131">
      <w:pPr>
        <w:rPr>
          <w:rFonts w:ascii="Times New Roman" w:hAnsi="Times New Roman"/>
          <w:szCs w:val="26"/>
        </w:rPr>
      </w:pPr>
      <w:r w:rsidRPr="00691131">
        <w:rPr>
          <w:rFonts w:ascii="Times New Roman" w:hAnsi="Times New Roman"/>
          <w:szCs w:val="26"/>
        </w:rPr>
        <w:t>=&gt;</w:t>
      </w:r>
      <w:r w:rsidRPr="00691131">
        <w:rPr>
          <w:rFonts w:ascii="Times New Roman" w:hAnsi="Times New Roman"/>
          <w:position w:val="-32"/>
          <w:szCs w:val="26"/>
        </w:rPr>
        <w:object w:dxaOrig="2280" w:dyaOrig="760">
          <v:shape id="_x0000_i1666" type="#_x0000_t75" style="width:114pt;height:38.25pt" o:ole="">
            <v:imagedata r:id="rId900" o:title=""/>
          </v:shape>
          <o:OLEObject Type="Embed" ProgID="Equation.3" ShapeID="_x0000_i1666" DrawAspect="Content" ObjectID="_1823185222" r:id="rId901"/>
        </w:object>
      </w:r>
      <w:r w:rsidRPr="00691131">
        <w:rPr>
          <w:rFonts w:ascii="Times New Roman" w:hAnsi="Times New Roman"/>
          <w:szCs w:val="26"/>
        </w:rPr>
        <w:t>=&gt; A</w:t>
      </w:r>
      <w:r w:rsidRPr="00691131">
        <w:rPr>
          <w:rFonts w:ascii="Times New Roman" w:hAnsi="Times New Roman"/>
          <w:szCs w:val="26"/>
          <w:vertAlign w:val="subscript"/>
        </w:rPr>
        <w:t>1</w:t>
      </w:r>
      <w:r w:rsidRPr="00691131">
        <w:rPr>
          <w:rFonts w:ascii="Times New Roman" w:hAnsi="Times New Roman"/>
          <w:szCs w:val="26"/>
        </w:rPr>
        <w:t xml:space="preserve"> = 5</w:t>
      </w:r>
      <w:r w:rsidRPr="00691131">
        <w:rPr>
          <w:rFonts w:ascii="Times New Roman" w:hAnsi="Times New Roman"/>
          <w:position w:val="-6"/>
          <w:szCs w:val="26"/>
        </w:rPr>
        <w:object w:dxaOrig="380" w:dyaOrig="340">
          <v:shape id="_x0000_i1667" type="#_x0000_t75" style="width:18.75pt;height:17.25pt" o:ole="">
            <v:imagedata r:id="rId902" o:title=""/>
          </v:shape>
          <o:OLEObject Type="Embed" ProgID="Equation.3" ShapeID="_x0000_i1667" DrawAspect="Content" ObjectID="_1823185223" r:id="rId903"/>
        </w:object>
      </w:r>
      <w:r w:rsidRPr="00691131">
        <w:rPr>
          <w:rFonts w:ascii="Times New Roman" w:hAnsi="Times New Roman"/>
          <w:szCs w:val="26"/>
        </w:rPr>
        <w:t>cm trong khoảng thời gian t</w:t>
      </w:r>
      <w:r w:rsidRPr="00691131">
        <w:rPr>
          <w:rFonts w:ascii="Times New Roman" w:hAnsi="Times New Roman"/>
          <w:szCs w:val="26"/>
          <w:vertAlign w:val="subscript"/>
        </w:rPr>
        <w:t>2</w:t>
      </w:r>
      <w:r w:rsidRPr="00691131">
        <w:rPr>
          <w:rFonts w:ascii="Times New Roman" w:hAnsi="Times New Roman"/>
          <w:szCs w:val="26"/>
        </w:rPr>
        <w:t xml:space="preserve"> = T</w:t>
      </w:r>
      <w:r w:rsidRPr="00691131">
        <w:rPr>
          <w:rFonts w:ascii="Times New Roman" w:hAnsi="Times New Roman"/>
          <w:szCs w:val="26"/>
          <w:vertAlign w:val="subscript"/>
        </w:rPr>
        <w:t>1</w:t>
      </w:r>
      <w:r w:rsidRPr="00691131">
        <w:rPr>
          <w:rFonts w:ascii="Times New Roman" w:hAnsi="Times New Roman"/>
          <w:szCs w:val="26"/>
        </w:rPr>
        <w:t>/4 = 0,5(s) (thời gian dây chùng)</w:t>
      </w:r>
    </w:p>
    <w:p w:rsidR="00FE2564" w:rsidRPr="00691131" w:rsidRDefault="00FE2564" w:rsidP="00691131">
      <w:pPr>
        <w:rPr>
          <w:rFonts w:ascii="Times New Roman" w:hAnsi="Times New Roman"/>
          <w:szCs w:val="26"/>
        </w:rPr>
      </w:pPr>
      <w:r w:rsidRPr="00691131">
        <w:rPr>
          <w:rFonts w:ascii="Times New Roman" w:hAnsi="Times New Roman"/>
          <w:szCs w:val="26"/>
        </w:rPr>
        <w:t>Vật 2 chuyển động thẳng đều với vận tốc v</w:t>
      </w:r>
      <w:r w:rsidRPr="00691131">
        <w:rPr>
          <w:rFonts w:ascii="Times New Roman" w:hAnsi="Times New Roman"/>
          <w:szCs w:val="26"/>
          <w:vertAlign w:val="subscript"/>
        </w:rPr>
        <w:t>max</w:t>
      </w:r>
      <w:r w:rsidRPr="00691131">
        <w:rPr>
          <w:rFonts w:ascii="Times New Roman" w:hAnsi="Times New Roman"/>
          <w:szCs w:val="26"/>
        </w:rPr>
        <w:t xml:space="preserve"> = </w:t>
      </w:r>
      <w:r w:rsidRPr="00691131">
        <w:rPr>
          <w:rFonts w:ascii="Times New Roman" w:hAnsi="Times New Roman"/>
          <w:position w:val="-32"/>
          <w:szCs w:val="26"/>
        </w:rPr>
        <w:object w:dxaOrig="2600" w:dyaOrig="760">
          <v:shape id="_x0000_i1668" type="#_x0000_t75" style="width:129pt;height:38.25pt" o:ole="">
            <v:imagedata r:id="rId904" o:title=""/>
          </v:shape>
          <o:OLEObject Type="Embed" ProgID="Equation.3" ShapeID="_x0000_i1668" DrawAspect="Content" ObjectID="_1823185224" r:id="rId905"/>
        </w:object>
      </w:r>
    </w:p>
    <w:p w:rsidR="00FE2564" w:rsidRPr="00691131" w:rsidRDefault="00FE2564" w:rsidP="00691131">
      <w:pPr>
        <w:rPr>
          <w:rFonts w:ascii="Times New Roman" w:hAnsi="Times New Roman"/>
          <w:szCs w:val="26"/>
        </w:rPr>
      </w:pPr>
      <w:r w:rsidRPr="00691131">
        <w:rPr>
          <w:rFonts w:ascii="Times New Roman" w:hAnsi="Times New Roman"/>
          <w:szCs w:val="26"/>
        </w:rPr>
        <w:lastRenderedPageBreak/>
        <w:t>Đúng  lúc vật 1 đi đến vị trí biên âm x = - 5</w:t>
      </w:r>
      <w:r w:rsidRPr="00691131">
        <w:rPr>
          <w:rFonts w:ascii="Times New Roman" w:hAnsi="Times New Roman"/>
          <w:position w:val="-6"/>
          <w:szCs w:val="26"/>
        </w:rPr>
        <w:object w:dxaOrig="380" w:dyaOrig="340">
          <v:shape id="_x0000_i1669" type="#_x0000_t75" style="width:18.75pt;height:17.25pt" o:ole="">
            <v:imagedata r:id="rId902" o:title=""/>
          </v:shape>
          <o:OLEObject Type="Embed" ProgID="Equation.3" ShapeID="_x0000_i1669" DrawAspect="Content" ObjectID="_1823185225" r:id="rId906"/>
        </w:object>
      </w:r>
      <w:r w:rsidRPr="00691131">
        <w:rPr>
          <w:rFonts w:ascii="Times New Roman" w:hAnsi="Times New Roman"/>
          <w:szCs w:val="26"/>
        </w:rPr>
        <w:t>cm thì vật 2 va chạm đàn hồi vào vật 1 và truyền toàn bộ vận tốc v</w:t>
      </w:r>
      <w:r w:rsidRPr="00691131">
        <w:rPr>
          <w:rFonts w:ascii="Times New Roman" w:hAnsi="Times New Roman"/>
          <w:szCs w:val="26"/>
          <w:vertAlign w:val="subscript"/>
        </w:rPr>
        <w:t>max</w:t>
      </w:r>
      <w:r w:rsidRPr="00691131">
        <w:rPr>
          <w:rFonts w:ascii="Times New Roman" w:hAnsi="Times New Roman"/>
          <w:szCs w:val="26"/>
        </w:rPr>
        <w:t xml:space="preserve"> = </w:t>
      </w:r>
      <w:r w:rsidRPr="00691131">
        <w:rPr>
          <w:rFonts w:ascii="Times New Roman" w:hAnsi="Times New Roman"/>
          <w:position w:val="-6"/>
          <w:szCs w:val="26"/>
        </w:rPr>
        <w:object w:dxaOrig="1160" w:dyaOrig="340">
          <v:shape id="_x0000_i1670" type="#_x0000_t75" style="width:57pt;height:17.25pt" o:ole="">
            <v:imagedata r:id="rId907" o:title=""/>
          </v:shape>
          <o:OLEObject Type="Embed" ProgID="Equation.3" ShapeID="_x0000_i1670" DrawAspect="Content" ObjectID="_1823185226" r:id="rId908"/>
        </w:object>
      </w:r>
      <w:r w:rsidRPr="00691131">
        <w:rPr>
          <w:rFonts w:ascii="Times New Roman" w:hAnsi="Times New Roman"/>
          <w:szCs w:val="26"/>
        </w:rPr>
        <w:t>cho vật m</w:t>
      </w:r>
      <w:r w:rsidRPr="00691131">
        <w:rPr>
          <w:rFonts w:ascii="Times New Roman" w:hAnsi="Times New Roman"/>
          <w:szCs w:val="26"/>
          <w:vertAlign w:val="subscript"/>
        </w:rPr>
        <w:t>1</w:t>
      </w:r>
      <w:r w:rsidRPr="00691131">
        <w:rPr>
          <w:rFonts w:ascii="Times New Roman" w:hAnsi="Times New Roman"/>
          <w:szCs w:val="26"/>
        </w:rPr>
        <w:t>( m</w:t>
      </w:r>
      <w:r w:rsidRPr="00691131">
        <w:rPr>
          <w:rFonts w:ascii="Times New Roman" w:hAnsi="Times New Roman"/>
          <w:szCs w:val="26"/>
          <w:vertAlign w:val="subscript"/>
        </w:rPr>
        <w:t>2</w:t>
      </w:r>
      <w:r w:rsidRPr="00691131">
        <w:rPr>
          <w:rFonts w:ascii="Times New Roman" w:hAnsi="Times New Roman"/>
          <w:szCs w:val="26"/>
        </w:rPr>
        <w:t xml:space="preserve"> đứng yên tại vị trí này).</w:t>
      </w:r>
    </w:p>
    <w:p w:rsidR="00FE2564" w:rsidRPr="00691131" w:rsidRDefault="00FE2564" w:rsidP="00691131">
      <w:pPr>
        <w:rPr>
          <w:rFonts w:ascii="Times New Roman" w:hAnsi="Times New Roman"/>
          <w:szCs w:val="26"/>
        </w:rPr>
      </w:pPr>
      <w:r w:rsidRPr="00691131">
        <w:rPr>
          <w:rFonts w:ascii="Times New Roman" w:hAnsi="Times New Roman"/>
          <w:szCs w:val="26"/>
        </w:rPr>
        <w:t xml:space="preserve">Áp dụng định luật bảo toàn cơ năng </w:t>
      </w:r>
      <w:r w:rsidRPr="00691131">
        <w:rPr>
          <w:rFonts w:ascii="Times New Roman" w:hAnsi="Times New Roman"/>
          <w:position w:val="-24"/>
          <w:szCs w:val="26"/>
        </w:rPr>
        <w:object w:dxaOrig="2580" w:dyaOrig="620">
          <v:shape id="_x0000_i1671" type="#_x0000_t75" style="width:129pt;height:30pt" o:ole="">
            <v:imagedata r:id="rId909" o:title=""/>
          </v:shape>
          <o:OLEObject Type="Embed" ProgID="Equation.3" ShapeID="_x0000_i1671" DrawAspect="Content" ObjectID="_1823185227" r:id="rId910"/>
        </w:object>
      </w:r>
      <w:r w:rsidRPr="00691131">
        <w:rPr>
          <w:rFonts w:ascii="Times New Roman" w:hAnsi="Times New Roman"/>
          <w:szCs w:val="26"/>
        </w:rPr>
        <w:t>=&gt;</w:t>
      </w:r>
      <w:r w:rsidRPr="00691131">
        <w:rPr>
          <w:rFonts w:ascii="Times New Roman" w:hAnsi="Times New Roman"/>
          <w:position w:val="-12"/>
          <w:szCs w:val="26"/>
        </w:rPr>
        <w:object w:dxaOrig="1520" w:dyaOrig="400">
          <v:shape id="_x0000_i1672" type="#_x0000_t75" style="width:76.5pt;height:20.25pt" o:ole="">
            <v:imagedata r:id="rId911" o:title=""/>
          </v:shape>
          <o:OLEObject Type="Embed" ProgID="Equation.3" ShapeID="_x0000_i1672" DrawAspect="Content" ObjectID="_1823185228" r:id="rId912"/>
        </w:object>
      </w:r>
    </w:p>
    <w:p w:rsidR="00FE2564" w:rsidRPr="00691131" w:rsidRDefault="00FE2564" w:rsidP="00691131">
      <w:pPr>
        <w:rPr>
          <w:rFonts w:ascii="Times New Roman" w:hAnsi="Times New Roman"/>
          <w:szCs w:val="26"/>
        </w:rPr>
      </w:pPr>
      <w:r w:rsidRPr="00691131">
        <w:rPr>
          <w:rFonts w:ascii="Times New Roman" w:hAnsi="Times New Roman"/>
          <w:szCs w:val="26"/>
        </w:rPr>
        <w:t xml:space="preserve">Từ vị trí va chạm vật đi được </w:t>
      </w:r>
      <w:r w:rsidRPr="00691131">
        <w:rPr>
          <w:rFonts w:ascii="Times New Roman" w:hAnsi="Times New Roman"/>
          <w:position w:val="-10"/>
          <w:szCs w:val="26"/>
        </w:rPr>
        <w:object w:dxaOrig="1200" w:dyaOrig="380">
          <v:shape id="_x0000_i1673" type="#_x0000_t75" style="width:59.25pt;height:18.75pt" o:ole="">
            <v:imagedata r:id="rId913" o:title=""/>
          </v:shape>
          <o:OLEObject Type="Embed" ProgID="Equation.3" ShapeID="_x0000_i1673" DrawAspect="Content" ObjectID="_1823185229" r:id="rId914"/>
        </w:object>
      </w:r>
      <w:r w:rsidRPr="00691131">
        <w:rPr>
          <w:rFonts w:ascii="Times New Roman" w:hAnsi="Times New Roman"/>
          <w:szCs w:val="26"/>
        </w:rPr>
        <w:t xml:space="preserve"> hết T</w:t>
      </w:r>
      <w:r w:rsidRPr="00691131">
        <w:rPr>
          <w:rFonts w:ascii="Times New Roman" w:hAnsi="Times New Roman"/>
          <w:szCs w:val="26"/>
          <w:vertAlign w:val="subscript"/>
        </w:rPr>
        <w:t>1</w:t>
      </w:r>
      <w:r w:rsidRPr="00691131">
        <w:rPr>
          <w:rFonts w:ascii="Times New Roman" w:hAnsi="Times New Roman"/>
          <w:szCs w:val="26"/>
        </w:rPr>
        <w:t>/8 = 0,25(s)( thời gian dây chùng) hết nửa chu kì của hệ. Hệ vật lại quay trở lại tương tự.</w:t>
      </w:r>
    </w:p>
    <w:p w:rsidR="00FE2564" w:rsidRPr="00691131" w:rsidRDefault="00FE2564" w:rsidP="00691131">
      <w:pPr>
        <w:rPr>
          <w:rFonts w:ascii="Times New Roman" w:hAnsi="Times New Roman"/>
          <w:b/>
          <w:szCs w:val="26"/>
        </w:rPr>
      </w:pPr>
      <w:r w:rsidRPr="00691131">
        <w:rPr>
          <w:rFonts w:ascii="Times New Roman" w:hAnsi="Times New Roman"/>
          <w:szCs w:val="26"/>
        </w:rPr>
        <w:t xml:space="preserve">Xét trong 1 chu kì tổng thời gian dây chùng t = (0,5 + 0,25)x2 = 1,5s  </w:t>
      </w:r>
      <w:r w:rsidRPr="00691131">
        <w:rPr>
          <w:rFonts w:ascii="Times New Roman" w:hAnsi="Times New Roman"/>
          <w:b/>
          <w:szCs w:val="26"/>
        </w:rPr>
        <w:t>Đáp án C</w:t>
      </w:r>
    </w:p>
    <w:p w:rsidR="00FE2564" w:rsidRPr="00691131" w:rsidRDefault="00FE2564" w:rsidP="00691131">
      <w:pPr>
        <w:rPr>
          <w:rStyle w:val="Heading1Char"/>
          <w:rFonts w:ascii="Times New Roman" w:eastAsia="Calibri" w:hAnsi="Times New Roman"/>
        </w:rPr>
      </w:pPr>
    </w:p>
    <w:p w:rsidR="00FE2564" w:rsidRPr="00691131" w:rsidRDefault="00FE2564" w:rsidP="00691131">
      <w:pPr>
        <w:rPr>
          <w:rFonts w:ascii="Times New Roman" w:hAnsi="Times New Roman"/>
          <w:szCs w:val="26"/>
        </w:rPr>
      </w:pPr>
      <w:r w:rsidRPr="00FC1DC2">
        <w:rPr>
          <w:rStyle w:val="Heading1Char"/>
          <w:rFonts w:ascii="Times New Roman" w:eastAsia="Calibri" w:hAnsi="Times New Roman"/>
          <w:color w:val="C00000"/>
        </w:rPr>
        <w:t>Câu 6:</w:t>
      </w:r>
      <w:r w:rsidRPr="00691131">
        <w:rPr>
          <w:rFonts w:ascii="Times New Roman" w:hAnsi="Times New Roman"/>
          <w:color w:val="000000"/>
          <w:sz w:val="28"/>
        </w:rPr>
        <w:t xml:space="preserve">  Một chất điểm dao động điều hòa theo trục 0x với tốc độ cực đại v</w:t>
      </w:r>
      <w:r w:rsidRPr="00691131">
        <w:rPr>
          <w:rFonts w:ascii="Times New Roman" w:hAnsi="Times New Roman"/>
          <w:color w:val="000000"/>
          <w:sz w:val="28"/>
          <w:vertAlign w:val="subscript"/>
        </w:rPr>
        <w:t xml:space="preserve">0  . </w:t>
      </w:r>
      <w:r w:rsidRPr="00691131">
        <w:rPr>
          <w:rFonts w:ascii="Times New Roman" w:hAnsi="Times New Roman"/>
          <w:color w:val="000000"/>
          <w:sz w:val="28"/>
        </w:rPr>
        <w:t>Trong  khoảng thời gian từ t = t</w:t>
      </w:r>
      <w:r w:rsidRPr="00691131">
        <w:rPr>
          <w:rFonts w:ascii="Times New Roman" w:hAnsi="Times New Roman"/>
          <w:color w:val="000000"/>
          <w:sz w:val="28"/>
          <w:vertAlign w:val="subscript"/>
        </w:rPr>
        <w:t>1</w:t>
      </w:r>
      <w:r w:rsidRPr="00691131">
        <w:rPr>
          <w:rFonts w:ascii="Times New Roman" w:hAnsi="Times New Roman"/>
          <w:color w:val="000000"/>
          <w:sz w:val="28"/>
        </w:rPr>
        <w:t xml:space="preserve"> đến t = 2.t</w:t>
      </w:r>
      <w:r w:rsidRPr="00691131">
        <w:rPr>
          <w:rFonts w:ascii="Times New Roman" w:hAnsi="Times New Roman"/>
          <w:color w:val="000000"/>
          <w:sz w:val="28"/>
          <w:vertAlign w:val="subscript"/>
        </w:rPr>
        <w:t>1</w:t>
      </w:r>
      <w:r w:rsidRPr="00691131">
        <w:rPr>
          <w:rFonts w:ascii="Times New Roman" w:hAnsi="Times New Roman"/>
          <w:color w:val="000000"/>
          <w:sz w:val="28"/>
        </w:rPr>
        <w:t xml:space="preserve"> vận tốc dao động của vật tăng từ 0,6v</w:t>
      </w:r>
      <w:r w:rsidRPr="00691131">
        <w:rPr>
          <w:rFonts w:ascii="Times New Roman" w:hAnsi="Times New Roman"/>
          <w:color w:val="000000"/>
          <w:sz w:val="28"/>
          <w:vertAlign w:val="subscript"/>
        </w:rPr>
        <w:t>0</w:t>
      </w:r>
      <w:r w:rsidRPr="00691131">
        <w:rPr>
          <w:rFonts w:ascii="Times New Roman" w:hAnsi="Times New Roman"/>
          <w:color w:val="000000"/>
          <w:sz w:val="28"/>
        </w:rPr>
        <w:t xml:space="preserve"> đến v</w:t>
      </w:r>
      <w:r w:rsidRPr="00691131">
        <w:rPr>
          <w:rFonts w:ascii="Times New Roman" w:hAnsi="Times New Roman"/>
          <w:color w:val="000000"/>
          <w:sz w:val="28"/>
          <w:vertAlign w:val="subscript"/>
        </w:rPr>
        <w:t>0</w:t>
      </w:r>
      <w:r w:rsidRPr="00691131">
        <w:rPr>
          <w:rFonts w:ascii="Times New Roman" w:hAnsi="Times New Roman"/>
          <w:color w:val="000000"/>
          <w:sz w:val="28"/>
        </w:rPr>
        <w:t xml:space="preserve"> rồi giảm về 0,7v</w:t>
      </w:r>
      <w:r w:rsidRPr="00691131">
        <w:rPr>
          <w:rFonts w:ascii="Times New Roman" w:hAnsi="Times New Roman"/>
          <w:color w:val="000000"/>
          <w:sz w:val="28"/>
          <w:vertAlign w:val="subscript"/>
        </w:rPr>
        <w:t>0</w:t>
      </w:r>
      <w:r w:rsidRPr="00691131">
        <w:rPr>
          <w:rFonts w:ascii="Times New Roman" w:hAnsi="Times New Roman"/>
          <w:color w:val="000000"/>
          <w:sz w:val="28"/>
        </w:rPr>
        <w:t>. Nếu v</w:t>
      </w:r>
      <w:r w:rsidRPr="00691131">
        <w:rPr>
          <w:rFonts w:ascii="Times New Roman" w:hAnsi="Times New Roman"/>
          <w:color w:val="000000"/>
          <w:sz w:val="28"/>
          <w:vertAlign w:val="subscript"/>
        </w:rPr>
        <w:t>0</w:t>
      </w:r>
      <w:r w:rsidRPr="00691131">
        <w:rPr>
          <w:rFonts w:ascii="Times New Roman" w:hAnsi="Times New Roman"/>
          <w:color w:val="000000"/>
          <w:sz w:val="28"/>
        </w:rPr>
        <w:t>.t</w:t>
      </w:r>
      <w:r w:rsidRPr="00691131">
        <w:rPr>
          <w:rFonts w:ascii="Times New Roman" w:hAnsi="Times New Roman"/>
          <w:color w:val="000000"/>
          <w:sz w:val="28"/>
          <w:vertAlign w:val="subscript"/>
        </w:rPr>
        <w:t>1</w:t>
      </w:r>
      <w:r w:rsidRPr="00691131">
        <w:rPr>
          <w:rFonts w:ascii="Times New Roman" w:hAnsi="Times New Roman"/>
          <w:color w:val="000000"/>
          <w:sz w:val="28"/>
        </w:rPr>
        <w:t xml:space="preserve"> = 11</w:t>
      </w:r>
      <w:r w:rsidR="00577657" w:rsidRPr="00691131">
        <w:rPr>
          <w:rFonts w:ascii="Times New Roman" w:hAnsi="Times New Roman"/>
          <w:color w:val="000000"/>
          <w:sz w:val="28"/>
        </w:rPr>
        <w:fldChar w:fldCharType="begin"/>
      </w:r>
      <w:r w:rsidR="00577657" w:rsidRPr="00691131">
        <w:rPr>
          <w:rFonts w:ascii="Times New Roman" w:hAnsi="Times New Roman"/>
          <w:color w:val="000000"/>
          <w:sz w:val="28"/>
        </w:rPr>
        <w:instrText xml:space="preserve"> QUOTE </w:instrText>
      </w:r>
      <w:r w:rsidR="004038D9">
        <w:rPr>
          <w:rFonts w:ascii="Times New Roman" w:hAnsi="Times New Roman"/>
          <w:position w:val="-6"/>
        </w:rPr>
        <w:pict>
          <v:shape id="_x0000_i1674"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822EA&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822EA&quot; wsp:rsidP=&quot;005822EA&quot;&gt;&lt;m:oMathPara&gt;&lt;m:oMath&gt;&lt;m:r&gt;&lt;w:rPr&gt;&lt;w:rFonts w:ascii=&quot;Cambria Math&quot; w:h-ansi=&quot;Cambria Math&quot;/&gt;&lt;wx:font wx:val=&quot;Cambria Math&quot;/&gt;&lt;w:i/&gt;&lt;w:color w:val=&quot;000000&quot;/&gt;&lt;w:sz w:val=&quot;28&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5" o:title="" chromakey="white"/>
          </v:shape>
        </w:pict>
      </w:r>
      <w:r w:rsidR="00577657" w:rsidRPr="00691131">
        <w:rPr>
          <w:rFonts w:ascii="Times New Roman" w:hAnsi="Times New Roman"/>
          <w:color w:val="000000"/>
          <w:sz w:val="28"/>
        </w:rPr>
        <w:instrText xml:space="preserve"> </w:instrText>
      </w:r>
      <w:r w:rsidR="00577657" w:rsidRPr="00691131">
        <w:rPr>
          <w:rFonts w:ascii="Times New Roman" w:hAnsi="Times New Roman"/>
          <w:color w:val="000000"/>
          <w:sz w:val="28"/>
        </w:rPr>
        <w:fldChar w:fldCharType="separate"/>
      </w:r>
      <w:r w:rsidR="004038D9">
        <w:rPr>
          <w:rFonts w:ascii="Times New Roman" w:hAnsi="Times New Roman"/>
          <w:position w:val="-6"/>
        </w:rPr>
        <w:pict>
          <v:shape id="_x0000_i1675"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822EA&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822EA&quot; wsp:rsidP=&quot;005822EA&quot;&gt;&lt;m:oMathPara&gt;&lt;m:oMath&gt;&lt;m:r&gt;&lt;w:rPr&gt;&lt;w:rFonts w:ascii=&quot;Cambria Math&quot; w:h-ansi=&quot;Cambria Math&quot;/&gt;&lt;wx:font wx:val=&quot;Cambria Math&quot;/&gt;&lt;w:i/&gt;&lt;w:color w:val=&quot;000000&quot;/&gt;&lt;w:sz w:val=&quot;28&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5" o:title="" chromakey="white"/>
          </v:shape>
        </w:pict>
      </w:r>
      <w:r w:rsidR="00577657" w:rsidRPr="00691131">
        <w:rPr>
          <w:rFonts w:ascii="Times New Roman" w:hAnsi="Times New Roman"/>
          <w:color w:val="000000"/>
          <w:sz w:val="28"/>
        </w:rPr>
        <w:fldChar w:fldCharType="end"/>
      </w:r>
      <w:r w:rsidRPr="00691131">
        <w:rPr>
          <w:rFonts w:ascii="Times New Roman" w:hAnsi="Times New Roman"/>
          <w:color w:val="000000"/>
          <w:sz w:val="28"/>
        </w:rPr>
        <w:t xml:space="preserve"> (cm) thì ly độ của vật ở thời điểm t = 0 có giá trị là bao nhiêu . Kết quả làm tròn đến một chữ số thập phân.</w:t>
      </w:r>
    </w:p>
    <w:p w:rsidR="00FE2564" w:rsidRPr="00691131" w:rsidRDefault="00FE2564" w:rsidP="00691131">
      <w:pPr>
        <w:tabs>
          <w:tab w:val="left" w:pos="283"/>
          <w:tab w:val="left" w:pos="2835"/>
          <w:tab w:val="left" w:pos="5386"/>
          <w:tab w:val="left" w:pos="7937"/>
        </w:tabs>
        <w:jc w:val="both"/>
        <w:rPr>
          <w:rFonts w:ascii="Times New Roman" w:hAnsi="Times New Roman"/>
          <w:b/>
          <w:sz w:val="25"/>
          <w:szCs w:val="25"/>
        </w:rPr>
      </w:pPr>
      <w:r w:rsidRPr="00691131">
        <w:rPr>
          <w:rFonts w:ascii="Times New Roman" w:hAnsi="Times New Roman"/>
          <w:b/>
          <w:sz w:val="25"/>
          <w:szCs w:val="25"/>
        </w:rPr>
        <w:t>Hướng dẫn giải</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 xml:space="preserve">Sử dụng vòng tròn lượng giác đa trục có  </w:t>
      </w:r>
      <w:r w:rsidR="00577657" w:rsidRPr="00691131">
        <w:rPr>
          <w:rStyle w:val="Heading1Char"/>
          <w:rFonts w:ascii="Times New Roman" w:eastAsia="Calibri" w:hAnsi="Times New Roman"/>
        </w:rPr>
        <w:fldChar w:fldCharType="begin"/>
      </w:r>
      <w:r w:rsidR="00577657" w:rsidRPr="00691131">
        <w:rPr>
          <w:rStyle w:val="Heading1Char"/>
          <w:rFonts w:ascii="Times New Roman" w:eastAsia="Calibri" w:hAnsi="Times New Roman"/>
        </w:rPr>
        <w:instrText xml:space="preserve"> QUOTE </w:instrText>
      </w:r>
      <w:r w:rsidR="004038D9">
        <w:rPr>
          <w:rFonts w:ascii="Times New Roman" w:eastAsia="Calibri" w:hAnsi="Times New Roman"/>
          <w:position w:val="-15"/>
        </w:rPr>
        <w:pict>
          <v:shape id="_x0000_i1676" type="#_x0000_t75" style="width:8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4454D&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4454D&quot; wsp:rsidP=&quot;00C4454D&quot;&gt;&lt;m:oMathPara&gt;&lt;m:oMath&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r&gt;&lt;m:rPr&gt;&lt;m:sty m:val=&quot;p&quot;/&gt;&lt;/m:rPr&gt;&lt;w:rPr&gt;&lt;w:rStyle w:val=&quot;Heading1Char&quot;/&gt;&lt;w:rFonts w:ascii=&quot;Cambria Math&quot; w:fareast=&quot;Calibri&quot; w:h-ansi=&quot;Cambria Math&quot;/&gt;&lt;wx:font wx:val=&quot;Cambria Math&quot;/&gt;&lt;w:b w:val=&quot;off&quot;/&gt;&lt;w:b-cs w:val=&quot;off&quot;/&gt;&lt;/w:rPr&gt;&lt;m:t&gt;cos&lt;/m:t&gt;&lt;/m:r&gt;&lt;/m:fName&gt;&lt;m:e&gt;&lt;m:r&gt;&lt;w:rPr&gt;&lt;w:rStyle w:val=&quot;Heading1Char&quot;/&gt;&lt;w:rFonts w:ascii=&quot;Cambria Math&quot; w:fareast=&quot;Cambria Math&quot; w:h-ansi=&quot;Cambria Math&quot; w:cs=&quot;Cambria Math&quot;/&gt;&lt;wx:font wx:val=&quot;Cambria Math&quot;/&gt;&lt;w:b w:val=&quot;off&quot;/&gt;&lt;w:b-cs w:val=&quot;off&quot;/&gt;&lt;w:i/&gt;&lt;/w:rPr&gt;&lt;m:t&gt;Î±&lt;/m:t&gt;&lt;/m:r&gt;&lt;/m:e&gt;&lt;/m:func&gt;&lt;m:r&gt;&lt;w:rPr&gt;&lt;w:rStyle w:val=&quot;Heading1Char&quot;/&gt;&lt;w:rFonts w:ascii=&quot;Cambria Math&quot; w:fareast=&quot;Cambria Math&quot; w:h-ansi=&quot;Cambria Math&quot; w:cs=&quot;Cambria Math&quot;/&gt;&lt;wx:font wx:val=&quot;Cambria Math&quot;/&gt;&lt;w:b w:val=&quot;off&quot;/&gt;&lt;w:b-cs w:val=&quot;off&quot;/&gt;&lt;w:i/&gt;&lt;/w:rPr&gt;&lt;m:t&gt;=&lt;/m:t&gt;&lt;/m:r&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e&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w:rPr&gt;&lt;w:rStyle w:val=&quot;Heading1Char&quot;/&gt;&lt;w:rFonts w:ascii=&quot;Cambria Math&quot; w:fareast=&quot;Cambria Math&quot; w:h-ansi=&quot;Cambria Math&quot; w:cs=&quot;Cambria Math&quot;/&gt;&lt;wx:font wx:val=&quot;Cambria Math&quot;/&gt;&lt;w:b w:val=&quot;off&quot;/&gt;&lt;w:b-cs w:val=&quot;off&quot;/&gt;&lt;w:i/&gt;&lt;/w:rPr&gt;&lt;m:t&gt;0,6vo&lt;/m:t&gt;&lt;/m:r&gt;&lt;/m:num&gt;&lt;m:den&gt;&lt;m:r&gt;&lt;w:rPr&gt;&lt;w:rStyle w:val=&quot;Heading1Char&quot;/&gt;&lt;w:rFonts w:ascii=&quot;Cambria Math&quot; w:fareast=&quot;Cambria Math&quot; w:h-ansi=&quot;Cambria Math&quot; w:cs=&quot;Cambria Math&quot;/&gt;&lt;wx:font wx:val=&quot;Cambria Math&quot;/&gt;&lt;w:b w:val=&quot;off&quot;/&gt;&lt;w:b-cs w:val=&quot;off&quot;/&gt;&lt;w:i/&gt;&lt;/w:rPr&gt;&lt;m:t&gt;v0&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6" o:title="" chromakey="white"/>
          </v:shape>
        </w:pict>
      </w:r>
      <w:r w:rsidR="00577657" w:rsidRPr="00691131">
        <w:rPr>
          <w:rStyle w:val="Heading1Char"/>
          <w:rFonts w:ascii="Times New Roman" w:eastAsia="Calibri" w:hAnsi="Times New Roman"/>
        </w:rPr>
        <w:instrText xml:space="preserve"> </w:instrText>
      </w:r>
      <w:r w:rsidR="00577657" w:rsidRPr="00691131">
        <w:rPr>
          <w:rStyle w:val="Heading1Char"/>
          <w:rFonts w:ascii="Times New Roman" w:eastAsia="Calibri" w:hAnsi="Times New Roman"/>
        </w:rPr>
        <w:fldChar w:fldCharType="separate"/>
      </w:r>
      <w:r w:rsidR="004038D9">
        <w:rPr>
          <w:rFonts w:ascii="Times New Roman" w:eastAsia="Calibri" w:hAnsi="Times New Roman"/>
          <w:position w:val="-15"/>
        </w:rPr>
        <w:pict>
          <v:shape id="_x0000_i1677" type="#_x0000_t75" style="width:89.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4454D&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4454D&quot; wsp:rsidP=&quot;00C4454D&quot;&gt;&lt;m:oMathPara&gt;&lt;m:oMath&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r&gt;&lt;m:rPr&gt;&lt;m:sty m:val=&quot;p&quot;/&gt;&lt;/m:rPr&gt;&lt;w:rPr&gt;&lt;w:rStyle w:val=&quot;Heading1Char&quot;/&gt;&lt;w:rFonts w:ascii=&quot;Cambria Math&quot; w:fareast=&quot;Calibri&quot; w:h-ansi=&quot;Cambria Math&quot;/&gt;&lt;wx:font wx:val=&quot;Cambria Math&quot;/&gt;&lt;w:b w:val=&quot;off&quot;/&gt;&lt;w:b-cs w:val=&quot;off&quot;/&gt;&lt;/w:rPr&gt;&lt;m:t&gt;cos&lt;/m:t&gt;&lt;/m:r&gt;&lt;/m:fName&gt;&lt;m:e&gt;&lt;m:r&gt;&lt;w:rPr&gt;&lt;w:rStyle w:val=&quot;Heading1Char&quot;/&gt;&lt;w:rFonts w:ascii=&quot;Cambria Math&quot; w:fareast=&quot;Cambria Math&quot; w:h-ansi=&quot;Cambria Math&quot; w:cs=&quot;Cambria Math&quot;/&gt;&lt;wx:font wx:val=&quot;Cambria Math&quot;/&gt;&lt;w:b w:val=&quot;off&quot;/&gt;&lt;w:b-cs w:val=&quot;off&quot;/&gt;&lt;w:i/&gt;&lt;/w:rPr&gt;&lt;m:t&gt;Î±&lt;/m:t&gt;&lt;/m:r&gt;&lt;/m:e&gt;&lt;/m:func&gt;&lt;m:r&gt;&lt;w:rPr&gt;&lt;w:rStyle w:val=&quot;Heading1Char&quot;/&gt;&lt;w:rFonts w:ascii=&quot;Cambria Math&quot; w:fareast=&quot;Cambria Math&quot; w:h-ansi=&quot;Cambria Math&quot; w:cs=&quot;Cambria Math&quot;/&gt;&lt;wx:font wx:val=&quot;Cambria Math&quot;/&gt;&lt;w:b w:val=&quot;off&quot;/&gt;&lt;w:b-cs w:val=&quot;off&quot;/&gt;&lt;w:i/&gt;&lt;/w:rPr&gt;&lt;m:t&gt;=&lt;/m:t&gt;&lt;/m:r&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e&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w:rPr&gt;&lt;w:rStyle w:val=&quot;Heading1Char&quot;/&gt;&lt;w:rFonts w:ascii=&quot;Cambria Math&quot; w:fareast=&quot;Cambria Math&quot; w:h-ansi=&quot;Cambria Math&quot; w:cs=&quot;Cambria Math&quot;/&gt;&lt;wx:font wx:val=&quot;Cambria Math&quot;/&gt;&lt;w:b w:val=&quot;off&quot;/&gt;&lt;w:b-cs w:val=&quot;off&quot;/&gt;&lt;w:i/&gt;&lt;/w:rPr&gt;&lt;m:t&gt;0,6vo&lt;/m:t&gt;&lt;/m:r&gt;&lt;/m:num&gt;&lt;m:den&gt;&lt;m:r&gt;&lt;w:rPr&gt;&lt;w:rStyle w:val=&quot;Heading1Char&quot;/&gt;&lt;w:rFonts w:ascii=&quot;Cambria Math&quot; w:fareast=&quot;Cambria Math&quot; w:h-ansi=&quot;Cambria Math&quot; w:cs=&quot;Cambria Math&quot;/&gt;&lt;wx:font wx:val=&quot;Cambria Math&quot;/&gt;&lt;w:b w:val=&quot;off&quot;/&gt;&lt;w:b-cs w:val=&quot;off&quot;/&gt;&lt;w:i/&gt;&lt;/w:rPr&gt;&lt;m:t&gt;v0&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6" o:title="" chromakey="white"/>
          </v:shape>
        </w:pict>
      </w:r>
      <w:r w:rsidR="00577657" w:rsidRPr="00691131">
        <w:rPr>
          <w:rStyle w:val="Heading1Char"/>
          <w:rFonts w:ascii="Times New Roman" w:eastAsia="Calibri" w:hAnsi="Times New Roman"/>
        </w:rPr>
        <w:fldChar w:fldCharType="end"/>
      </w:r>
      <w:r w:rsidRPr="00691131">
        <w:rPr>
          <w:rStyle w:val="Heading1Char"/>
          <w:rFonts w:ascii="Times New Roman" w:eastAsia="Calibri" w:hAnsi="Times New Roman"/>
        </w:rPr>
        <w:t xml:space="preserve">  suy ra </w:t>
      </w:r>
      <w:r w:rsidR="00577657" w:rsidRPr="00691131">
        <w:rPr>
          <w:rStyle w:val="Heading1Char"/>
          <w:rFonts w:ascii="Times New Roman" w:eastAsia="Calibri" w:hAnsi="Times New Roman"/>
          <w:vertAlign w:val="superscript"/>
        </w:rPr>
        <w:fldChar w:fldCharType="begin"/>
      </w:r>
      <w:r w:rsidR="00577657" w:rsidRPr="00691131">
        <w:rPr>
          <w:rStyle w:val="Heading1Char"/>
          <w:rFonts w:ascii="Times New Roman" w:eastAsia="Calibri" w:hAnsi="Times New Roman"/>
          <w:vertAlign w:val="superscript"/>
        </w:rPr>
        <w:instrText xml:space="preserve"> QUOTE </w:instrText>
      </w:r>
      <w:r w:rsidR="004038D9">
        <w:rPr>
          <w:rFonts w:ascii="Times New Roman" w:eastAsia="Calibri" w:hAnsi="Times New Roman"/>
          <w:position w:val="-6"/>
        </w:rPr>
        <w:pict>
          <v:shape id="_x0000_i1678"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76D32&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76D32&quot; wsp:rsidP=&quot;00476D32&quot;&gt;&lt;m:oMathPara&gt;&lt;m:oMath&gt;&lt;m:r&gt;&lt;w:rPr&gt;&lt;w:rStyle w:val=&quot;Heading1Char&quot;/&gt;&lt;w:rFonts w:ascii=&quot;Cambria Math&quot; w:fareast=&quot;Calibri&quot; w:h-ansi=&quot;Cambria Math&quot;/&gt;&lt;wx:font wx:val=&quot;Cambria Math&quot;/&gt;&lt;w:b w:val=&quot;off&quot;/&gt;&lt;w:b-cs w:val=&quot;off&quot;/&gt;&lt;w:i/&gt;&lt;/w:rPr&gt;&lt;m:t&gt;âˆ =53,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7" o:title="" chromakey="white"/>
          </v:shape>
        </w:pict>
      </w:r>
      <w:r w:rsidR="00577657" w:rsidRPr="00691131">
        <w:rPr>
          <w:rStyle w:val="Heading1Char"/>
          <w:rFonts w:ascii="Times New Roman" w:eastAsia="Calibri" w:hAnsi="Times New Roman"/>
          <w:vertAlign w:val="superscript"/>
        </w:rPr>
        <w:instrText xml:space="preserve"> </w:instrText>
      </w:r>
      <w:r w:rsidR="00577657" w:rsidRPr="00691131">
        <w:rPr>
          <w:rStyle w:val="Heading1Char"/>
          <w:rFonts w:ascii="Times New Roman" w:eastAsia="Calibri" w:hAnsi="Times New Roman"/>
          <w:vertAlign w:val="superscript"/>
        </w:rPr>
        <w:fldChar w:fldCharType="separate"/>
      </w:r>
      <w:r w:rsidR="004038D9">
        <w:rPr>
          <w:rFonts w:ascii="Times New Roman" w:eastAsia="Calibri" w:hAnsi="Times New Roman"/>
          <w:position w:val="-6"/>
        </w:rPr>
        <w:pict>
          <v:shape id="_x0000_i1679" type="#_x0000_t75" style="width:6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76D32&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76D32&quot; wsp:rsidP=&quot;00476D32&quot;&gt;&lt;m:oMathPara&gt;&lt;m:oMath&gt;&lt;m:r&gt;&lt;w:rPr&gt;&lt;w:rStyle w:val=&quot;Heading1Char&quot;/&gt;&lt;w:rFonts w:ascii=&quot;Cambria Math&quot; w:fareast=&quot;Calibri&quot; w:h-ansi=&quot;Cambria Math&quot;/&gt;&lt;wx:font wx:val=&quot;Cambria Math&quot;/&gt;&lt;w:b w:val=&quot;off&quot;/&gt;&lt;w:b-cs w:val=&quot;off&quot;/&gt;&lt;w:i/&gt;&lt;/w:rPr&gt;&lt;m:t&gt;âˆ =53,1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7" o:title="" chromakey="white"/>
          </v:shape>
        </w:pict>
      </w:r>
      <w:r w:rsidR="00577657" w:rsidRPr="00691131">
        <w:rPr>
          <w:rStyle w:val="Heading1Char"/>
          <w:rFonts w:ascii="Times New Roman" w:eastAsia="Calibri" w:hAnsi="Times New Roman"/>
          <w:vertAlign w:val="superscript"/>
        </w:rPr>
        <w:fldChar w:fldCharType="end"/>
      </w:r>
      <w:r w:rsidRPr="00691131">
        <w:rPr>
          <w:rStyle w:val="Heading1Char"/>
          <w:rFonts w:ascii="Times New Roman" w:eastAsia="Calibri" w:hAnsi="Times New Roman"/>
          <w:vertAlign w:val="superscript"/>
        </w:rPr>
        <w:t>0</w:t>
      </w:r>
    </w:p>
    <w:p w:rsidR="00FE2564" w:rsidRPr="00691131" w:rsidRDefault="00577657" w:rsidP="00691131">
      <w:pPr>
        <w:spacing w:before="120"/>
        <w:rPr>
          <w:rStyle w:val="Heading1Char"/>
          <w:rFonts w:ascii="Times New Roman" w:eastAsia="Calibri" w:hAnsi="Times New Roman"/>
          <w:b w:val="0"/>
          <w:bCs w:val="0"/>
          <w:vertAlign w:val="superscript"/>
        </w:rPr>
      </w:pPr>
      <w:r w:rsidRPr="00691131">
        <w:rPr>
          <w:rStyle w:val="Heading1Char"/>
          <w:rFonts w:ascii="Times New Roman" w:eastAsia="Calibri" w:hAnsi="Times New Roman"/>
        </w:rPr>
        <w:fldChar w:fldCharType="begin"/>
      </w:r>
      <w:r w:rsidRPr="00691131">
        <w:rPr>
          <w:rStyle w:val="Heading1Char"/>
          <w:rFonts w:ascii="Times New Roman" w:eastAsia="Calibri" w:hAnsi="Times New Roman"/>
        </w:rPr>
        <w:instrText xml:space="preserve"> QUOTE </w:instrText>
      </w:r>
      <w:r w:rsidR="004038D9">
        <w:rPr>
          <w:rFonts w:ascii="Times New Roman" w:eastAsia="Calibri" w:hAnsi="Times New Roman"/>
          <w:position w:val="-15"/>
        </w:rPr>
        <w:pict>
          <v:shape id="_x0000_i1680" type="#_x0000_t75" style="width:8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6908&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6908&quot; wsp:rsidP=&quot;00C86908&quot;&gt;&lt;m:oMathPara&gt;&lt;m:oMath&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r&gt;&lt;m:rPr&gt;&lt;m:sty m:val=&quot;p&quot;/&gt;&lt;/m:rPr&gt;&lt;w:rPr&gt;&lt;w:rStyle w:val=&quot;Heading1Char&quot;/&gt;&lt;w:rFonts w:ascii=&quot;Cambria Math&quot; w:fareast=&quot;Calibri&quot; w:h-ansi=&quot;Cambria Math&quot;/&gt;&lt;wx:font wx:val=&quot;Cambria Math&quot;/&gt;&lt;w:b w:val=&quot;off&quot;/&gt;&lt;w:b-cs w:val=&quot;off&quot;/&gt;&lt;/w:rPr&gt;&lt;m:t&gt;cos&lt;/m:t&gt;&lt;/m:r&gt;&lt;/m:fName&gt;&lt;m:e&gt;&lt;m:r&gt;&lt;w:rPr&gt;&lt;w:rStyle w:val=&quot;Heading1Char&quot;/&gt;&lt;w:rFonts w:ascii=&quot;Cambria Math&quot; w:fareast=&quot;Cambria Math&quot; w:h-ansi=&quot;Cambria Math&quot; w:cs=&quot;Cambria Math&quot;/&gt;&lt;wx:font wx:val=&quot;Cambria Math&quot;/&gt;&lt;w:b w:val=&quot;off&quot;/&gt;&lt;w:b-cs w:val=&quot;off&quot;/&gt;&lt;w:i/&gt;&lt;/w:rPr&gt;&lt;m:t&gt;Ï&lt;/m:t&gt;&lt;/m:r&gt;&lt;/m:e&gt;&lt;/m:func&gt;&lt;m:r&gt;&lt;w:rPr&gt;&lt;w:rStyle w:val=&quot;Heading1Char&quot;/&gt;&lt;w:rFonts w:ascii=&quot;Cambria Math&quot; w:fareast=&quot;Cambria Math&quot; w:h-ansi=&quot;Cambria Math&quot; w:cs=&quot;Cambria Math&quot;/&gt;&lt;wx:font wx:val=&quot;Cambria Math&quot;/&gt;&lt;w:b w:val=&quot;off&quot;/&gt;&lt;w:b-cs w:val=&quot;off&quot;/&gt;&lt;w:i/&gt;&lt;/w:rPr&gt;&lt;m:t&gt;=&lt;/m:t&gt;&lt;/m:r&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e&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w:rPr&gt;&lt;w:rStyle w:val=&quot;Heading1Char&quot;/&gt;&lt;w:rFonts w:ascii=&quot;Cambria Math&quot; w:fareast=&quot;Cambria Math&quot; w:h-ansi=&quot;Cambria Math&quot; w:cs=&quot;Cambria Math&quot;/&gt;&lt;wx:font wx:val=&quot;Cambria Math&quot;/&gt;&lt;w:b w:val=&quot;off&quot;/&gt;&lt;w:b-cs w:val=&quot;off&quot;/&gt;&lt;w:i/&gt;&lt;/w:rPr&gt;&lt;m:t&gt;0,7vo&lt;/m:t&gt;&lt;/m:r&gt;&lt;/m:num&gt;&lt;m:den&gt;&lt;m:r&gt;&lt;w:rPr&gt;&lt;w:rStyle w:val=&quot;Heading1Char&quot;/&gt;&lt;w:rFonts w:ascii=&quot;Cambria Math&quot; w:fareast=&quot;Cambria Math&quot; w:h-ansi=&quot;Cambria Math&quot; w:cs=&quot;Cambria Math&quot;/&gt;&lt;wx:font wx:val=&quot;Cambria Math&quot;/&gt;&lt;w:b w:val=&quot;off&quot;/&gt;&lt;w:b-cs w:val=&quot;off&quot;/&gt;&lt;w:i/&gt;&lt;/w:rPr&gt;&lt;m:t&gt;v0&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8" o:title="" chromakey="white"/>
          </v:shape>
        </w:pict>
      </w:r>
      <w:r w:rsidRPr="00691131">
        <w:rPr>
          <w:rStyle w:val="Heading1Char"/>
          <w:rFonts w:ascii="Times New Roman" w:eastAsia="Calibri" w:hAnsi="Times New Roman"/>
        </w:rPr>
        <w:instrText xml:space="preserve"> </w:instrText>
      </w:r>
      <w:r w:rsidRPr="00691131">
        <w:rPr>
          <w:rStyle w:val="Heading1Char"/>
          <w:rFonts w:ascii="Times New Roman" w:eastAsia="Calibri" w:hAnsi="Times New Roman"/>
        </w:rPr>
        <w:fldChar w:fldCharType="separate"/>
      </w:r>
      <w:r w:rsidR="004038D9">
        <w:rPr>
          <w:rFonts w:ascii="Times New Roman" w:eastAsia="Calibri" w:hAnsi="Times New Roman"/>
          <w:position w:val="-15"/>
        </w:rPr>
        <w:pict>
          <v:shape id="_x0000_i1681" type="#_x0000_t75" style="width:88.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6908&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6908&quot; wsp:rsidP=&quot;00C86908&quot;&gt;&lt;m:oMathPara&gt;&lt;m:oMath&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r&gt;&lt;m:rPr&gt;&lt;m:sty m:val=&quot;p&quot;/&gt;&lt;/m:rPr&gt;&lt;w:rPr&gt;&lt;w:rStyle w:val=&quot;Heading1Char&quot;/&gt;&lt;w:rFonts w:ascii=&quot;Cambria Math&quot; w:fareast=&quot;Calibri&quot; w:h-ansi=&quot;Cambria Math&quot;/&gt;&lt;wx:font wx:val=&quot;Cambria Math&quot;/&gt;&lt;w:b w:val=&quot;off&quot;/&gt;&lt;w:b-cs w:val=&quot;off&quot;/&gt;&lt;/w:rPr&gt;&lt;m:t&gt;cos&lt;/m:t&gt;&lt;/m:r&gt;&lt;/m:fName&gt;&lt;m:e&gt;&lt;m:r&gt;&lt;w:rPr&gt;&lt;w:rStyle w:val=&quot;Heading1Char&quot;/&gt;&lt;w:rFonts w:ascii=&quot;Cambria Math&quot; w:fareast=&quot;Cambria Math&quot; w:h-ansi=&quot;Cambria Math&quot; w:cs=&quot;Cambria Math&quot;/&gt;&lt;wx:font wx:val=&quot;Cambria Math&quot;/&gt;&lt;w:b w:val=&quot;off&quot;/&gt;&lt;w:b-cs w:val=&quot;off&quot;/&gt;&lt;w:i/&gt;&lt;/w:rPr&gt;&lt;m:t&gt;Ï&lt;/m:t&gt;&lt;/m:r&gt;&lt;/m:e&gt;&lt;/m:func&gt;&lt;m:r&gt;&lt;w:rPr&gt;&lt;w:rStyle w:val=&quot;Heading1Char&quot;/&gt;&lt;w:rFonts w:ascii=&quot;Cambria Math&quot; w:fareast=&quot;Cambria Math&quot; w:h-ansi=&quot;Cambria Math&quot; w:cs=&quot;Cambria Math&quot;/&gt;&lt;wx:font wx:val=&quot;Cambria Math&quot;/&gt;&lt;w:b w:val=&quot;off&quot;/&gt;&lt;w:b-cs w:val=&quot;off&quot;/&gt;&lt;w:i/&gt;&lt;/w:rPr&gt;&lt;m:t&gt;=&lt;/m:t&gt;&lt;/m:r&gt;&lt;m:func&gt;&lt;m:funcPr&gt;&lt;m:ctrlPr&gt;&lt;w:rPr&gt;&lt;w:rStyle w:val=&quot;Heading1Char&quot;/&gt;&lt;w:rFonts w:ascii=&quot;Cambria Math&quot; w:fareast=&quot;Calibri&quot; w:h-ansi=&quot;Cambria Math&quot;/&gt;&lt;wx:font wx:val=&quot;Cambria Math&quot;/&gt;&lt;w:b w:val=&quot;off&quot;/&gt;&lt;w:b-cs w:val=&quot;off&quot;/&gt;&lt;w:sz-cs w:val=&quot;28&quot;/&gt;&lt;/w:rPr&gt;&lt;/m:ctrlPr&gt;&lt;/m:funcPr&gt;&lt;m:fName/&gt;&lt;m:e&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w:rPr&gt;&lt;w:rStyle w:val=&quot;Heading1Char&quot;/&gt;&lt;w:rFonts w:ascii=&quot;Cambria Math&quot; w:fareast=&quot;Cambria Math&quot; w:h-ansi=&quot;Cambria Math&quot; w:cs=&quot;Cambria Math&quot;/&gt;&lt;wx:font wx:val=&quot;Cambria Math&quot;/&gt;&lt;w:b w:val=&quot;off&quot;/&gt;&lt;w:b-cs w:val=&quot;off&quot;/&gt;&lt;w:i/&gt;&lt;/w:rPr&gt;&lt;m:t&gt;0,7vo&lt;/m:t&gt;&lt;/m:r&gt;&lt;/m:num&gt;&lt;m:den&gt;&lt;m:r&gt;&lt;w:rPr&gt;&lt;w:rStyle w:val=&quot;Heading1Char&quot;/&gt;&lt;w:rFonts w:ascii=&quot;Cambria Math&quot; w:fareast=&quot;Cambria Math&quot; w:h-ansi=&quot;Cambria Math&quot; w:cs=&quot;Cambria Math&quot;/&gt;&lt;wx:font wx:val=&quot;Cambria Math&quot;/&gt;&lt;w:b w:val=&quot;off&quot;/&gt;&lt;w:b-cs w:val=&quot;off&quot;/&gt;&lt;w:i/&gt;&lt;/w:rPr&gt;&lt;m:t&gt;v0&lt;/m:t&gt;&lt;/m:r&gt;&lt;/m:den&gt;&lt;/m:f&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8" o:title="" chromakey="white"/>
          </v:shape>
        </w:pict>
      </w:r>
      <w:r w:rsidRPr="00691131">
        <w:rPr>
          <w:rStyle w:val="Heading1Char"/>
          <w:rFonts w:ascii="Times New Roman" w:eastAsia="Calibri" w:hAnsi="Times New Roman"/>
        </w:rPr>
        <w:fldChar w:fldCharType="end"/>
      </w:r>
      <w:r w:rsidR="00FE2564" w:rsidRPr="00691131">
        <w:rPr>
          <w:rStyle w:val="Heading1Char"/>
          <w:rFonts w:ascii="Times New Roman" w:eastAsia="Calibri" w:hAnsi="Times New Roman"/>
        </w:rPr>
        <w:t xml:space="preserve"> suy ra ρ = 45,57</w:t>
      </w:r>
      <w:r w:rsidR="00FE2564" w:rsidRPr="00691131">
        <w:rPr>
          <w:rStyle w:val="Heading1Char"/>
          <w:rFonts w:ascii="Times New Roman" w:eastAsia="Calibri" w:hAnsi="Times New Roman"/>
          <w:vertAlign w:val="superscript"/>
        </w:rPr>
        <w:t>0</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Từ thời điểm t</w:t>
      </w:r>
      <w:r w:rsidRPr="00691131">
        <w:rPr>
          <w:rStyle w:val="Heading1Char"/>
          <w:rFonts w:ascii="Times New Roman" w:eastAsia="Calibri" w:hAnsi="Times New Roman"/>
          <w:vertAlign w:val="subscript"/>
        </w:rPr>
        <w:t xml:space="preserve">1 </w:t>
      </w:r>
      <w:r w:rsidRPr="00691131">
        <w:rPr>
          <w:rStyle w:val="Heading1Char"/>
          <w:rFonts w:ascii="Times New Roman" w:eastAsia="Calibri" w:hAnsi="Times New Roman"/>
        </w:rPr>
        <w:t>đến thời điểm 2t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 quét được góc </w:t>
      </w:r>
      <w:r w:rsidR="00577657" w:rsidRPr="00691131">
        <w:rPr>
          <w:rStyle w:val="Heading1Char"/>
          <w:rFonts w:ascii="Times New Roman" w:eastAsia="Calibri" w:hAnsi="Times New Roman"/>
        </w:rPr>
        <w:fldChar w:fldCharType="begin"/>
      </w:r>
      <w:r w:rsidR="00577657" w:rsidRPr="00691131">
        <w:rPr>
          <w:rStyle w:val="Heading1Char"/>
          <w:rFonts w:ascii="Times New Roman" w:eastAsia="Calibri" w:hAnsi="Times New Roman"/>
        </w:rPr>
        <w:instrText xml:space="preserve"> QUOTE </w:instrText>
      </w:r>
      <w:r w:rsidR="004038D9">
        <w:rPr>
          <w:rFonts w:ascii="Times New Roman" w:eastAsia="Calibri" w:hAnsi="Times New Roman"/>
          <w:position w:val="-6"/>
        </w:rPr>
        <w:pict>
          <v:shape id="_x0000_i1682"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D0F42&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D0F42&quot; wsp:rsidP=&quot;000D0F42&quot;&gt;&lt;m:oMathPara&gt;&lt;m:oMath&gt;&lt;m:r&gt;&lt;w:rPr&gt;&lt;w:rStyle w:val=&quot;Heading1Char&quot;/&gt;&lt;w:rFonts w:ascii=&quot;Cambria Math&quot; w:fareast=&quot;Calibri&quot; w:h-ansi=&quot;Cambria Math&quot;/&gt;&lt;wx:font wx:val=&quot;Cambria Math&quot;/&gt;&lt;w:b w:val=&quot;off&quot;/&gt;&lt;w:b-cs w:val=&quot;off&quot;/&gt;&lt;w:i/&gt;&lt;/w:rPr&gt;&lt;m:t&gt;âˆ†Ï†= âˆ + &lt;/m:t&gt;&lt;/m:r&gt;&lt;m:r&gt;&lt;m:rPr&gt;&lt;m:sty m:val=&quot;p&quot;/&gt;&lt;/m:rPr&gt;&lt;w:rPr&gt;&lt;w:rStyle w:val=&quot;Heading1Char&quot;/&gt;&lt;w:rFonts w:ascii=&quot;Cambria Math&quot; w:fareast=&quot;Calibri&quot; w:h-ansi=&quot;Cambria Math&quot;/&gt;&lt;wx:font wx:val=&quot;Cambria Math&quot;/&gt;&lt;w:b w:val=&quot;off&quot;/&gt;&lt;w:b-cs w:val=&quot;off&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9" o:title="" chromakey="white"/>
          </v:shape>
        </w:pict>
      </w:r>
      <w:r w:rsidR="00577657" w:rsidRPr="00691131">
        <w:rPr>
          <w:rStyle w:val="Heading1Char"/>
          <w:rFonts w:ascii="Times New Roman" w:eastAsia="Calibri" w:hAnsi="Times New Roman"/>
        </w:rPr>
        <w:instrText xml:space="preserve"> </w:instrText>
      </w:r>
      <w:r w:rsidR="00577657" w:rsidRPr="00691131">
        <w:rPr>
          <w:rStyle w:val="Heading1Char"/>
          <w:rFonts w:ascii="Times New Roman" w:eastAsia="Calibri" w:hAnsi="Times New Roman"/>
        </w:rPr>
        <w:fldChar w:fldCharType="separate"/>
      </w:r>
      <w:r w:rsidR="004038D9">
        <w:rPr>
          <w:rFonts w:ascii="Times New Roman" w:eastAsia="Calibri" w:hAnsi="Times New Roman"/>
          <w:position w:val="-6"/>
        </w:rPr>
        <w:pict>
          <v:shape id="_x0000_i1683"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D0F42&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D0F42&quot; wsp:rsidP=&quot;000D0F42&quot;&gt;&lt;m:oMathPara&gt;&lt;m:oMath&gt;&lt;m:r&gt;&lt;w:rPr&gt;&lt;w:rStyle w:val=&quot;Heading1Char&quot;/&gt;&lt;w:rFonts w:ascii=&quot;Cambria Math&quot; w:fareast=&quot;Calibri&quot; w:h-ansi=&quot;Cambria Math&quot;/&gt;&lt;wx:font wx:val=&quot;Cambria Math&quot;/&gt;&lt;w:b w:val=&quot;off&quot;/&gt;&lt;w:b-cs w:val=&quot;off&quot;/&gt;&lt;w:i/&gt;&lt;/w:rPr&gt;&lt;m:t&gt;âˆ†Ï†= âˆ + &lt;/m:t&gt;&lt;/m:r&gt;&lt;m:r&gt;&lt;m:rPr&gt;&lt;m:sty m:val=&quot;p&quot;/&gt;&lt;/m:rPr&gt;&lt;w:rPr&gt;&lt;w:rStyle w:val=&quot;Heading1Char&quot;/&gt;&lt;w:rFonts w:ascii=&quot;Cambria Math&quot; w:fareast=&quot;Calibri&quot; w:h-ansi=&quot;Cambria Math&quot;/&gt;&lt;wx:font wx:val=&quot;Cambria Math&quot;/&gt;&lt;w:b w:val=&quot;off&quot;/&gt;&lt;w:b-cs w:val=&quot;off&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9" o:title="" chromakey="white"/>
          </v:shape>
        </w:pict>
      </w:r>
      <w:r w:rsidR="00577657" w:rsidRPr="00691131">
        <w:rPr>
          <w:rStyle w:val="Heading1Char"/>
          <w:rFonts w:ascii="Times New Roman" w:eastAsia="Calibri" w:hAnsi="Times New Roman"/>
        </w:rPr>
        <w:fldChar w:fldCharType="end"/>
      </w:r>
      <w:r w:rsidRPr="00691131">
        <w:rPr>
          <w:rStyle w:val="Heading1Char"/>
          <w:rFonts w:ascii="Times New Roman" w:eastAsia="Calibri" w:hAnsi="Times New Roman"/>
        </w:rPr>
        <w:t xml:space="preserve"> = 98,7 </w:t>
      </w:r>
      <w:r w:rsidRPr="00691131">
        <w:rPr>
          <w:rStyle w:val="Heading1Char"/>
          <w:rFonts w:ascii="Times New Roman" w:eastAsia="Calibri" w:hAnsi="Times New Roman"/>
          <w:vertAlign w:val="superscript"/>
        </w:rPr>
        <w:t>0</w:t>
      </w:r>
      <w:r w:rsidRPr="00691131">
        <w:rPr>
          <w:rStyle w:val="Heading1Char"/>
          <w:rFonts w:ascii="Times New Roman" w:eastAsia="Calibri" w:hAnsi="Times New Roman"/>
        </w:rPr>
        <w:t xml:space="preserve"> nên từ thời điểm</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 xml:space="preserve"> t = 0 thì 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 cũng quét góc 98,7 </w:t>
      </w:r>
      <w:r w:rsidRPr="00691131">
        <w:rPr>
          <w:rStyle w:val="Heading1Char"/>
          <w:rFonts w:ascii="Times New Roman" w:eastAsia="Calibri" w:hAnsi="Times New Roman"/>
          <w:vertAlign w:val="superscript"/>
        </w:rPr>
        <w:t>0</w:t>
      </w:r>
      <w:r w:rsidRPr="00691131">
        <w:rPr>
          <w:rStyle w:val="Heading1Char"/>
          <w:rFonts w:ascii="Times New Roman" w:eastAsia="Calibri" w:hAnsi="Times New Roman"/>
        </w:rPr>
        <w:t xml:space="preserve"> </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 xml:space="preserve">hạ từ t=0 xuống trục x thuộc phần âm trục x suy ra </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x</w:t>
      </w:r>
      <w:r w:rsidRPr="00691131">
        <w:rPr>
          <w:rStyle w:val="Heading1Char"/>
          <w:rFonts w:ascii="Times New Roman" w:eastAsia="Calibri" w:hAnsi="Times New Roman"/>
          <w:vertAlign w:val="subscript"/>
        </w:rPr>
        <w:t>0</w:t>
      </w:r>
      <w:r w:rsidRPr="00691131">
        <w:rPr>
          <w:rStyle w:val="Heading1Char"/>
          <w:rFonts w:ascii="Times New Roman" w:eastAsia="Calibri" w:hAnsi="Times New Roman"/>
        </w:rPr>
        <w:t xml:space="preserve"> = -Acos </w:t>
      </w:r>
      <w:r w:rsidR="00577657" w:rsidRPr="00691131">
        <w:rPr>
          <w:rStyle w:val="Heading1Char"/>
          <w:rFonts w:ascii="Times New Roman" w:eastAsia="Calibri" w:hAnsi="Times New Roman"/>
        </w:rPr>
        <w:fldChar w:fldCharType="begin"/>
      </w:r>
      <w:r w:rsidR="00577657" w:rsidRPr="00691131">
        <w:rPr>
          <w:rStyle w:val="Heading1Char"/>
          <w:rFonts w:ascii="Times New Roman" w:eastAsia="Calibri" w:hAnsi="Times New Roman"/>
        </w:rPr>
        <w:instrText xml:space="preserve"> QUOTE </w:instrText>
      </w:r>
      <w:r w:rsidR="004038D9">
        <w:rPr>
          <w:rFonts w:ascii="Times New Roman" w:eastAsia="Calibri" w:hAnsi="Times New Roman"/>
          <w:position w:val="-8"/>
        </w:rPr>
        <w:pict>
          <v:shape id="_x0000_i1684" type="#_x0000_t75" style="width:16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04B5&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904B5&quot; wsp:rsidP=&quot;00B904B5&quot;&gt;&lt;m:oMathPara&gt;&lt;m:oMath&gt;&lt;m:r&gt;&lt;w:rPr&gt;&lt;w:rStyle w:val=&quot;Heading1Char&quot;/&gt;&lt;w:rFonts w:ascii=&quot;Cambria Math&quot; w:fareast=&quot;Calibri&quot; w:h-ansi=&quot;Cambria Math&quot;/&gt;&lt;wx:font wx:val=&quot;Cambria Math&quot;/&gt;&lt;w:b w:val=&quot;off&quot;/&gt;&lt;w:b-cs w:val=&quot;off&quot;/&gt;&lt;w:i/&gt;&lt;/w:rPr&gt;&lt;m:t&gt;Î³= -A cos (98,7-36,8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0" o:title="" chromakey="white"/>
          </v:shape>
        </w:pict>
      </w:r>
      <w:r w:rsidR="00577657" w:rsidRPr="00691131">
        <w:rPr>
          <w:rStyle w:val="Heading1Char"/>
          <w:rFonts w:ascii="Times New Roman" w:eastAsia="Calibri" w:hAnsi="Times New Roman"/>
        </w:rPr>
        <w:instrText xml:space="preserve"> </w:instrText>
      </w:r>
      <w:r w:rsidR="00577657" w:rsidRPr="00691131">
        <w:rPr>
          <w:rStyle w:val="Heading1Char"/>
          <w:rFonts w:ascii="Times New Roman" w:eastAsia="Calibri" w:hAnsi="Times New Roman"/>
        </w:rPr>
        <w:fldChar w:fldCharType="separate"/>
      </w:r>
      <w:r w:rsidR="004038D9">
        <w:rPr>
          <w:rFonts w:ascii="Times New Roman" w:eastAsia="Calibri" w:hAnsi="Times New Roman"/>
          <w:position w:val="-8"/>
        </w:rPr>
        <w:pict>
          <v:shape id="_x0000_i1685" type="#_x0000_t75" style="width:16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04B5&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904B5&quot; wsp:rsidP=&quot;00B904B5&quot;&gt;&lt;m:oMathPara&gt;&lt;m:oMath&gt;&lt;m:r&gt;&lt;w:rPr&gt;&lt;w:rStyle w:val=&quot;Heading1Char&quot;/&gt;&lt;w:rFonts w:ascii=&quot;Cambria Math&quot; w:fareast=&quot;Calibri&quot; w:h-ansi=&quot;Cambria Math&quot;/&gt;&lt;wx:font wx:val=&quot;Cambria Math&quot;/&gt;&lt;w:b w:val=&quot;off&quot;/&gt;&lt;w:b-cs w:val=&quot;off&quot;/&gt;&lt;w:i/&gt;&lt;/w:rPr&gt;&lt;m:t&gt;Î³= -A cos (98,7-36,87)&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0" o:title="" chromakey="white"/>
          </v:shape>
        </w:pict>
      </w:r>
      <w:r w:rsidR="00577657" w:rsidRPr="00691131">
        <w:rPr>
          <w:rStyle w:val="Heading1Char"/>
          <w:rFonts w:ascii="Times New Roman" w:eastAsia="Calibri" w:hAnsi="Times New Roman"/>
        </w:rPr>
        <w:fldChar w:fldCharType="end"/>
      </w:r>
      <w:r w:rsidRPr="00691131">
        <w:rPr>
          <w:rStyle w:val="Heading1Char"/>
          <w:rFonts w:ascii="Times New Roman" w:eastAsia="Calibri" w:hAnsi="Times New Roman"/>
        </w:rPr>
        <w:t xml:space="preserve">  </w:t>
      </w:r>
    </w:p>
    <w:p w:rsidR="00FE2564" w:rsidRPr="00691131" w:rsidRDefault="00577657"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fldChar w:fldCharType="begin"/>
      </w:r>
      <w:r w:rsidRPr="00691131">
        <w:rPr>
          <w:rStyle w:val="Heading1Char"/>
          <w:rFonts w:ascii="Times New Roman" w:eastAsia="Calibri" w:hAnsi="Times New Roman"/>
        </w:rPr>
        <w:instrText xml:space="preserve"> QUOTE </w:instrText>
      </w:r>
      <w:r w:rsidR="004038D9">
        <w:rPr>
          <w:rFonts w:ascii="Times New Roman" w:eastAsia="Calibri" w:hAnsi="Times New Roman"/>
          <w:position w:val="-20"/>
        </w:rPr>
        <w:pict>
          <v:shape id="_x0000_i1686" type="#_x0000_t75" style="width:69.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6882&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6882&quot; wsp:rsidP=&quot;00C86882&quot;&gt;&lt;m:oMathPara&gt;&lt;m:oMath&gt;&lt;m:r&gt;&lt;w:rPr&gt;&lt;w:rStyle w:val=&quot;Heading1Char&quot;/&gt;&lt;w:rFonts w:ascii=&quot;Cambria Math&quot; w:fareast=&quot;Calibri&quot; w:h-ansi=&quot;Cambria Math&quot; w:cs=&quot;Cambria Math&quot;/&gt;&lt;wx:font wx:val=&quot;Cambria Math&quot;/&gt;&lt;w:b w:val=&quot;off&quot;/&gt;&lt;w:b-cs w:val=&quot;off&quot;/&gt;&lt;w:i/&gt;&lt;/w:rPr&gt;&lt;m:t&gt;x0&lt;/m:t&gt;&lt;/m:r&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lt;/m:t&gt;&lt;/m:r&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VMAX&lt;/m:t&gt;&lt;/m:r&gt;&lt;/m:num&gt;&lt;m:den&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1" o:title="" chromakey="white"/>
          </v:shape>
        </w:pict>
      </w:r>
      <w:r w:rsidRPr="00691131">
        <w:rPr>
          <w:rStyle w:val="Heading1Char"/>
          <w:rFonts w:ascii="Times New Roman" w:eastAsia="Calibri" w:hAnsi="Times New Roman"/>
        </w:rPr>
        <w:instrText xml:space="preserve"> </w:instrText>
      </w:r>
      <w:r w:rsidRPr="00691131">
        <w:rPr>
          <w:rStyle w:val="Heading1Char"/>
          <w:rFonts w:ascii="Times New Roman" w:eastAsia="Calibri" w:hAnsi="Times New Roman"/>
        </w:rPr>
        <w:fldChar w:fldCharType="separate"/>
      </w:r>
      <w:r w:rsidR="004038D9">
        <w:rPr>
          <w:rFonts w:ascii="Times New Roman" w:eastAsia="Calibri" w:hAnsi="Times New Roman"/>
          <w:position w:val="-20"/>
        </w:rPr>
        <w:pict>
          <v:shape id="_x0000_i1687" type="#_x0000_t75" style="width:69.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86882&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86882&quot; wsp:rsidP=&quot;00C86882&quot;&gt;&lt;m:oMathPara&gt;&lt;m:oMath&gt;&lt;m:r&gt;&lt;w:rPr&gt;&lt;w:rStyle w:val=&quot;Heading1Char&quot;/&gt;&lt;w:rFonts w:ascii=&quot;Cambria Math&quot; w:fareast=&quot;Calibri&quot; w:h-ansi=&quot;Cambria Math&quot; w:cs=&quot;Cambria Math&quot;/&gt;&lt;wx:font wx:val=&quot;Cambria Math&quot;/&gt;&lt;w:b w:val=&quot;off&quot;/&gt;&lt;w:b-cs w:val=&quot;off&quot;/&gt;&lt;w:i/&gt;&lt;/w:rPr&gt;&lt;m:t&gt;x0&lt;/m:t&gt;&lt;/m:r&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lt;/m:t&gt;&lt;/m:r&gt;&lt;m:f&gt;&lt;m:fPr&gt;&lt;m:ctrlPr&gt;&lt;w:rPr&gt;&lt;w:rStyle w:val=&quot;Heading1Char&quot;/&gt;&lt;w:rFonts w:ascii=&quot;Cambria Math&quot; w:fareast=&quot;Calibri&quot; w:h-ansi=&quot;Cambria Math&quot;/&gt;&lt;wx:font wx:val=&quot;Cambria Math&quot;/&gt;&lt;w:b w:val=&quot;off&quot;/&gt;&lt;w:b-cs w:val=&quot;off&quot;/&gt;&lt;w:sz-cs w:val=&quot;28&quot;/&gt;&lt;/w:rPr&gt;&lt;/m:ctrlPr&gt;&lt;/m:fPr&gt;&lt;m:num&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VMAX&lt;/m:t&gt;&lt;/m:r&gt;&lt;/m:num&gt;&lt;m:den&gt;&lt;m:r&gt;&lt;m:rPr&gt;&lt;m:sty m:val=&quot;p&quot;/&gt;&lt;/m:rPr&gt;&lt;w:rPr&gt;&lt;w:rStyle w:val=&quot;Heading1Char&quot;/&gt;&lt;w:rFonts w:ascii=&quot;Cambria Math&quot; w:fareast=&quot;Calibri&quot; w:h-ansi=&quot;Cambria Math&quot; w:cs=&quot;Cambria Math&quot;/&gt;&lt;wx:font wx:val=&quot;Cambria Math&quot;/&gt;&lt;w:b w:val=&quot;off&quot;/&gt;&lt;w:b-cs w:val=&quot;off&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1" o:title="" chromakey="white"/>
          </v:shape>
        </w:pict>
      </w:r>
      <w:r w:rsidRPr="00691131">
        <w:rPr>
          <w:rStyle w:val="Heading1Char"/>
          <w:rFonts w:ascii="Times New Roman" w:eastAsia="Calibri" w:hAnsi="Times New Roman"/>
        </w:rPr>
        <w:fldChar w:fldCharType="end"/>
      </w:r>
      <w:r w:rsidR="00FE2564" w:rsidRPr="00691131">
        <w:rPr>
          <w:rStyle w:val="Heading1Char"/>
          <w:rFonts w:ascii="Times New Roman" w:eastAsia="Calibri" w:hAnsi="Times New Roman"/>
        </w:rPr>
        <w:t xml:space="preserve"> cos(61,83 ) = –v0/2</w:t>
      </w:r>
      <w:r w:rsidRPr="00691131">
        <w:rPr>
          <w:rStyle w:val="Heading1Char"/>
          <w:rFonts w:ascii="Times New Roman" w:eastAsia="Calibri" w:hAnsi="Times New Roman"/>
        </w:rPr>
        <w:fldChar w:fldCharType="begin"/>
      </w:r>
      <w:r w:rsidRPr="00691131">
        <w:rPr>
          <w:rStyle w:val="Heading1Char"/>
          <w:rFonts w:ascii="Times New Roman" w:eastAsia="Calibri" w:hAnsi="Times New Roman"/>
        </w:rPr>
        <w:instrText xml:space="preserve"> QUOTE </w:instrText>
      </w:r>
      <w:r w:rsidR="004038D9">
        <w:rPr>
          <w:rFonts w:ascii="Times New Roman" w:eastAsia="Calibri" w:hAnsi="Times New Roman"/>
          <w:position w:val="-15"/>
        </w:rPr>
        <w:pict>
          <v:shape id="_x0000_i1688" type="#_x0000_t75" style="width: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BF5702&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F5702&quot; wsp:rsidP=&quot;00BF5702&quot;&gt;&lt;m:oMathPara&gt;&lt;m:oMath&gt;&lt;m:f&gt;&lt;m:fPr&gt;&lt;m:ctrlPr&gt;&lt;w:rPr&gt;&lt;w:rStyle w:val=&quot;Heading1Char&quot;/&gt;&lt;w:rFonts w:ascii=&quot;Cambria Math&quot; w:fareast=&quot;Calibri&quot; w:h-ansi=&quot;Cambria Math&quot;/&gt;&lt;wx:font wx:val=&quot;Cambria Math&quot;/&gt;&lt;w:b w:val=&quot;off&quot;/&gt;&lt;w:b-cs w:val=&quot;off&quot;/&gt;&lt;w:i/&gt;&lt;w:sz-cs w:val=&quot;28&quot;/&gt;&lt;/w:rPr&gt;&lt;/m:ctrlPr&gt;&lt;/m:fPr&gt;&lt;m:num&gt;&lt;m:r&gt;&lt;w:rPr&gt;&lt;w:rStyle w:val=&quot;Heading1Char&quot;/&gt;&lt;w:rFonts w:ascii=&quot;Cambria Math&quot; w:fareast=&quot;Calibri&quot; w:h-ansi=&quot;Cambria Math&quot;/&gt;&lt;wx:font wx:val=&quot;Cambria Math&quot;/&gt;&lt;w:b w:val=&quot;off&quot;/&gt;&lt;w:b-cs w:val=&quot;off&quot;/&gt;&lt;w:i/&gt;&lt;/w:rPr&gt;&lt;m:t&gt;Ï€&lt;/m:t&gt;&lt;/m:r&gt;&lt;/m:num&gt;&lt;m:den&gt;&lt;m:r&gt;&lt;w:rPr&gt;&lt;w:rStyle w:val=&quot;Heading1Char&quot;/&gt;&lt;w:rFonts w:ascii=&quot;Cambria Math&quot; w:fareast=&quot;Calibri&quot; w:h-ansi=&quot;Cambria Math&quot;/&gt;&lt;wx:font wx:val=&quot;Cambria Math&quot;/&gt;&lt;w:b w:val=&quot;off&quot;/&gt;&lt;w:b-cs w:val=&quot;off&quot;/&gt;&lt;w:i/&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2" o:title="" chromakey="white"/>
          </v:shape>
        </w:pict>
      </w:r>
      <w:r w:rsidRPr="00691131">
        <w:rPr>
          <w:rStyle w:val="Heading1Char"/>
          <w:rFonts w:ascii="Times New Roman" w:eastAsia="Calibri" w:hAnsi="Times New Roman"/>
        </w:rPr>
        <w:instrText xml:space="preserve"> </w:instrText>
      </w:r>
      <w:r w:rsidRPr="00691131">
        <w:rPr>
          <w:rStyle w:val="Heading1Char"/>
          <w:rFonts w:ascii="Times New Roman" w:eastAsia="Calibri" w:hAnsi="Times New Roman"/>
        </w:rPr>
        <w:fldChar w:fldCharType="separate"/>
      </w:r>
      <w:r w:rsidR="004038D9">
        <w:rPr>
          <w:rFonts w:ascii="Times New Roman" w:eastAsia="Calibri" w:hAnsi="Times New Roman"/>
          <w:position w:val="-15"/>
        </w:rPr>
        <w:pict>
          <v:shape id="_x0000_i1689" type="#_x0000_t75" style="width: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BF5702&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F5702&quot; wsp:rsidP=&quot;00BF5702&quot;&gt;&lt;m:oMathPara&gt;&lt;m:oMath&gt;&lt;m:f&gt;&lt;m:fPr&gt;&lt;m:ctrlPr&gt;&lt;w:rPr&gt;&lt;w:rStyle w:val=&quot;Heading1Char&quot;/&gt;&lt;w:rFonts w:ascii=&quot;Cambria Math&quot; w:fareast=&quot;Calibri&quot; w:h-ansi=&quot;Cambria Math&quot;/&gt;&lt;wx:font wx:val=&quot;Cambria Math&quot;/&gt;&lt;w:b w:val=&quot;off&quot;/&gt;&lt;w:b-cs w:val=&quot;off&quot;/&gt;&lt;w:i/&gt;&lt;w:sz-cs w:val=&quot;28&quot;/&gt;&lt;/w:rPr&gt;&lt;/m:ctrlPr&gt;&lt;/m:fPr&gt;&lt;m:num&gt;&lt;m:r&gt;&lt;w:rPr&gt;&lt;w:rStyle w:val=&quot;Heading1Char&quot;/&gt;&lt;w:rFonts w:ascii=&quot;Cambria Math&quot; w:fareast=&quot;Calibri&quot; w:h-ansi=&quot;Cambria Math&quot;/&gt;&lt;wx:font wx:val=&quot;Cambria Math&quot;/&gt;&lt;w:b w:val=&quot;off&quot;/&gt;&lt;w:b-cs w:val=&quot;off&quot;/&gt;&lt;w:i/&gt;&lt;/w:rPr&gt;&lt;m:t&gt;Ï€&lt;/m:t&gt;&lt;/m:r&gt;&lt;/m:num&gt;&lt;m:den&gt;&lt;m:r&gt;&lt;w:rPr&gt;&lt;w:rStyle w:val=&quot;Heading1Char&quot;/&gt;&lt;w:rFonts w:ascii=&quot;Cambria Math&quot; w:fareast=&quot;Calibri&quot; w:h-ansi=&quot;Cambria Math&quot;/&gt;&lt;wx:font wx:val=&quot;Cambria Math&quot;/&gt;&lt;w:b w:val=&quot;off&quot;/&gt;&lt;w:b-cs w:val=&quot;off&quot;/&gt;&lt;w:i/&gt;&lt;/w:rPr&gt;&lt;m:t&gt;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2" o:title="" chromakey="white"/>
          </v:shape>
        </w:pict>
      </w:r>
      <w:r w:rsidRPr="00691131">
        <w:rPr>
          <w:rStyle w:val="Heading1Char"/>
          <w:rFonts w:ascii="Times New Roman" w:eastAsia="Calibri" w:hAnsi="Times New Roman"/>
        </w:rPr>
        <w:fldChar w:fldCharType="end"/>
      </w:r>
      <w:r w:rsidR="00FE2564" w:rsidRPr="00691131">
        <w:rPr>
          <w:rStyle w:val="Heading1Char"/>
          <w:rFonts w:ascii="Times New Roman" w:eastAsia="Calibri" w:hAnsi="Times New Roman"/>
        </w:rPr>
        <w:t xml:space="preserve"> cos (61,83)</w:t>
      </w:r>
    </w:p>
    <w:p w:rsidR="00FE2564" w:rsidRPr="00691131" w:rsidRDefault="00FE2564" w:rsidP="00691131">
      <w:pPr>
        <w:spacing w:before="120"/>
        <w:rPr>
          <w:rStyle w:val="Heading1Char"/>
          <w:rFonts w:ascii="Times New Roman" w:eastAsia="Calibri" w:hAnsi="Times New Roman"/>
          <w:b w:val="0"/>
          <w:bCs w:val="0"/>
        </w:rPr>
      </w:pPr>
      <w:r w:rsidRPr="00691131">
        <w:rPr>
          <w:rStyle w:val="Heading1Char"/>
          <w:rFonts w:ascii="Times New Roman" w:eastAsia="Calibri" w:hAnsi="Times New Roman"/>
        </w:rPr>
        <w:t>Tìm chu kì T theo 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  ta được 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 = 0,274 .T suy rs T = 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/0,274 thay vào </w:t>
      </w:r>
    </w:p>
    <w:p w:rsidR="00FE2564" w:rsidRPr="00691131" w:rsidRDefault="00FE2564" w:rsidP="00691131">
      <w:pPr>
        <w:spacing w:before="120"/>
        <w:rPr>
          <w:rFonts w:ascii="Times New Roman" w:eastAsia="Calibri" w:hAnsi="Times New Roman"/>
          <w:color w:val="000000"/>
          <w:sz w:val="28"/>
        </w:rPr>
      </w:pPr>
      <w:r w:rsidRPr="00691131">
        <w:rPr>
          <w:rStyle w:val="Heading1Char"/>
          <w:rFonts w:ascii="Times New Roman" w:eastAsia="Calibri" w:hAnsi="Times New Roman"/>
        </w:rPr>
        <w:t xml:space="preserve">                                              x</w:t>
      </w:r>
      <w:r w:rsidRPr="00691131">
        <w:rPr>
          <w:rStyle w:val="Heading1Char"/>
          <w:rFonts w:ascii="Times New Roman" w:eastAsia="Calibri" w:hAnsi="Times New Roman"/>
          <w:vertAlign w:val="subscript"/>
        </w:rPr>
        <w:t>0</w:t>
      </w:r>
      <w:r w:rsidRPr="00691131">
        <w:rPr>
          <w:rStyle w:val="Heading1Char"/>
          <w:rFonts w:ascii="Times New Roman" w:eastAsia="Calibri" w:hAnsi="Times New Roman"/>
        </w:rPr>
        <w:t xml:space="preserve"> = -  </w:t>
      </w:r>
      <w:r w:rsidR="00577657" w:rsidRPr="00691131">
        <w:rPr>
          <w:rStyle w:val="Heading1Char"/>
          <w:rFonts w:ascii="Times New Roman" w:eastAsia="Calibri" w:hAnsi="Times New Roman"/>
        </w:rPr>
        <w:fldChar w:fldCharType="begin"/>
      </w:r>
      <w:r w:rsidR="00577657" w:rsidRPr="00691131">
        <w:rPr>
          <w:rStyle w:val="Heading1Char"/>
          <w:rFonts w:ascii="Times New Roman" w:eastAsia="Calibri" w:hAnsi="Times New Roman"/>
        </w:rPr>
        <w:instrText xml:space="preserve"> QUOTE </w:instrText>
      </w:r>
      <w:r w:rsidR="004038D9">
        <w:rPr>
          <w:rFonts w:ascii="Times New Roman" w:eastAsia="Calibri" w:hAnsi="Times New Roman"/>
          <w:position w:val="-15"/>
        </w:rPr>
        <w:pict>
          <v:shape id="_x0000_i1690" type="#_x0000_t75" style="width:16.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0C2E&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40C2E&quot; wsp:rsidP=&quot;00640C2E&quot;&gt;&lt;m:oMathPara&gt;&lt;m:oMath&gt;&lt;m:f&gt;&lt;m:fPr&gt;&lt;m:ctrlPr&gt;&lt;w:rPr&gt;&lt;w:rStyle w:val=&quot;Heading1Char&quot;/&gt;&lt;w:rFonts w:ascii=&quot;Cambria Math&quot; w:fareast=&quot;Calibri&quot; w:h-ansi=&quot;Cambria Math&quot;/&gt;&lt;wx:font wx:val=&quot;Cambria Math&quot;/&gt;&lt;w:b w:val=&quot;off&quot;/&gt;&lt;w:b-cs w:val=&quot;off&quot;/&gt;&lt;w:i/&gt;&lt;w:sz-cs w:val=&quot;28&quot;/&gt;&lt;/w:rPr&gt;&lt;/m:ctrlPr&gt;&lt;/m:fPr&gt;&lt;m:num&gt;&lt;m:r&gt;&lt;w:rPr&gt;&lt;w:rStyle w:val=&quot;Heading1Char&quot;/&gt;&lt;w:rFonts w:ascii=&quot;Cambria Math&quot; w:fareast=&quot;Calibri&quot; w:h-ansi=&quot;Cambria Math&quot;/&gt;&lt;wx:font wx:val=&quot;Cambria Math&quot;/&gt;&lt;w:b w:val=&quot;off&quot;/&gt;&lt;w:b-cs w:val=&quot;off&quot;/&gt;&lt;w:i/&gt;&lt;/w:rPr&gt;&lt;m:t&gt;1&lt;/m:t&gt;&lt;/m:r&gt;&lt;/m:num&gt;&lt;m:den&gt;&lt;m:r&gt;&lt;w:rPr&gt;&lt;w:rStyle w:val=&quot;Heading1Char&quot;/&gt;&lt;w:rFonts w:ascii=&quot;Cambria Math&quot; w:fareast=&quot;Calibri&quot; w:h-ansi=&quot;Cambria Math&quot;/&gt;&lt;wx:font wx:val=&quot;Cambria Math&quot;/&gt;&lt;w:b w:val=&quot;off&quot;/&gt;&lt;w:b-cs w:val=&quot;off&quot;/&gt;&lt;w:i/&gt;&lt;/w:rPr&gt;&lt;m:t&gt;2Î &lt;/m:t&gt;&lt;/m:r&gt;&lt;/m:den&gt;&lt;/m:f&gt;&lt;m:r&gt;&lt;w:rPr&gt;&lt;w:rStyle w:val=&quot;Heading1Char&quot;/&gt;&lt;w:rFonts w:ascii=&quot;Cambria Math&quot; w:fareast=&quot;Calibri&quot; w:h-ansi=&quot;Cambria Math&quot;/&gt;&lt;wx:font wx:val=&quot;Cambria Math&quot;/&gt;&lt;w:b w:val=&quot;off&quot;/&gt;&lt;w:b-cs w:val=&quot;off&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3" o:title="" chromakey="white"/>
          </v:shape>
        </w:pict>
      </w:r>
      <w:r w:rsidR="00577657" w:rsidRPr="00691131">
        <w:rPr>
          <w:rStyle w:val="Heading1Char"/>
          <w:rFonts w:ascii="Times New Roman" w:eastAsia="Calibri" w:hAnsi="Times New Roman"/>
        </w:rPr>
        <w:instrText xml:space="preserve"> </w:instrText>
      </w:r>
      <w:r w:rsidR="00577657" w:rsidRPr="00691131">
        <w:rPr>
          <w:rStyle w:val="Heading1Char"/>
          <w:rFonts w:ascii="Times New Roman" w:eastAsia="Calibri" w:hAnsi="Times New Roman"/>
        </w:rPr>
        <w:fldChar w:fldCharType="separate"/>
      </w:r>
      <w:r w:rsidR="004038D9">
        <w:rPr>
          <w:rFonts w:ascii="Times New Roman" w:eastAsia="Calibri" w:hAnsi="Times New Roman"/>
          <w:position w:val="-15"/>
        </w:rPr>
        <w:pict>
          <v:shape id="_x0000_i1691" type="#_x0000_t75" style="width:16.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0C2E&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40C2E&quot; wsp:rsidP=&quot;00640C2E&quot;&gt;&lt;m:oMathPara&gt;&lt;m:oMath&gt;&lt;m:f&gt;&lt;m:fPr&gt;&lt;m:ctrlPr&gt;&lt;w:rPr&gt;&lt;w:rStyle w:val=&quot;Heading1Char&quot;/&gt;&lt;w:rFonts w:ascii=&quot;Cambria Math&quot; w:fareast=&quot;Calibri&quot; w:h-ansi=&quot;Cambria Math&quot;/&gt;&lt;wx:font wx:val=&quot;Cambria Math&quot;/&gt;&lt;w:b w:val=&quot;off&quot;/&gt;&lt;w:b-cs w:val=&quot;off&quot;/&gt;&lt;w:i/&gt;&lt;w:sz-cs w:val=&quot;28&quot;/&gt;&lt;/w:rPr&gt;&lt;/m:ctrlPr&gt;&lt;/m:fPr&gt;&lt;m:num&gt;&lt;m:r&gt;&lt;w:rPr&gt;&lt;w:rStyle w:val=&quot;Heading1Char&quot;/&gt;&lt;w:rFonts w:ascii=&quot;Cambria Math&quot; w:fareast=&quot;Calibri&quot; w:h-ansi=&quot;Cambria Math&quot;/&gt;&lt;wx:font wx:val=&quot;Cambria Math&quot;/&gt;&lt;w:b w:val=&quot;off&quot;/&gt;&lt;w:b-cs w:val=&quot;off&quot;/&gt;&lt;w:i/&gt;&lt;/w:rPr&gt;&lt;m:t&gt;1&lt;/m:t&gt;&lt;/m:r&gt;&lt;/m:num&gt;&lt;m:den&gt;&lt;m:r&gt;&lt;w:rPr&gt;&lt;w:rStyle w:val=&quot;Heading1Char&quot;/&gt;&lt;w:rFonts w:ascii=&quot;Cambria Math&quot; w:fareast=&quot;Calibri&quot; w:h-ansi=&quot;Cambria Math&quot;/&gt;&lt;wx:font wx:val=&quot;Cambria Math&quot;/&gt;&lt;w:b w:val=&quot;off&quot;/&gt;&lt;w:b-cs w:val=&quot;off&quot;/&gt;&lt;w:i/&gt;&lt;/w:rPr&gt;&lt;m:t&gt;2Î &lt;/m:t&gt;&lt;/m:r&gt;&lt;/m:den&gt;&lt;/m:f&gt;&lt;m:r&gt;&lt;w:rPr&gt;&lt;w:rStyle w:val=&quot;Heading1Char&quot;/&gt;&lt;w:rFonts w:ascii=&quot;Cambria Math&quot; w:fareast=&quot;Calibri&quot; w:h-ansi=&quot;Cambria Math&quot;/&gt;&lt;wx:font wx:val=&quot;Cambria Math&quot;/&gt;&lt;w:b w:val=&quot;off&quot;/&gt;&lt;w:b-cs w:val=&quot;off&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3" o:title="" chromakey="white"/>
          </v:shape>
        </w:pict>
      </w:r>
      <w:r w:rsidR="00577657" w:rsidRPr="00691131">
        <w:rPr>
          <w:rStyle w:val="Heading1Char"/>
          <w:rFonts w:ascii="Times New Roman" w:eastAsia="Calibri" w:hAnsi="Times New Roman"/>
        </w:rPr>
        <w:fldChar w:fldCharType="end"/>
      </w:r>
      <w:r w:rsidRPr="00691131">
        <w:rPr>
          <w:rStyle w:val="Heading1Char"/>
          <w:rFonts w:ascii="Times New Roman" w:eastAsia="Calibri" w:hAnsi="Times New Roman"/>
        </w:rPr>
        <w:t xml:space="preserve">  v</w:t>
      </w:r>
      <w:r w:rsidRPr="00691131">
        <w:rPr>
          <w:rStyle w:val="Heading1Char"/>
          <w:rFonts w:ascii="Times New Roman" w:eastAsia="Calibri" w:hAnsi="Times New Roman"/>
          <w:vertAlign w:val="subscript"/>
        </w:rPr>
        <w:t>0</w:t>
      </w:r>
      <w:r w:rsidRPr="00691131">
        <w:rPr>
          <w:rStyle w:val="Heading1Char"/>
          <w:rFonts w:ascii="Times New Roman" w:eastAsia="Calibri" w:hAnsi="Times New Roman"/>
        </w:rPr>
        <w:t>.t</w:t>
      </w:r>
      <w:r w:rsidRPr="00691131">
        <w:rPr>
          <w:rStyle w:val="Heading1Char"/>
          <w:rFonts w:ascii="Times New Roman" w:eastAsia="Calibri" w:hAnsi="Times New Roman"/>
          <w:vertAlign w:val="subscript"/>
        </w:rPr>
        <w:t>1</w:t>
      </w:r>
      <w:r w:rsidRPr="00691131">
        <w:rPr>
          <w:rStyle w:val="Heading1Char"/>
          <w:rFonts w:ascii="Times New Roman" w:eastAsia="Calibri" w:hAnsi="Times New Roman"/>
        </w:rPr>
        <w:t xml:space="preserve"> /0,274.cos (61,83)</w:t>
      </w:r>
    </w:p>
    <w:p w:rsidR="00FE2564" w:rsidRPr="00691131" w:rsidRDefault="00FE2564" w:rsidP="00691131">
      <w:pPr>
        <w:spacing w:before="120"/>
        <w:rPr>
          <w:rStyle w:val="Heading1Char"/>
          <w:rFonts w:ascii="Times New Roman" w:eastAsia="Calibri" w:hAnsi="Times New Roman"/>
        </w:rPr>
      </w:pPr>
      <w:r w:rsidRPr="00691131">
        <w:rPr>
          <w:rFonts w:ascii="Times New Roman" w:eastAsia="Calibri" w:hAnsi="Times New Roman"/>
          <w:color w:val="000000"/>
          <w:sz w:val="28"/>
        </w:rPr>
        <w:t xml:space="preserve">                                                               X</w:t>
      </w:r>
      <w:r w:rsidRPr="00691131">
        <w:rPr>
          <w:rFonts w:ascii="Times New Roman" w:eastAsia="Calibri" w:hAnsi="Times New Roman"/>
          <w:color w:val="000000"/>
          <w:sz w:val="28"/>
          <w:vertAlign w:val="subscript"/>
        </w:rPr>
        <w:t>0</w:t>
      </w:r>
      <w:r w:rsidRPr="00691131">
        <w:rPr>
          <w:rFonts w:ascii="Times New Roman" w:eastAsia="Calibri" w:hAnsi="Times New Roman"/>
          <w:color w:val="000000"/>
          <w:sz w:val="28"/>
        </w:rPr>
        <w:t xml:space="preserve"> =  -9,5 cm</w:t>
      </w: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spacing w:line="276" w:lineRule="auto"/>
        <w:jc w:val="center"/>
        <w:rPr>
          <w:rFonts w:ascii="Times New Roman" w:eastAsia="Calibri" w:hAnsi="Times New Roman"/>
          <w:i/>
          <w:iCs/>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p w:rsidR="00FE2564" w:rsidRPr="00691131" w:rsidRDefault="00FE2564" w:rsidP="00691131">
      <w:pPr>
        <w:rPr>
          <w:rFonts w:ascii="Times New Roman" w:eastAsia="Calibri" w:hAnsi="Times New Roman"/>
          <w:szCs w:val="26"/>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lastRenderedPageBreak/>
              <w:t xml:space="preserve">ĐỀ </w:t>
            </w:r>
            <w:r>
              <w:rPr>
                <w:rFonts w:ascii="Times New Roman" w:hAnsi="Times New Roman"/>
                <w:b/>
                <w:color w:val="000000"/>
                <w:sz w:val="24"/>
                <w:szCs w:val="24"/>
                <w:highlight w:val="magenta"/>
                <w:lang w:eastAsia="zh-CN"/>
              </w:rPr>
              <w:t>14</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tabs>
          <w:tab w:val="left" w:pos="283"/>
          <w:tab w:val="left" w:pos="2835"/>
          <w:tab w:val="left" w:pos="5386"/>
          <w:tab w:val="left" w:pos="7937"/>
        </w:tabs>
        <w:spacing w:line="276" w:lineRule="auto"/>
        <w:jc w:val="both"/>
        <w:rPr>
          <w:rFonts w:ascii="Times New Roman" w:hAnsi="Times New Roman"/>
          <w:b/>
          <w:iCs/>
          <w:color w:val="000000"/>
          <w:szCs w:val="26"/>
        </w:rPr>
      </w:pPr>
    </w:p>
    <w:p w:rsidR="00FE2564" w:rsidRPr="00691131" w:rsidRDefault="00FE2564" w:rsidP="00691131">
      <w:pPr>
        <w:tabs>
          <w:tab w:val="left" w:pos="283"/>
          <w:tab w:val="left" w:pos="2835"/>
          <w:tab w:val="left" w:pos="5386"/>
          <w:tab w:val="left" w:pos="7937"/>
        </w:tabs>
        <w:spacing w:line="276" w:lineRule="auto"/>
        <w:jc w:val="both"/>
        <w:rPr>
          <w:rFonts w:ascii="Times New Roman" w:hAnsi="Times New Roman"/>
          <w:b/>
          <w:sz w:val="28"/>
          <w:lang w:val="vi-VN"/>
        </w:rPr>
      </w:pPr>
      <w:r w:rsidRPr="00691131">
        <w:rPr>
          <w:rFonts w:ascii="Times New Roman" w:hAnsi="Times New Roman"/>
          <w:b/>
          <w:color w:val="0000FF"/>
          <w:sz w:val="28"/>
          <w:lang w:val="vi-VN"/>
        </w:rPr>
        <w:t>PHẦN I</w:t>
      </w:r>
      <w:r w:rsidRPr="00691131">
        <w:rPr>
          <w:rFonts w:ascii="Times New Roman" w:hAnsi="Times New Roman"/>
          <w:b/>
          <w:color w:val="0000FF"/>
          <w:sz w:val="28"/>
        </w:rPr>
        <w:t xml:space="preserve"> : </w:t>
      </w:r>
      <w:r w:rsidRPr="00691131">
        <w:rPr>
          <w:rFonts w:ascii="Times New Roman" w:hAnsi="Times New Roman"/>
          <w:b/>
          <w:color w:val="0000FF"/>
          <w:sz w:val="28"/>
          <w:lang w:val="vi-VN"/>
        </w:rPr>
        <w:t>CÂU TRẮC NGHIỆM NHIỀU PHƯƠNG ÁN LỰA CHỌN.</w:t>
      </w:r>
    </w:p>
    <w:p w:rsidR="00FE2564" w:rsidRPr="00691131" w:rsidRDefault="00FE2564" w:rsidP="00691131">
      <w:pPr>
        <w:tabs>
          <w:tab w:val="left" w:pos="810"/>
          <w:tab w:val="left" w:pos="990"/>
        </w:tabs>
        <w:jc w:val="both"/>
        <w:rPr>
          <w:rFonts w:ascii="Times New Roman" w:hAnsi="Times New Roman"/>
          <w:szCs w:val="26"/>
        </w:rPr>
      </w:pPr>
      <w:r w:rsidRPr="00FC1DC2">
        <w:rPr>
          <w:rStyle w:val="Heading1Char"/>
          <w:rFonts w:ascii="Times New Roman" w:eastAsia="Calibri" w:hAnsi="Times New Roman"/>
          <w:color w:val="C00000"/>
          <w:szCs w:val="26"/>
        </w:rPr>
        <w:t>Câu 1</w:t>
      </w:r>
      <w:r w:rsidRPr="00FC1DC2">
        <w:rPr>
          <w:rStyle w:val="Heading1Char"/>
          <w:rFonts w:ascii="Times New Roman" w:eastAsia="Calibri" w:hAnsi="Times New Roman"/>
          <w:color w:val="C00000"/>
          <w:szCs w:val="26"/>
          <w:lang w:val="vi-VN"/>
        </w:rPr>
        <w:t>:</w:t>
      </w:r>
      <w:r w:rsidRPr="00691131">
        <w:rPr>
          <w:rStyle w:val="Heading1Char"/>
          <w:rFonts w:ascii="Times New Roman" w:eastAsia="Calibri" w:hAnsi="Times New Roman"/>
          <w:szCs w:val="26"/>
          <w:lang w:val="vi-VN"/>
        </w:rPr>
        <w:t xml:space="preserve"> </w:t>
      </w:r>
      <w:r w:rsidRPr="00691131">
        <w:rPr>
          <w:rFonts w:ascii="Times New Roman" w:hAnsi="Times New Roman"/>
          <w:szCs w:val="26"/>
        </w:rPr>
        <w:t xml:space="preserve">Công thức nào sau đây biểu diễn sự liên hệ giữa tần số góc </w:t>
      </w:r>
      <w:r w:rsidRPr="00691131">
        <w:rPr>
          <w:rFonts w:ascii="Times New Roman" w:hAnsi="Times New Roman"/>
          <w:szCs w:val="26"/>
        </w:rPr>
        <w:sym w:font="Symbol" w:char="F077"/>
      </w:r>
      <w:r w:rsidRPr="00691131">
        <w:rPr>
          <w:rFonts w:ascii="Times New Roman" w:hAnsi="Times New Roman"/>
          <w:szCs w:val="26"/>
        </w:rPr>
        <w:t xml:space="preserve">, tần số f và chu kì T của một dao động điều hòa. </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0070C0"/>
          <w:szCs w:val="26"/>
          <w:lang w:val="fr-FR"/>
        </w:rPr>
        <w:t xml:space="preserve">A.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 xml:space="preserve"> = 2</w:t>
      </w:r>
      <w:r w:rsidRPr="00C03169">
        <w:rPr>
          <w:rFonts w:ascii="Times New Roman" w:hAnsi="Times New Roman"/>
          <w:color w:val="000000"/>
          <w:szCs w:val="26"/>
        </w:rPr>
        <w:sym w:font="Symbol" w:char="F070"/>
      </w:r>
      <w:r w:rsidRPr="00C03169">
        <w:rPr>
          <w:rFonts w:ascii="Times New Roman" w:hAnsi="Times New Roman"/>
          <w:color w:val="000000"/>
          <w:szCs w:val="26"/>
          <w:lang w:val="fr-FR"/>
        </w:rPr>
        <w:t>f =2π</w:t>
      </w:r>
      <w:r w:rsidRPr="00C03169">
        <w:rPr>
          <w:rFonts w:ascii="Times New Roman" w:hAnsi="Times New Roman"/>
          <w:color w:val="000000"/>
          <w:position w:val="-24"/>
          <w:szCs w:val="26"/>
        </w:rPr>
        <w:object w:dxaOrig="290" w:dyaOrig="580">
          <v:shape id="_x0000_i1692" type="#_x0000_t75" alt="n3 fb Nguyen Minh Nhut" style="width:15pt;height:29.25pt" o:ole="">
            <v:imagedata r:id="rId924" o:title=""/>
          </v:shape>
          <o:OLEObject Type="Embed" ProgID="Equation.3" ShapeID="_x0000_i1692" DrawAspect="Content" ObjectID="_1823185230" r:id="rId925"/>
        </w:object>
      </w:r>
      <w:r w:rsidRPr="00C03169">
        <w:rPr>
          <w:rFonts w:ascii="Times New Roman" w:hAnsi="Times New Roman"/>
          <w:color w:val="000000"/>
          <w:szCs w:val="26"/>
        </w:rPr>
        <w:tab/>
      </w:r>
      <w:r w:rsidRPr="00FC1DC2">
        <w:rPr>
          <w:rFonts w:ascii="Times New Roman" w:hAnsi="Times New Roman"/>
          <w:b/>
          <w:color w:val="0070C0"/>
          <w:szCs w:val="26"/>
          <w:lang w:val="fr-FR"/>
        </w:rPr>
        <w:t xml:space="preserve">B.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/2 =  f =</w:t>
      </w:r>
      <w:r w:rsidRPr="00C03169">
        <w:rPr>
          <w:rFonts w:ascii="Times New Roman" w:hAnsi="Times New Roman"/>
          <w:color w:val="000000"/>
          <w:position w:val="-24"/>
          <w:szCs w:val="26"/>
        </w:rPr>
        <w:object w:dxaOrig="290" w:dyaOrig="580">
          <v:shape id="_x0000_i1693" type="#_x0000_t75" alt="n3 fb Nguyen Minh Nhut" style="width:15pt;height:29.25pt" o:ole="">
            <v:imagedata r:id="rId852" o:title=""/>
          </v:shape>
          <o:OLEObject Type="Embed" ProgID="Equation.3" ShapeID="_x0000_i1693" DrawAspect="Content" ObjectID="_1823185231" r:id="rId926"/>
        </w:object>
      </w:r>
      <w:r w:rsidRPr="00C03169">
        <w:rPr>
          <w:rFonts w:ascii="Times New Roman" w:hAnsi="Times New Roman"/>
          <w:color w:val="000000"/>
          <w:szCs w:val="26"/>
          <w:lang w:val="fr-FR"/>
        </w:rPr>
        <w:tab/>
        <w:t xml:space="preserve">   </w:t>
      </w:r>
      <w:r w:rsidRPr="00FC1DC2">
        <w:rPr>
          <w:rFonts w:ascii="Times New Roman" w:hAnsi="Times New Roman"/>
          <w:b/>
          <w:color w:val="0070C0"/>
          <w:szCs w:val="26"/>
          <w:lang w:val="fr-FR"/>
        </w:rPr>
        <w:t xml:space="preserve">C. </w:t>
      </w:r>
      <w:r w:rsidRPr="00C03169">
        <w:rPr>
          <w:rFonts w:ascii="Times New Roman" w:hAnsi="Times New Roman"/>
          <w:color w:val="000000"/>
          <w:szCs w:val="26"/>
          <w:lang w:val="fr-FR"/>
        </w:rPr>
        <w:t>T =</w:t>
      </w:r>
      <w:r w:rsidRPr="00C03169">
        <w:rPr>
          <w:rFonts w:ascii="Times New Roman" w:hAnsi="Times New Roman"/>
          <w:color w:val="000000"/>
          <w:position w:val="-28"/>
          <w:szCs w:val="26"/>
        </w:rPr>
        <w:object w:dxaOrig="290" w:dyaOrig="580">
          <v:shape id="_x0000_i1694" type="#_x0000_t75" alt="n3 fb Nguyen Minh Nhut" style="width:15pt;height:29.25pt" o:ole="">
            <v:imagedata r:id="rId854" o:title=""/>
          </v:shape>
          <o:OLEObject Type="Embed" ProgID="Equation.3" ShapeID="_x0000_i1694" DrawAspect="Content" ObjectID="_1823185232" r:id="rId927"/>
        </w:object>
      </w:r>
      <w:r w:rsidRPr="00C03169">
        <w:rPr>
          <w:rFonts w:ascii="Times New Roman" w:hAnsi="Times New Roman"/>
          <w:color w:val="000000"/>
          <w:szCs w:val="26"/>
          <w:lang w:val="fr-FR"/>
        </w:rPr>
        <w:t>=</w:t>
      </w:r>
      <w:r w:rsidRPr="00C03169">
        <w:rPr>
          <w:rFonts w:ascii="Times New Roman" w:hAnsi="Times New Roman"/>
          <w:color w:val="000000"/>
          <w:position w:val="-24"/>
          <w:szCs w:val="26"/>
        </w:rPr>
        <w:object w:dxaOrig="440" w:dyaOrig="580">
          <v:shape id="_x0000_i1695" type="#_x0000_t75" alt="n3 fb Nguyen Minh Nhut" style="width:21.75pt;height:29.25pt" o:ole="">
            <v:imagedata r:id="rId856" o:title=""/>
          </v:shape>
          <o:OLEObject Type="Embed" ProgID="Equation.3" ShapeID="_x0000_i1695" DrawAspect="Content" ObjectID="_1823185233" r:id="rId928"/>
        </w:object>
      </w:r>
      <w:r w:rsidRPr="00C03169">
        <w:rPr>
          <w:rFonts w:ascii="Times New Roman" w:hAnsi="Times New Roman"/>
          <w:color w:val="000000"/>
          <w:szCs w:val="26"/>
          <w:lang w:val="fr-FR"/>
        </w:rPr>
        <w:tab/>
        <w:t xml:space="preserve"> </w:t>
      </w:r>
      <w:r w:rsidRPr="00FC1DC2">
        <w:rPr>
          <w:rFonts w:ascii="Times New Roman" w:hAnsi="Times New Roman"/>
          <w:b/>
          <w:color w:val="0070C0"/>
          <w:szCs w:val="26"/>
          <w:lang w:val="fr-FR"/>
        </w:rPr>
        <w:t xml:space="preserve">D. </w:t>
      </w:r>
      <w:r w:rsidRPr="00C03169">
        <w:rPr>
          <w:rFonts w:ascii="Times New Roman" w:hAnsi="Times New Roman"/>
          <w:color w:val="000000"/>
          <w:szCs w:val="26"/>
        </w:rPr>
        <w:sym w:font="Symbol" w:char="F077"/>
      </w:r>
      <w:r w:rsidRPr="00C03169">
        <w:rPr>
          <w:rFonts w:ascii="Times New Roman" w:hAnsi="Times New Roman"/>
          <w:color w:val="000000"/>
          <w:szCs w:val="26"/>
          <w:lang w:val="fr-FR"/>
        </w:rPr>
        <w:t xml:space="preserve"> = 2</w:t>
      </w:r>
      <w:r w:rsidRPr="00C03169">
        <w:rPr>
          <w:rFonts w:ascii="Times New Roman" w:hAnsi="Times New Roman"/>
          <w:color w:val="000000"/>
          <w:szCs w:val="26"/>
        </w:rPr>
        <w:sym w:font="Symbol" w:char="F070"/>
      </w:r>
      <w:r w:rsidRPr="00C03169">
        <w:rPr>
          <w:rFonts w:ascii="Times New Roman" w:hAnsi="Times New Roman"/>
          <w:color w:val="000000"/>
          <w:szCs w:val="26"/>
          <w:lang w:val="fr-FR"/>
        </w:rPr>
        <w:t xml:space="preserve">T = </w:t>
      </w:r>
      <w:r w:rsidRPr="00C03169">
        <w:rPr>
          <w:rFonts w:ascii="Times New Roman" w:hAnsi="Times New Roman"/>
          <w:color w:val="000000"/>
          <w:position w:val="-28"/>
          <w:szCs w:val="26"/>
        </w:rPr>
        <w:object w:dxaOrig="440" w:dyaOrig="580">
          <v:shape id="_x0000_i1696" type="#_x0000_t75" alt="n3 fb Nguyen Minh Nhut" style="width:21.75pt;height:29.25pt" o:ole="">
            <v:imagedata r:id="rId858" o:title=""/>
          </v:shape>
          <o:OLEObject Type="Embed" ProgID="Equation.3" ShapeID="_x0000_i1696" DrawAspect="Content" ObjectID="_1823185234" r:id="rId929"/>
        </w:object>
      </w:r>
    </w:p>
    <w:p w:rsidR="00FE2564" w:rsidRPr="00C03169" w:rsidRDefault="00FE2564" w:rsidP="00691131">
      <w:pPr>
        <w:tabs>
          <w:tab w:val="left" w:pos="360"/>
        </w:tabs>
        <w:jc w:val="both"/>
        <w:rPr>
          <w:rFonts w:ascii="Times New Roman" w:hAnsi="Times New Roman"/>
          <w:color w:val="000000"/>
          <w:szCs w:val="26"/>
        </w:rPr>
      </w:pPr>
      <w:r w:rsidRPr="00FC1DC2">
        <w:rPr>
          <w:rStyle w:val="Heading1Char"/>
          <w:rFonts w:ascii="Times New Roman" w:eastAsia="Calibri" w:hAnsi="Times New Roman"/>
          <w:color w:val="C00000"/>
          <w:szCs w:val="26"/>
        </w:rPr>
        <w:t>Câu 2</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Đơn vị của tần số dao động trong hệ SI là</w:t>
      </w:r>
    </w:p>
    <w:p w:rsidR="00FE2564" w:rsidRPr="00C03169" w:rsidRDefault="00FE2564" w:rsidP="00691131">
      <w:pPr>
        <w:tabs>
          <w:tab w:val="left" w:pos="360"/>
        </w:tabs>
        <w:jc w:val="both"/>
        <w:rPr>
          <w:rFonts w:ascii="Times New Roman" w:hAnsi="Times New Roman"/>
          <w:color w:val="000000"/>
          <w:szCs w:val="26"/>
        </w:rPr>
      </w:pPr>
      <w:r w:rsidRPr="00C03169">
        <w:rPr>
          <w:rFonts w:ascii="Times New Roman" w:hAnsi="Times New Roman"/>
          <w:b/>
          <w:bCs/>
          <w:color w:val="000000"/>
          <w:szCs w:val="26"/>
        </w:rPr>
        <w:t>A</w:t>
      </w:r>
      <w:r w:rsidRPr="00C03169">
        <w:rPr>
          <w:rFonts w:ascii="Times New Roman" w:hAnsi="Times New Roman"/>
          <w:color w:val="000000"/>
          <w:szCs w:val="26"/>
        </w:rPr>
        <w:t>.Hz</w:t>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b/>
          <w:bCs/>
          <w:color w:val="000000"/>
          <w:szCs w:val="26"/>
        </w:rPr>
        <w:t>B</w:t>
      </w:r>
      <w:r w:rsidRPr="00C03169">
        <w:rPr>
          <w:rFonts w:ascii="Times New Roman" w:hAnsi="Times New Roman"/>
          <w:color w:val="000000"/>
          <w:szCs w:val="26"/>
        </w:rPr>
        <w:t>.s</w:t>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b/>
          <w:bCs/>
          <w:color w:val="000000"/>
          <w:szCs w:val="26"/>
        </w:rPr>
        <w:t>C</w:t>
      </w:r>
      <w:r w:rsidRPr="00C03169">
        <w:rPr>
          <w:rFonts w:ascii="Times New Roman" w:hAnsi="Times New Roman"/>
          <w:color w:val="000000"/>
          <w:szCs w:val="26"/>
        </w:rPr>
        <w:t>.cm</w:t>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b/>
          <w:bCs/>
          <w:color w:val="000000"/>
          <w:szCs w:val="26"/>
        </w:rPr>
        <w:t>D</w:t>
      </w:r>
      <w:r w:rsidRPr="00C03169">
        <w:rPr>
          <w:rFonts w:ascii="Times New Roman" w:hAnsi="Times New Roman"/>
          <w:color w:val="000000"/>
          <w:szCs w:val="26"/>
        </w:rPr>
        <w:t>.m</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3</w:t>
      </w:r>
      <w:r w:rsidRPr="00FC1DC2">
        <w:rPr>
          <w:rStyle w:val="Strong"/>
          <w:rFonts w:ascii="Times New Roman" w:eastAsia="Calibri" w:hAnsi="Times New Roman"/>
          <w:color w:val="C00000"/>
          <w:szCs w:val="26"/>
        </w:rPr>
        <w:t>.</w:t>
      </w:r>
      <w:r w:rsidRPr="00C03169">
        <w:rPr>
          <w:rFonts w:ascii="Times New Roman" w:hAnsi="Times New Roman"/>
          <w:color w:val="000000"/>
          <w:szCs w:val="26"/>
        </w:rPr>
        <w:t> Một người xách một xô nước đi trên đường, mỗi bước đi được 60 cm. Chu kỳ dao động riêng của nước trong xô là 1s. Nước trong xô bị sóng sánh mạnh nhất khi người đó đi với tốc độ là</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0,4 m/s.             </w:t>
      </w:r>
      <w:r w:rsidRPr="00FC1DC2">
        <w:rPr>
          <w:rFonts w:ascii="Times New Roman" w:hAnsi="Times New Roman"/>
          <w:b/>
          <w:color w:val="0070C0"/>
          <w:szCs w:val="26"/>
        </w:rPr>
        <w:t xml:space="preserve">B. </w:t>
      </w:r>
      <w:r w:rsidRPr="00C03169">
        <w:rPr>
          <w:rFonts w:ascii="Times New Roman" w:hAnsi="Times New Roman"/>
          <w:color w:val="000000"/>
          <w:szCs w:val="26"/>
        </w:rPr>
        <w:t xml:space="preserve">0,6 m/s.               </w:t>
      </w:r>
      <w:r w:rsidRPr="00FC1DC2">
        <w:rPr>
          <w:rFonts w:ascii="Times New Roman" w:hAnsi="Times New Roman"/>
          <w:b/>
          <w:color w:val="0070C0"/>
          <w:szCs w:val="26"/>
        </w:rPr>
        <w:t xml:space="preserve">C. </w:t>
      </w:r>
      <w:r w:rsidRPr="00C03169">
        <w:rPr>
          <w:rFonts w:ascii="Times New Roman" w:hAnsi="Times New Roman"/>
          <w:color w:val="000000"/>
          <w:szCs w:val="26"/>
        </w:rPr>
        <w:t xml:space="preserve">60 m/s.               </w:t>
      </w:r>
      <w:r w:rsidRPr="00FC1DC2">
        <w:rPr>
          <w:rFonts w:ascii="Times New Roman" w:hAnsi="Times New Roman"/>
          <w:b/>
          <w:color w:val="0070C0"/>
          <w:szCs w:val="26"/>
        </w:rPr>
        <w:t xml:space="preserve">D. </w:t>
      </w:r>
      <w:r w:rsidRPr="00C03169">
        <w:rPr>
          <w:rFonts w:ascii="Times New Roman" w:hAnsi="Times New Roman"/>
          <w:color w:val="000000"/>
          <w:szCs w:val="26"/>
        </w:rPr>
        <w:t>0,5 m/s.</w:t>
      </w:r>
    </w:p>
    <w:p w:rsidR="00FE2564" w:rsidRPr="00C03169" w:rsidRDefault="00FE2564" w:rsidP="00691131">
      <w:pPr>
        <w:jc w:val="both"/>
        <w:rPr>
          <w:rStyle w:val="Heading1Char"/>
          <w:rFonts w:ascii="Times New Roman" w:eastAsia="Calibri" w:hAnsi="Times New Roman"/>
          <w:b w:val="0"/>
          <w:color w:val="000000"/>
          <w:szCs w:val="26"/>
        </w:rPr>
      </w:pPr>
      <w:r w:rsidRPr="00FC1DC2">
        <w:rPr>
          <w:rStyle w:val="Heading1Char"/>
          <w:rFonts w:ascii="Times New Roman" w:eastAsia="Calibri" w:hAnsi="Times New Roman"/>
          <w:color w:val="C00000"/>
          <w:szCs w:val="26"/>
        </w:rPr>
        <w:t>Câu 4:</w:t>
      </w:r>
      <w:r w:rsidRPr="00C03169">
        <w:rPr>
          <w:rStyle w:val="Heading1Char"/>
          <w:rFonts w:ascii="Times New Roman" w:eastAsia="Calibri" w:hAnsi="Times New Roman"/>
          <w:color w:val="000000"/>
          <w:szCs w:val="26"/>
        </w:rPr>
        <w:t xml:space="preserve"> Đồ thị của vận tốc theo li độ của một vật dao động điều hòa là</w:t>
      </w:r>
    </w:p>
    <w:p w:rsidR="00FE2564" w:rsidRPr="00C03169" w:rsidRDefault="00FE2564" w:rsidP="00691131">
      <w:pPr>
        <w:tabs>
          <w:tab w:val="left" w:pos="360"/>
        </w:tabs>
        <w:jc w:val="both"/>
        <w:rPr>
          <w:rStyle w:val="Heading1Char"/>
          <w:rFonts w:ascii="Times New Roman" w:hAnsi="Times New Roman"/>
          <w:b w:val="0"/>
          <w:bCs w:val="0"/>
          <w:color w:val="000000"/>
          <w:szCs w:val="26"/>
        </w:rPr>
      </w:pPr>
      <w:r w:rsidRPr="00FC1DC2">
        <w:rPr>
          <w:rStyle w:val="Heading1Char"/>
          <w:rFonts w:ascii="Times New Roman" w:eastAsia="Calibri" w:hAnsi="Times New Roman"/>
          <w:color w:val="0070C0"/>
          <w:szCs w:val="26"/>
        </w:rPr>
        <w:t xml:space="preserve">A. </w:t>
      </w:r>
      <w:r w:rsidRPr="00C03169">
        <w:rPr>
          <w:rStyle w:val="Heading1Char"/>
          <w:rFonts w:ascii="Times New Roman" w:eastAsia="Calibri" w:hAnsi="Times New Roman"/>
          <w:color w:val="000000"/>
          <w:szCs w:val="26"/>
        </w:rPr>
        <w:t>đường elip</w:t>
      </w:r>
      <w:r w:rsidRPr="00C03169">
        <w:rPr>
          <w:rFonts w:ascii="Times New Roman" w:hAnsi="Times New Roman"/>
          <w:b/>
          <w:color w:val="000000"/>
          <w:szCs w:val="26"/>
        </w:rPr>
        <w:t xml:space="preserve">           </w:t>
      </w:r>
      <w:r w:rsidRPr="00C03169">
        <w:rPr>
          <w:rFonts w:ascii="Times New Roman" w:hAnsi="Times New Roman"/>
          <w:bCs/>
          <w:color w:val="000000"/>
          <w:szCs w:val="26"/>
        </w:rPr>
        <w:t>B</w:t>
      </w:r>
      <w:r w:rsidRPr="00C03169">
        <w:rPr>
          <w:rFonts w:ascii="Times New Roman" w:hAnsi="Times New Roman"/>
          <w:color w:val="000000"/>
          <w:szCs w:val="26"/>
        </w:rPr>
        <w:t>.đường thẳng</w:t>
      </w:r>
      <w:r w:rsidRPr="00C03169">
        <w:rPr>
          <w:rFonts w:ascii="Times New Roman" w:hAnsi="Times New Roman"/>
          <w:color w:val="000000"/>
          <w:szCs w:val="26"/>
        </w:rPr>
        <w:tab/>
        <w:t xml:space="preserve">    </w:t>
      </w:r>
      <w:r w:rsidRPr="00C03169">
        <w:rPr>
          <w:rFonts w:ascii="Times New Roman" w:hAnsi="Times New Roman"/>
          <w:bCs/>
          <w:color w:val="000000"/>
          <w:szCs w:val="26"/>
        </w:rPr>
        <w:t>C</w:t>
      </w:r>
      <w:r w:rsidRPr="00C03169">
        <w:rPr>
          <w:rFonts w:ascii="Times New Roman" w:hAnsi="Times New Roman"/>
          <w:color w:val="000000"/>
          <w:szCs w:val="26"/>
        </w:rPr>
        <w:t xml:space="preserve">.đường hình sin      </w:t>
      </w:r>
      <w:r w:rsidRPr="00C03169">
        <w:rPr>
          <w:rFonts w:ascii="Times New Roman" w:hAnsi="Times New Roman"/>
          <w:bCs/>
          <w:color w:val="000000"/>
          <w:szCs w:val="26"/>
        </w:rPr>
        <w:t>D</w:t>
      </w:r>
      <w:r w:rsidRPr="00C03169">
        <w:rPr>
          <w:rFonts w:ascii="Times New Roman" w:hAnsi="Times New Roman"/>
          <w:color w:val="000000"/>
          <w:szCs w:val="26"/>
        </w:rPr>
        <w:t>.đường parbol</w:t>
      </w:r>
    </w:p>
    <w:p w:rsidR="00FE2564" w:rsidRPr="00C03169" w:rsidRDefault="00FE2564" w:rsidP="00691131">
      <w:pPr>
        <w:spacing w:before="120"/>
        <w:jc w:val="both"/>
        <w:rPr>
          <w:rFonts w:ascii="Times New Roman" w:hAnsi="Times New Roman"/>
          <w:color w:val="000000"/>
          <w:szCs w:val="26"/>
        </w:rPr>
      </w:pPr>
      <w:r w:rsidRPr="00FC1DC2">
        <w:rPr>
          <w:rStyle w:val="Heading1Char"/>
          <w:rFonts w:ascii="Times New Roman" w:eastAsia="Calibri" w:hAnsi="Times New Roman"/>
          <w:color w:val="C00000"/>
          <w:szCs w:val="26"/>
        </w:rPr>
        <w:t>Câu 5</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Một vật nhỏ thực hiện dao động điều hòa theo phương trình   x = 10sin(4πt + π/2). (Cm)  với t tính bằng giây. Động năng của vật đó biến thiên với chu kì bằng</w:t>
      </w:r>
    </w:p>
    <w:p w:rsidR="00FE2564" w:rsidRPr="00C03169" w:rsidRDefault="00FE2564" w:rsidP="00691131">
      <w:pPr>
        <w:tabs>
          <w:tab w:val="left" w:pos="3041"/>
          <w:tab w:val="left" w:pos="5806"/>
          <w:tab w:val="left" w:pos="8567"/>
        </w:tabs>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1,00 s.</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1,50 s.</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0,50 s.</w:t>
      </w:r>
      <w:r w:rsidRPr="00C03169">
        <w:rPr>
          <w:rFonts w:ascii="Times New Roman" w:hAnsi="Times New Roman"/>
          <w:color w:val="000000"/>
          <w:szCs w:val="26"/>
        </w:rPr>
        <w:tab/>
      </w:r>
      <w:r w:rsidRPr="00FC1DC2">
        <w:rPr>
          <w:rFonts w:ascii="Times New Roman" w:hAnsi="Times New Roman"/>
          <w:b/>
          <w:color w:val="0070C0"/>
          <w:szCs w:val="26"/>
          <w:u w:val="double"/>
        </w:rPr>
        <w:t xml:space="preserve">D. </w:t>
      </w:r>
      <w:r w:rsidRPr="00C03169">
        <w:rPr>
          <w:rFonts w:ascii="Times New Roman" w:hAnsi="Times New Roman"/>
          <w:color w:val="000000"/>
          <w:szCs w:val="26"/>
        </w:rPr>
        <w:t>0,25 s.</w:t>
      </w:r>
    </w:p>
    <w:p w:rsidR="00FE2564" w:rsidRPr="00C03169" w:rsidRDefault="00FE2564" w:rsidP="00691131">
      <w:pPr>
        <w:pStyle w:val="bodytext00"/>
        <w:spacing w:before="0" w:beforeAutospacing="0" w:after="0" w:afterAutospacing="0"/>
        <w:jc w:val="both"/>
        <w:rPr>
          <w:b/>
          <w:color w:val="000000"/>
          <w:sz w:val="26"/>
          <w:szCs w:val="26"/>
        </w:rPr>
      </w:pPr>
      <w:r w:rsidRPr="00FC1DC2">
        <w:rPr>
          <w:b/>
          <w:bCs/>
          <w:color w:val="C00000"/>
          <w:sz w:val="26"/>
          <w:szCs w:val="26"/>
        </w:rPr>
        <w:t>Câu</w:t>
      </w:r>
      <w:r w:rsidRPr="00FC1DC2">
        <w:rPr>
          <w:b/>
          <w:bCs/>
          <w:color w:val="C00000"/>
          <w:sz w:val="26"/>
          <w:szCs w:val="26"/>
          <w:lang w:val="vi-VN"/>
        </w:rPr>
        <w:t xml:space="preserve"> </w:t>
      </w:r>
      <w:r w:rsidRPr="00FC1DC2">
        <w:rPr>
          <w:b/>
          <w:bCs/>
          <w:color w:val="C00000"/>
          <w:sz w:val="26"/>
          <w:szCs w:val="26"/>
        </w:rPr>
        <w:t>6</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 xml:space="preserve">Một chất điểm dao động điều hoà trong 10 dao động toàn phần chất điểm đi được quãng đường dài 120 cm. </w:t>
      </w:r>
      <w:r w:rsidRPr="00C03169">
        <w:rPr>
          <w:color w:val="000000"/>
          <w:sz w:val="26"/>
          <w:szCs w:val="26"/>
        </w:rPr>
        <w:t>Quỹ đạo dao động của chất điểm có chiều dài là</w:t>
      </w:r>
    </w:p>
    <w:p w:rsidR="00FE2564" w:rsidRPr="00C03169" w:rsidRDefault="00FE2564" w:rsidP="00691131">
      <w:pPr>
        <w:tabs>
          <w:tab w:val="left" w:pos="283"/>
          <w:tab w:val="left" w:pos="2835"/>
          <w:tab w:val="left" w:pos="5386"/>
          <w:tab w:val="left" w:pos="7937"/>
        </w:tabs>
        <w:jc w:val="both"/>
        <w:rPr>
          <w:rFonts w:ascii="Times New Roman" w:hAnsi="Times New Roman"/>
          <w:b/>
          <w:color w:val="000000"/>
          <w:szCs w:val="26"/>
        </w:rPr>
      </w:pPr>
      <w:r w:rsidRPr="00C03169">
        <w:rPr>
          <w:rFonts w:ascii="Times New Roman" w:hAnsi="Times New Roman"/>
          <w:b/>
          <w:color w:val="000000"/>
          <w:szCs w:val="26"/>
        </w:rPr>
        <w:t>A.</w:t>
      </w:r>
      <w:r w:rsidRPr="00C03169">
        <w:rPr>
          <w:rFonts w:ascii="Times New Roman" w:hAnsi="Times New Roman"/>
          <w:bCs/>
          <w:color w:val="000000"/>
          <w:szCs w:val="26"/>
        </w:rPr>
        <w:t>6 cm.</w:t>
      </w:r>
      <w:r w:rsidRPr="00C03169">
        <w:rPr>
          <w:rFonts w:ascii="Times New Roman" w:hAnsi="Times New Roman"/>
          <w:b/>
          <w:color w:val="000000"/>
          <w:szCs w:val="26"/>
        </w:rPr>
        <w:tab/>
      </w:r>
      <w:r w:rsidRPr="00FC1DC2">
        <w:rPr>
          <w:rFonts w:ascii="Times New Roman" w:hAnsi="Times New Roman"/>
          <w:b/>
          <w:color w:val="0070C0"/>
          <w:szCs w:val="26"/>
        </w:rPr>
        <w:t xml:space="preserve">B. </w:t>
      </w:r>
      <w:r w:rsidRPr="00C03169">
        <w:rPr>
          <w:rFonts w:ascii="Times New Roman" w:hAnsi="Times New Roman"/>
          <w:bCs/>
          <w:color w:val="000000"/>
          <w:szCs w:val="26"/>
        </w:rPr>
        <w:t>12 cm.</w:t>
      </w:r>
      <w:r w:rsidRPr="00C03169">
        <w:rPr>
          <w:rFonts w:ascii="Times New Roman" w:hAnsi="Times New Roman"/>
          <w:b/>
          <w:color w:val="000000"/>
          <w:szCs w:val="26"/>
        </w:rPr>
        <w:tab/>
      </w:r>
      <w:r w:rsidRPr="00FC1DC2">
        <w:rPr>
          <w:rFonts w:ascii="Times New Roman" w:hAnsi="Times New Roman"/>
          <w:b/>
          <w:color w:val="0070C0"/>
          <w:szCs w:val="26"/>
        </w:rPr>
        <w:t xml:space="preserve">C. </w:t>
      </w:r>
      <w:r w:rsidRPr="00C03169">
        <w:rPr>
          <w:rFonts w:ascii="Times New Roman" w:hAnsi="Times New Roman"/>
          <w:bCs/>
          <w:color w:val="000000"/>
          <w:szCs w:val="26"/>
        </w:rPr>
        <w:t>3 cm.</w:t>
      </w:r>
      <w:r w:rsidRPr="00C03169">
        <w:rPr>
          <w:rFonts w:ascii="Times New Roman" w:hAnsi="Times New Roman"/>
          <w:b/>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9 cm.</w:t>
      </w:r>
    </w:p>
    <w:p w:rsidR="00FE2564" w:rsidRPr="00C03169" w:rsidRDefault="00FE2564" w:rsidP="00691131">
      <w:pPr>
        <w:pStyle w:val="ListParagraph"/>
        <w:ind w:left="0"/>
        <w:jc w:val="both"/>
        <w:rPr>
          <w:b/>
          <w:color w:val="000000"/>
          <w:sz w:val="26"/>
          <w:szCs w:val="26"/>
          <w:lang w:val="vi-VN"/>
        </w:rPr>
      </w:pPr>
      <w:r w:rsidRPr="00FC1DC2">
        <w:rPr>
          <w:b/>
          <w:bCs/>
          <w:color w:val="C00000"/>
          <w:sz w:val="26"/>
          <w:szCs w:val="26"/>
          <w:lang w:val="vi-VN"/>
        </w:rPr>
        <w:t xml:space="preserve">Câu </w:t>
      </w:r>
      <w:r w:rsidRPr="00FC1DC2">
        <w:rPr>
          <w:b/>
          <w:bCs/>
          <w:color w:val="C00000"/>
          <w:sz w:val="26"/>
          <w:szCs w:val="26"/>
        </w:rPr>
        <w:t>7</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Đại l</w:t>
      </w:r>
      <w:r w:rsidRPr="00C03169">
        <w:rPr>
          <w:color w:val="000000"/>
          <w:sz w:val="26"/>
          <w:szCs w:val="26"/>
        </w:rPr>
        <w:t>ượ</w:t>
      </w:r>
      <w:r w:rsidRPr="00C03169">
        <w:rPr>
          <w:color w:val="000000"/>
          <w:sz w:val="26"/>
          <w:szCs w:val="26"/>
          <w:lang w:val="vi-VN"/>
        </w:rPr>
        <w:t xml:space="preserve">ng cho biết số dao động mà vật thực hiện được trong 1 </w:t>
      </w:r>
      <w:r w:rsidRPr="00C03169">
        <w:rPr>
          <w:color w:val="000000"/>
          <w:sz w:val="26"/>
          <w:szCs w:val="26"/>
        </w:rPr>
        <w:t xml:space="preserve">giây </w:t>
      </w:r>
      <w:r w:rsidRPr="00C03169">
        <w:rPr>
          <w:color w:val="000000"/>
          <w:sz w:val="26"/>
          <w:szCs w:val="26"/>
          <w:lang w:val="vi-VN"/>
        </w:rPr>
        <w:t>gọi là</w:t>
      </w:r>
    </w:p>
    <w:p w:rsidR="00FE2564" w:rsidRPr="00C03169" w:rsidRDefault="00FE2564" w:rsidP="00691131">
      <w:pPr>
        <w:tabs>
          <w:tab w:val="left" w:pos="283"/>
          <w:tab w:val="left" w:pos="2835"/>
          <w:tab w:val="left" w:pos="5386"/>
          <w:tab w:val="left" w:pos="7937"/>
        </w:tabs>
        <w:jc w:val="both"/>
        <w:rPr>
          <w:rFonts w:ascii="Times New Roman" w:hAnsi="Times New Roman"/>
          <w:color w:val="000000"/>
          <w:szCs w:val="26"/>
          <w:lang w:val="vi-VN"/>
        </w:rPr>
      </w:pPr>
      <w:r w:rsidRPr="00FC1DC2">
        <w:rPr>
          <w:rFonts w:ascii="Times New Roman" w:hAnsi="Times New Roman"/>
          <w:b/>
          <w:bCs/>
          <w:color w:val="0070C0"/>
          <w:szCs w:val="26"/>
          <w:lang w:val="vi-VN"/>
        </w:rPr>
        <w:t>A.</w:t>
      </w:r>
      <w:r w:rsidRPr="00FC1DC2">
        <w:rPr>
          <w:rFonts w:ascii="Times New Roman" w:hAnsi="Times New Roman"/>
          <w:b/>
          <w:bCs/>
          <w:color w:val="0070C0"/>
          <w:szCs w:val="26"/>
        </w:rPr>
        <w:t xml:space="preserve"> </w:t>
      </w:r>
      <w:r w:rsidRPr="00C03169">
        <w:rPr>
          <w:rFonts w:ascii="Times New Roman" w:hAnsi="Times New Roman"/>
          <w:color w:val="000000"/>
          <w:szCs w:val="26"/>
          <w:lang w:val="vi-VN"/>
        </w:rPr>
        <w:t>pha dao động.</w:t>
      </w:r>
      <w:r w:rsidRPr="00C03169">
        <w:rPr>
          <w:rFonts w:ascii="Times New Roman" w:hAnsi="Times New Roman"/>
          <w:b/>
          <w:color w:val="000000"/>
          <w:szCs w:val="26"/>
          <w:lang w:val="vi-VN"/>
        </w:rPr>
        <w:tab/>
        <w:t>B.</w:t>
      </w:r>
      <w:r w:rsidRPr="00C03169">
        <w:rPr>
          <w:rFonts w:ascii="Times New Roman" w:hAnsi="Times New Roman"/>
          <w:color w:val="000000"/>
          <w:szCs w:val="26"/>
          <w:lang w:val="vi-VN"/>
        </w:rPr>
        <w:t>tần số.</w:t>
      </w:r>
      <w:r w:rsidRPr="00C03169">
        <w:rPr>
          <w:rFonts w:ascii="Times New Roman" w:hAnsi="Times New Roman"/>
          <w:b/>
          <w:color w:val="000000"/>
          <w:szCs w:val="26"/>
          <w:lang w:val="vi-VN"/>
        </w:rPr>
        <w:tab/>
      </w: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biên độ.</w:t>
      </w:r>
      <w:r w:rsidRPr="00C03169">
        <w:rPr>
          <w:rFonts w:ascii="Times New Roman" w:hAnsi="Times New Roman"/>
          <w:b/>
          <w:color w:val="000000"/>
          <w:szCs w:val="26"/>
          <w:lang w:val="vi-VN"/>
        </w:rPr>
        <w:tab/>
      </w:r>
      <w:r w:rsidRPr="00FC1DC2">
        <w:rPr>
          <w:rFonts w:ascii="Times New Roman" w:hAnsi="Times New Roman"/>
          <w:b/>
          <w:color w:val="0070C0"/>
          <w:szCs w:val="26"/>
          <w:lang w:val="vi-VN"/>
        </w:rPr>
        <w:t xml:space="preserve">D. </w:t>
      </w:r>
      <w:r w:rsidRPr="00C03169">
        <w:rPr>
          <w:rFonts w:ascii="Times New Roman" w:hAnsi="Times New Roman"/>
          <w:color w:val="000000"/>
          <w:szCs w:val="26"/>
          <w:lang w:val="vi-VN"/>
        </w:rPr>
        <w:t>li độ.</w:t>
      </w:r>
    </w:p>
    <w:p w:rsidR="00FE2564" w:rsidRPr="00C03169" w:rsidRDefault="00FE2564" w:rsidP="00691131">
      <w:pPr>
        <w:pStyle w:val="ListParagraph"/>
        <w:tabs>
          <w:tab w:val="center" w:pos="567"/>
        </w:tabs>
        <w:ind w:left="0"/>
        <w:rPr>
          <w:color w:val="000000"/>
          <w:sz w:val="26"/>
          <w:szCs w:val="26"/>
          <w:lang w:val="vi-VN"/>
        </w:rPr>
      </w:pPr>
      <w:r w:rsidRPr="00FC1DC2">
        <w:rPr>
          <w:b/>
          <w:bCs/>
          <w:color w:val="C00000"/>
          <w:sz w:val="26"/>
          <w:szCs w:val="26"/>
          <w:lang w:val="vi-VN"/>
        </w:rPr>
        <w:t xml:space="preserve">Câu </w:t>
      </w:r>
      <w:r w:rsidRPr="00FC1DC2">
        <w:rPr>
          <w:b/>
          <w:bCs/>
          <w:color w:val="C00000"/>
          <w:sz w:val="26"/>
          <w:szCs w:val="26"/>
        </w:rPr>
        <w:t>8</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 xml:space="preserve">Một vật dao động điều hòa theo phương trình </w:t>
      </w:r>
      <w:r w:rsidRPr="00C03169">
        <w:rPr>
          <w:i/>
          <w:color w:val="000000"/>
          <w:sz w:val="26"/>
          <w:szCs w:val="26"/>
          <w:lang w:val="vi-VN"/>
        </w:rPr>
        <w:t>x</w:t>
      </w:r>
      <w:r w:rsidRPr="00C03169">
        <w:rPr>
          <w:color w:val="000000"/>
          <w:sz w:val="26"/>
          <w:szCs w:val="26"/>
          <w:lang w:val="vi-VN"/>
        </w:rPr>
        <w:t xml:space="preserve"> = </w:t>
      </w:r>
      <w:r w:rsidRPr="00C03169">
        <w:rPr>
          <w:i/>
          <w:color w:val="000000"/>
          <w:sz w:val="26"/>
          <w:szCs w:val="26"/>
          <w:lang w:val="vi-VN"/>
        </w:rPr>
        <w:t>A</w:t>
      </w:r>
      <w:r w:rsidRPr="00C03169">
        <w:rPr>
          <w:i/>
          <w:color w:val="000000"/>
          <w:sz w:val="26"/>
          <w:szCs w:val="26"/>
        </w:rPr>
        <w:t>.</w:t>
      </w:r>
      <w:r w:rsidRPr="00C03169">
        <w:rPr>
          <w:color w:val="000000"/>
          <w:sz w:val="26"/>
          <w:szCs w:val="26"/>
          <w:lang w:val="vi-VN"/>
        </w:rPr>
        <w:t>cos(</w:t>
      </w:r>
      <w:r w:rsidRPr="00C03169">
        <w:rPr>
          <w:i/>
          <w:color w:val="000000"/>
          <w:sz w:val="26"/>
          <w:szCs w:val="26"/>
        </w:rPr>
        <w:t>ω</w:t>
      </w:r>
      <w:r w:rsidRPr="00C03169">
        <w:rPr>
          <w:i/>
          <w:color w:val="000000"/>
          <w:sz w:val="26"/>
          <w:szCs w:val="26"/>
          <w:lang w:val="vi-VN"/>
        </w:rPr>
        <w:t>t</w:t>
      </w:r>
      <w:r w:rsidRPr="00C03169">
        <w:rPr>
          <w:color w:val="000000"/>
          <w:sz w:val="26"/>
          <w:szCs w:val="26"/>
          <w:lang w:val="vi-VN"/>
        </w:rPr>
        <w:t xml:space="preserve"> + </w:t>
      </w:r>
      <w:r w:rsidRPr="00C03169">
        <w:rPr>
          <w:i/>
          <w:color w:val="000000"/>
          <w:sz w:val="26"/>
          <w:szCs w:val="26"/>
        </w:rPr>
        <w:t>φ</w:t>
      </w:r>
      <w:r w:rsidRPr="00C03169">
        <w:rPr>
          <w:color w:val="000000"/>
          <w:sz w:val="26"/>
          <w:szCs w:val="26"/>
          <w:lang w:val="vi-VN"/>
        </w:rPr>
        <w:t>) (</w:t>
      </w:r>
      <w:r w:rsidRPr="00C03169">
        <w:rPr>
          <w:i/>
          <w:color w:val="000000"/>
          <w:sz w:val="26"/>
          <w:szCs w:val="26"/>
        </w:rPr>
        <w:t>ω</w:t>
      </w:r>
      <w:r w:rsidRPr="00C03169">
        <w:rPr>
          <w:color w:val="000000"/>
          <w:sz w:val="26"/>
          <w:szCs w:val="26"/>
          <w:lang w:val="vi-VN"/>
        </w:rPr>
        <w:t>&gt; 0). Tần số góc của dao động là</w:t>
      </w:r>
    </w:p>
    <w:p w:rsidR="00FE2564" w:rsidRPr="00C03169" w:rsidRDefault="00FE2564" w:rsidP="00691131">
      <w:pPr>
        <w:pStyle w:val="ListParagraph"/>
        <w:tabs>
          <w:tab w:val="left" w:pos="360"/>
        </w:tabs>
        <w:ind w:left="0"/>
        <w:jc w:val="both"/>
        <w:rPr>
          <w:color w:val="000000"/>
          <w:sz w:val="26"/>
          <w:szCs w:val="26"/>
        </w:rPr>
      </w:pPr>
      <w:r w:rsidRPr="00C03169">
        <w:rPr>
          <w:b/>
          <w:color w:val="000000"/>
          <w:sz w:val="26"/>
          <w:szCs w:val="26"/>
          <w:lang w:val="vi-VN"/>
        </w:rPr>
        <w:tab/>
        <w:t>A.</w:t>
      </w:r>
      <w:r w:rsidRPr="00C03169">
        <w:rPr>
          <w:i/>
          <w:noProof/>
          <w:color w:val="000000"/>
          <w:sz w:val="26"/>
          <w:szCs w:val="26"/>
          <w:lang w:val="vi-VN"/>
        </w:rPr>
        <w:t>A</w:t>
      </w:r>
      <w:r w:rsidRPr="00C03169">
        <w:rPr>
          <w:noProof/>
          <w:color w:val="000000"/>
          <w:sz w:val="26"/>
          <w:szCs w:val="26"/>
          <w:lang w:val="vi-VN"/>
        </w:rPr>
        <w:t>.</w:t>
      </w:r>
      <w:r w:rsidRPr="00C03169">
        <w:rPr>
          <w:color w:val="000000"/>
          <w:sz w:val="26"/>
          <w:szCs w:val="26"/>
          <w:lang w:val="vi-VN"/>
        </w:rPr>
        <w:tab/>
      </w:r>
      <w:r w:rsidRPr="00C03169">
        <w:rPr>
          <w:color w:val="000000"/>
          <w:sz w:val="26"/>
          <w:szCs w:val="26"/>
          <w:lang w:val="vi-VN"/>
        </w:rPr>
        <w:tab/>
      </w:r>
      <w:r w:rsidRPr="00C03169">
        <w:rPr>
          <w:b/>
          <w:color w:val="000000"/>
          <w:sz w:val="26"/>
          <w:szCs w:val="26"/>
          <w:lang w:val="vi-VN"/>
        </w:rPr>
        <w:t>B.</w:t>
      </w:r>
      <w:r w:rsidRPr="00C03169">
        <w:rPr>
          <w:i/>
          <w:color w:val="000000"/>
          <w:sz w:val="26"/>
          <w:szCs w:val="26"/>
        </w:rPr>
        <w:t>ω</w:t>
      </w:r>
      <w:r w:rsidRPr="00C03169">
        <w:rPr>
          <w:noProof/>
          <w:color w:val="000000"/>
          <w:sz w:val="26"/>
          <w:szCs w:val="26"/>
          <w:lang w:val="vi-VN"/>
        </w:rPr>
        <w:t xml:space="preserve">. </w:t>
      </w:r>
      <w:r w:rsidRPr="00C03169">
        <w:rPr>
          <w:color w:val="000000"/>
          <w:sz w:val="26"/>
          <w:szCs w:val="26"/>
          <w:lang w:val="vi-VN"/>
        </w:rPr>
        <w:tab/>
      </w:r>
      <w:r w:rsidRPr="00C03169">
        <w:rPr>
          <w:color w:val="000000"/>
          <w:sz w:val="26"/>
          <w:szCs w:val="26"/>
        </w:rPr>
        <w:t xml:space="preserve">             </w:t>
      </w:r>
      <w:r w:rsidRPr="00C03169">
        <w:rPr>
          <w:b/>
          <w:color w:val="000000"/>
          <w:sz w:val="26"/>
          <w:szCs w:val="26"/>
        </w:rPr>
        <w:t>C.</w:t>
      </w:r>
      <w:r w:rsidRPr="00C03169">
        <w:rPr>
          <w:i/>
          <w:color w:val="000000"/>
          <w:sz w:val="26"/>
          <w:szCs w:val="26"/>
        </w:rPr>
        <w:t>φ</w:t>
      </w:r>
      <w:r w:rsidRPr="00C03169">
        <w:rPr>
          <w:color w:val="000000"/>
          <w:sz w:val="26"/>
          <w:szCs w:val="26"/>
        </w:rPr>
        <w:t>.</w:t>
      </w:r>
      <w:r w:rsidRPr="00C03169">
        <w:rPr>
          <w:color w:val="000000"/>
          <w:sz w:val="26"/>
          <w:szCs w:val="26"/>
        </w:rPr>
        <w:tab/>
      </w:r>
      <w:r w:rsidRPr="00C03169">
        <w:rPr>
          <w:color w:val="000000"/>
          <w:sz w:val="26"/>
          <w:szCs w:val="26"/>
        </w:rPr>
        <w:tab/>
      </w:r>
      <w:r w:rsidRPr="00C03169">
        <w:rPr>
          <w:b/>
          <w:color w:val="000000"/>
          <w:sz w:val="26"/>
          <w:szCs w:val="26"/>
        </w:rPr>
        <w:t>D.</w:t>
      </w:r>
      <w:r w:rsidRPr="00C03169">
        <w:rPr>
          <w:i/>
          <w:color w:val="000000"/>
          <w:sz w:val="26"/>
          <w:szCs w:val="26"/>
        </w:rPr>
        <w:t>x</w:t>
      </w:r>
      <w:r w:rsidRPr="00C03169">
        <w:rPr>
          <w:color w:val="000000"/>
          <w:sz w:val="26"/>
          <w:szCs w:val="26"/>
        </w:rPr>
        <w:t>.</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C00000"/>
          <w:szCs w:val="26"/>
          <w:lang w:val="pt-BR"/>
        </w:rPr>
        <w:t>Câu 9.</w:t>
      </w:r>
      <w:r w:rsidRPr="00C03169">
        <w:rPr>
          <w:rFonts w:ascii="Times New Roman" w:hAnsi="Times New Roman"/>
          <w:b/>
          <w:color w:val="000000"/>
          <w:szCs w:val="26"/>
          <w:lang w:val="pt-BR"/>
        </w:rPr>
        <w:t xml:space="preserve"> </w:t>
      </w:r>
      <w:r w:rsidRPr="00C03169">
        <w:rPr>
          <w:rFonts w:ascii="Times New Roman" w:hAnsi="Times New Roman"/>
          <w:color w:val="000000"/>
          <w:szCs w:val="26"/>
        </w:rPr>
        <w:t xml:space="preserve">Một vật dao dao động điều hòa với </w:t>
      </w:r>
      <w:r w:rsidRPr="00C03169">
        <w:rPr>
          <w:rFonts w:ascii="Times New Roman" w:hAnsi="Times New Roman"/>
          <w:color w:val="000000"/>
          <w:szCs w:val="26"/>
          <w:lang w:val="vi-VN"/>
        </w:rPr>
        <w:t>phương</w:t>
      </w:r>
      <w:r w:rsidRPr="00C03169">
        <w:rPr>
          <w:rFonts w:ascii="Times New Roman" w:hAnsi="Times New Roman"/>
          <w:color w:val="000000"/>
          <w:szCs w:val="26"/>
        </w:rPr>
        <w:t xml:space="preserve"> trình  x = 10cos(10πt) cm . Tại thời điểm t=0,25 s thì vật có li độ là</w:t>
      </w:r>
    </w:p>
    <w:p w:rsidR="00FE2564" w:rsidRPr="00C03169" w:rsidRDefault="00FE2564" w:rsidP="00691131">
      <w:pPr>
        <w:rPr>
          <w:rFonts w:ascii="Times New Roman" w:hAnsi="Times New Roman"/>
          <w:color w:val="000000"/>
          <w:szCs w:val="26"/>
        </w:rPr>
      </w:pPr>
      <w:r w:rsidRPr="00C03169">
        <w:rPr>
          <w:rFonts w:ascii="Times New Roman" w:hAnsi="Times New Roman"/>
          <w:color w:val="000000"/>
          <w:szCs w:val="26"/>
        </w:rPr>
        <w:t xml:space="preserve">      </w:t>
      </w:r>
      <w:r w:rsidRPr="00FC1DC2">
        <w:rPr>
          <w:rFonts w:ascii="Times New Roman" w:hAnsi="Times New Roman"/>
          <w:b/>
          <w:color w:val="0070C0"/>
          <w:szCs w:val="26"/>
        </w:rPr>
        <w:t xml:space="preserve">A. </w:t>
      </w:r>
      <w:r w:rsidRPr="00C03169">
        <w:rPr>
          <w:rFonts w:ascii="Times New Roman" w:hAnsi="Times New Roman"/>
          <w:color w:val="000000"/>
          <w:szCs w:val="26"/>
        </w:rPr>
        <w:t>0 cm      </w:t>
      </w:r>
      <w:r w:rsidRPr="00FC1DC2">
        <w:rPr>
          <w:rFonts w:ascii="Times New Roman" w:hAnsi="Times New Roman"/>
          <w:b/>
          <w:color w:val="0070C0"/>
          <w:szCs w:val="26"/>
        </w:rPr>
        <w:t xml:space="preserve">B. </w:t>
      </w:r>
      <w:r w:rsidRPr="00C03169">
        <w:rPr>
          <w:rFonts w:ascii="Times New Roman" w:hAnsi="Times New Roman"/>
          <w:color w:val="000000"/>
          <w:szCs w:val="26"/>
        </w:rPr>
        <w:t>5 cm      </w:t>
      </w:r>
      <w:r w:rsidRPr="00FC1DC2">
        <w:rPr>
          <w:rFonts w:ascii="Times New Roman" w:hAnsi="Times New Roman"/>
          <w:b/>
          <w:color w:val="0070C0"/>
          <w:szCs w:val="26"/>
        </w:rPr>
        <w:t xml:space="preserve">C. </w:t>
      </w:r>
      <w:r w:rsidRPr="00C03169">
        <w:rPr>
          <w:rFonts w:ascii="Times New Roman" w:hAnsi="Times New Roman"/>
          <w:color w:val="000000"/>
          <w:szCs w:val="26"/>
        </w:rPr>
        <w:t>10 cm      </w:t>
      </w:r>
      <w:r w:rsidRPr="00FC1DC2">
        <w:rPr>
          <w:rFonts w:ascii="Times New Roman" w:hAnsi="Times New Roman"/>
          <w:b/>
          <w:color w:val="0070C0"/>
          <w:szCs w:val="26"/>
        </w:rPr>
        <w:t xml:space="preserve">D. </w:t>
      </w:r>
      <w:r w:rsidRPr="00C03169">
        <w:rPr>
          <w:rFonts w:ascii="Times New Roman" w:hAnsi="Times New Roman"/>
          <w:color w:val="000000"/>
          <w:szCs w:val="26"/>
        </w:rPr>
        <w:t xml:space="preserve"> – 10cm</w:t>
      </w:r>
    </w:p>
    <w:p w:rsidR="00FE2564" w:rsidRPr="00C03169" w:rsidRDefault="00FE2564" w:rsidP="00691131">
      <w:pPr>
        <w:widowControl w:val="0"/>
        <w:tabs>
          <w:tab w:val="left" w:pos="284"/>
          <w:tab w:val="left" w:pos="360"/>
          <w:tab w:val="left" w:pos="567"/>
          <w:tab w:val="left" w:pos="851"/>
          <w:tab w:val="left" w:pos="992"/>
          <w:tab w:val="left" w:pos="2835"/>
          <w:tab w:val="left" w:pos="5387"/>
          <w:tab w:val="left" w:pos="7938"/>
        </w:tabs>
        <w:autoSpaceDE w:val="0"/>
        <w:autoSpaceDN w:val="0"/>
        <w:adjustRightInd w:val="0"/>
        <w:jc w:val="both"/>
        <w:rPr>
          <w:rFonts w:ascii="Times New Roman" w:eastAsia="Batang" w:hAnsi="Times New Roman"/>
          <w:color w:val="000000"/>
          <w:szCs w:val="26"/>
        </w:rPr>
      </w:pPr>
      <w:r w:rsidRPr="00FC1DC2">
        <w:rPr>
          <w:rStyle w:val="Heading1Char"/>
          <w:rFonts w:ascii="Times New Roman" w:eastAsia="Calibri" w:hAnsi="Times New Roman"/>
          <w:color w:val="C00000"/>
          <w:szCs w:val="26"/>
        </w:rPr>
        <w:t>Câu 10</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eastAsia="Batang" w:hAnsi="Times New Roman"/>
          <w:color w:val="000000"/>
          <w:szCs w:val="26"/>
          <w:lang w:val="vi-VN"/>
        </w:rPr>
        <w:t xml:space="preserve">Đồ thị nào sau đây cho biết mối liên hệ đúng giữa gia tốc a và li độ x trong </w:t>
      </w:r>
      <w:r w:rsidRPr="00C03169">
        <w:rPr>
          <w:rFonts w:ascii="Times New Roman" w:hAnsi="Times New Roman"/>
          <w:color w:val="000000"/>
          <w:szCs w:val="26"/>
          <w:lang w:val="vi-VN"/>
        </w:rPr>
        <w:t>dao động điều hòa</w:t>
      </w:r>
      <w:r w:rsidRPr="00C03169">
        <w:rPr>
          <w:rFonts w:ascii="Times New Roman" w:eastAsia="Batang" w:hAnsi="Times New Roman"/>
          <w:color w:val="000000"/>
          <w:szCs w:val="26"/>
        </w:rPr>
        <w:t xml:space="preserve">  </w:t>
      </w:r>
      <w:r w:rsidRPr="00C03169">
        <w:rPr>
          <w:rFonts w:ascii="Times New Roman" w:eastAsia="Batang" w:hAnsi="Times New Roman"/>
          <w:color w:val="000000"/>
          <w:szCs w:val="26"/>
          <w:lang w:val="vi-VN"/>
        </w:rPr>
        <w:t>của một chất điểm?</w:t>
      </w:r>
    </w:p>
    <w:p w:rsidR="00FE2564" w:rsidRPr="00C03169" w:rsidRDefault="006552AD" w:rsidP="00691131">
      <w:pPr>
        <w:widowControl w:val="0"/>
        <w:tabs>
          <w:tab w:val="left" w:pos="284"/>
          <w:tab w:val="left" w:pos="360"/>
          <w:tab w:val="left" w:pos="567"/>
          <w:tab w:val="left" w:pos="851"/>
          <w:tab w:val="left" w:pos="992"/>
          <w:tab w:val="left" w:pos="2835"/>
          <w:tab w:val="left" w:pos="5387"/>
          <w:tab w:val="left" w:pos="7938"/>
        </w:tabs>
        <w:autoSpaceDE w:val="0"/>
        <w:autoSpaceDN w:val="0"/>
        <w:adjustRightInd w:val="0"/>
        <w:jc w:val="both"/>
        <w:rPr>
          <w:rFonts w:ascii="Times New Roman" w:eastAsia="Batang" w:hAnsi="Times New Roman"/>
          <w:color w:val="000000"/>
          <w:szCs w:val="26"/>
        </w:rPr>
      </w:pPr>
      <w:r>
        <w:rPr>
          <w:rFonts w:ascii="Times New Roman" w:hAnsi="Times New Roman"/>
          <w:noProof/>
          <w:color w:val="000000"/>
          <w:szCs w:val="26"/>
        </w:rPr>
        <w:pict>
          <v:shape id="_x0000_i1697" type="#_x0000_t75" alt="Description: Description: n3 fb Nguyen Minh Nhut" style="width:215.25pt;height:77.25pt;visibility:visible">
            <v:imagedata r:id="rId860" o:title=" n3 fb Nguyen Minh Nhut"/>
          </v:shape>
        </w:pict>
      </w:r>
      <w:r w:rsidR="00FE2564" w:rsidRPr="00C03169">
        <w:rPr>
          <w:rFonts w:ascii="Times New Roman" w:eastAsia="Batang" w:hAnsi="Times New Roman"/>
          <w:b/>
          <w:noProof/>
          <w:color w:val="000000"/>
          <w:szCs w:val="26"/>
        </w:rPr>
        <w:t xml:space="preserve">    </w:t>
      </w:r>
      <w:r>
        <w:rPr>
          <w:rFonts w:ascii="Times New Roman" w:eastAsia="Batang" w:hAnsi="Times New Roman"/>
          <w:b/>
          <w:noProof/>
          <w:color w:val="000000"/>
          <w:szCs w:val="26"/>
        </w:rPr>
        <w:pict>
          <v:shape id="_x0000_i1698" type="#_x0000_t75" alt="Description: Description: n3 fb Nguyen Minh Nhut" style="width:222pt;height:76.5pt;visibility:visible">
            <v:imagedata r:id="rId861" o:title=" n3 fb Nguyen Minh Nhut"/>
          </v:shape>
        </w:pict>
      </w:r>
    </w:p>
    <w:p w:rsidR="00FE2564" w:rsidRPr="00C03169" w:rsidRDefault="00FE2564" w:rsidP="00691131">
      <w:pPr>
        <w:widowControl w:val="0"/>
        <w:tabs>
          <w:tab w:val="left" w:pos="360"/>
          <w:tab w:val="left" w:pos="2750"/>
          <w:tab w:val="left" w:pos="5216"/>
          <w:tab w:val="left" w:pos="7682"/>
        </w:tabs>
        <w:jc w:val="both"/>
        <w:rPr>
          <w:rFonts w:ascii="Times New Roman" w:eastAsia="Batang" w:hAnsi="Times New Roman"/>
          <w:color w:val="000000"/>
          <w:szCs w:val="26"/>
        </w:rPr>
      </w:pPr>
      <w:r w:rsidRPr="00C03169">
        <w:rPr>
          <w:rFonts w:ascii="Times New Roman" w:eastAsia="Batang" w:hAnsi="Times New Roman"/>
          <w:b/>
          <w:color w:val="000000"/>
          <w:szCs w:val="26"/>
        </w:rPr>
        <w:tab/>
      </w:r>
      <w:r w:rsidRPr="00FC1DC2">
        <w:rPr>
          <w:rFonts w:ascii="Times New Roman" w:eastAsia="Batang" w:hAnsi="Times New Roman"/>
          <w:b/>
          <w:color w:val="0070C0"/>
          <w:szCs w:val="26"/>
        </w:rPr>
        <w:t xml:space="preserve">A. </w:t>
      </w:r>
      <w:r w:rsidRPr="00C03169">
        <w:rPr>
          <w:rFonts w:ascii="Times New Roman" w:eastAsia="Batang" w:hAnsi="Times New Roman"/>
          <w:color w:val="000000"/>
          <w:szCs w:val="26"/>
        </w:rPr>
        <w:t>Hình I</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B. </w:t>
      </w:r>
      <w:r w:rsidRPr="00C03169">
        <w:rPr>
          <w:rFonts w:ascii="Times New Roman" w:eastAsia="Batang" w:hAnsi="Times New Roman"/>
          <w:color w:val="000000"/>
          <w:szCs w:val="26"/>
        </w:rPr>
        <w:t>Hình III</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C. </w:t>
      </w:r>
      <w:r w:rsidRPr="00C03169">
        <w:rPr>
          <w:rFonts w:ascii="Times New Roman" w:eastAsia="Batang" w:hAnsi="Times New Roman"/>
          <w:color w:val="000000"/>
          <w:szCs w:val="26"/>
        </w:rPr>
        <w:t>Hình IV</w:t>
      </w:r>
      <w:r w:rsidRPr="00C03169">
        <w:rPr>
          <w:rFonts w:ascii="Times New Roman" w:eastAsia="Batang" w:hAnsi="Times New Roman"/>
          <w:color w:val="000000"/>
          <w:szCs w:val="26"/>
        </w:rPr>
        <w:tab/>
      </w:r>
      <w:r w:rsidRPr="00FC1DC2">
        <w:rPr>
          <w:rFonts w:ascii="Times New Roman" w:eastAsia="Batang" w:hAnsi="Times New Roman"/>
          <w:b/>
          <w:color w:val="0070C0"/>
          <w:szCs w:val="26"/>
        </w:rPr>
        <w:t xml:space="preserve">D. </w:t>
      </w:r>
      <w:r w:rsidRPr="00C03169">
        <w:rPr>
          <w:rFonts w:ascii="Times New Roman" w:eastAsia="Batang" w:hAnsi="Times New Roman"/>
          <w:color w:val="000000"/>
          <w:szCs w:val="26"/>
        </w:rPr>
        <w:t>Hình II.</w:t>
      </w:r>
    </w:p>
    <w:p w:rsidR="00FE2564" w:rsidRPr="00C03169" w:rsidRDefault="00FE2564" w:rsidP="00691131">
      <w:pPr>
        <w:pStyle w:val="ListParagraph"/>
        <w:ind w:left="0"/>
        <w:jc w:val="both"/>
        <w:rPr>
          <w:b/>
          <w:color w:val="000000"/>
          <w:sz w:val="26"/>
          <w:szCs w:val="26"/>
          <w:lang w:val="vi-VN"/>
        </w:rPr>
      </w:pPr>
      <w:r w:rsidRPr="00FC1DC2">
        <w:rPr>
          <w:b/>
          <w:bCs/>
          <w:color w:val="C00000"/>
          <w:sz w:val="26"/>
          <w:szCs w:val="26"/>
          <w:lang w:val="vi-VN"/>
        </w:rPr>
        <w:t xml:space="preserve">Câu </w:t>
      </w:r>
      <w:r w:rsidRPr="00FC1DC2">
        <w:rPr>
          <w:b/>
          <w:bCs/>
          <w:color w:val="C00000"/>
          <w:sz w:val="26"/>
          <w:szCs w:val="26"/>
        </w:rPr>
        <w:t>11</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 xml:space="preserve">Chuyển động nào sau đây </w:t>
      </w:r>
      <w:r w:rsidRPr="00C03169">
        <w:rPr>
          <w:b/>
          <w:color w:val="000000"/>
          <w:sz w:val="26"/>
          <w:szCs w:val="26"/>
          <w:lang w:val="vi-VN"/>
        </w:rPr>
        <w:t>không</w:t>
      </w:r>
      <w:r w:rsidRPr="00C03169">
        <w:rPr>
          <w:color w:val="000000"/>
          <w:sz w:val="26"/>
          <w:szCs w:val="26"/>
          <w:lang w:val="vi-VN"/>
        </w:rPr>
        <w:t xml:space="preserve"> được coi là dao động cơ?</w:t>
      </w:r>
    </w:p>
    <w:p w:rsidR="00FE2564" w:rsidRPr="00C03169" w:rsidRDefault="00FE2564" w:rsidP="00691131">
      <w:pPr>
        <w:tabs>
          <w:tab w:val="left" w:pos="283"/>
          <w:tab w:val="left" w:pos="2835"/>
          <w:tab w:val="left" w:pos="5386"/>
          <w:tab w:val="left" w:pos="7937"/>
        </w:tabs>
        <w:jc w:val="both"/>
        <w:rPr>
          <w:rFonts w:ascii="Times New Roman" w:hAnsi="Times New Roman"/>
          <w:b/>
          <w:color w:val="000000"/>
          <w:szCs w:val="26"/>
          <w:lang w:val="vi-VN"/>
        </w:rPr>
      </w:pPr>
      <w:r w:rsidRPr="00FC1DC2">
        <w:rPr>
          <w:rFonts w:ascii="Times New Roman" w:hAnsi="Times New Roman"/>
          <w:b/>
          <w:color w:val="0070C0"/>
          <w:szCs w:val="26"/>
        </w:rPr>
        <w:t xml:space="preserve">A. </w:t>
      </w:r>
      <w:r w:rsidRPr="00C03169">
        <w:rPr>
          <w:rFonts w:ascii="Times New Roman" w:hAnsi="Times New Roman"/>
          <w:color w:val="000000"/>
          <w:szCs w:val="26"/>
        </w:rPr>
        <w:t>Dây đàn ghi ta rung.</w:t>
      </w:r>
      <w:r w:rsidRPr="00C03169">
        <w:rPr>
          <w:rFonts w:ascii="Times New Roman" w:hAnsi="Times New Roman"/>
          <w:b/>
          <w:color w:val="000000"/>
          <w:szCs w:val="26"/>
        </w:rPr>
        <w:tab/>
        <w:t xml:space="preserve">                  </w:t>
      </w:r>
      <w:r w:rsidRPr="00FC1DC2">
        <w:rPr>
          <w:rFonts w:ascii="Times New Roman" w:hAnsi="Times New Roman"/>
          <w:b/>
          <w:color w:val="0070C0"/>
          <w:szCs w:val="26"/>
          <w:lang w:val="vi-VN"/>
        </w:rPr>
        <w:t xml:space="preserve">B. </w:t>
      </w:r>
      <w:r w:rsidRPr="00C03169">
        <w:rPr>
          <w:rFonts w:ascii="Times New Roman" w:hAnsi="Times New Roman"/>
          <w:color w:val="000000"/>
          <w:szCs w:val="26"/>
          <w:lang w:val="vi-VN"/>
        </w:rPr>
        <w:t>Chiếc đu đung đưa.</w:t>
      </w:r>
    </w:p>
    <w:p w:rsidR="00FE2564" w:rsidRPr="00C03169" w:rsidRDefault="00FE2564" w:rsidP="00691131">
      <w:pPr>
        <w:tabs>
          <w:tab w:val="left" w:pos="283"/>
          <w:tab w:val="left" w:pos="2835"/>
          <w:tab w:val="left" w:pos="5386"/>
          <w:tab w:val="left" w:pos="7937"/>
        </w:tabs>
        <w:jc w:val="both"/>
        <w:rPr>
          <w:rFonts w:ascii="Times New Roman" w:hAnsi="Times New Roman"/>
          <w:color w:val="000000"/>
          <w:szCs w:val="26"/>
          <w:lang w:val="vi-VN"/>
        </w:rPr>
      </w:pP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Pit</w:t>
      </w:r>
      <w:r w:rsidRPr="00C03169">
        <w:rPr>
          <w:rFonts w:ascii="Times New Roman" w:hAnsi="Times New Roman"/>
          <w:color w:val="000000"/>
          <w:szCs w:val="26"/>
        </w:rPr>
        <w:t>-</w:t>
      </w:r>
      <w:r w:rsidRPr="00C03169">
        <w:rPr>
          <w:rFonts w:ascii="Times New Roman" w:hAnsi="Times New Roman"/>
          <w:color w:val="000000"/>
          <w:szCs w:val="26"/>
          <w:lang w:val="vi-VN"/>
        </w:rPr>
        <w:t>tông chuyển động lên xuống trong xi</w:t>
      </w:r>
      <w:r w:rsidRPr="00C03169">
        <w:rPr>
          <w:rFonts w:ascii="Times New Roman" w:hAnsi="Times New Roman"/>
          <w:color w:val="000000"/>
          <w:szCs w:val="26"/>
        </w:rPr>
        <w:t>-</w:t>
      </w:r>
      <w:r w:rsidRPr="00C03169">
        <w:rPr>
          <w:rFonts w:ascii="Times New Roman" w:hAnsi="Times New Roman"/>
          <w:color w:val="000000"/>
          <w:szCs w:val="26"/>
          <w:lang w:val="vi-VN"/>
        </w:rPr>
        <w:t>lanh.</w:t>
      </w:r>
      <w:r w:rsidRPr="00C03169">
        <w:rPr>
          <w:rFonts w:ascii="Times New Roman" w:hAnsi="Times New Roman"/>
          <w:color w:val="000000"/>
          <w:szCs w:val="26"/>
        </w:rPr>
        <w:t xml:space="preserve">          </w:t>
      </w:r>
      <w:r w:rsidRPr="00C03169">
        <w:rPr>
          <w:rFonts w:ascii="Times New Roman" w:hAnsi="Times New Roman"/>
          <w:b/>
          <w:color w:val="000000"/>
          <w:szCs w:val="26"/>
          <w:lang w:val="vi-VN"/>
        </w:rPr>
        <w:t>D.</w:t>
      </w:r>
      <w:r w:rsidRPr="00C03169">
        <w:rPr>
          <w:rFonts w:ascii="Times New Roman" w:hAnsi="Times New Roman"/>
          <w:color w:val="000000"/>
          <w:szCs w:val="26"/>
          <w:lang w:val="vi-VN"/>
        </w:rPr>
        <w:t>Một hòn đá được thả rơi.</w:t>
      </w:r>
    </w:p>
    <w:p w:rsidR="00FE2564" w:rsidRPr="00C03169" w:rsidRDefault="00FE2564" w:rsidP="00691131">
      <w:pPr>
        <w:tabs>
          <w:tab w:val="left" w:pos="810"/>
          <w:tab w:val="left" w:pos="1080"/>
        </w:tabs>
        <w:jc w:val="both"/>
        <w:rPr>
          <w:rFonts w:ascii="Times New Roman" w:hAnsi="Times New Roman"/>
          <w:bCs/>
          <w:iCs/>
          <w:color w:val="000000"/>
          <w:szCs w:val="26"/>
        </w:rPr>
      </w:pPr>
      <w:r w:rsidRPr="00FC1DC2">
        <w:rPr>
          <w:rStyle w:val="Heading1Char"/>
          <w:rFonts w:ascii="Times New Roman" w:eastAsia="Calibri" w:hAnsi="Times New Roman"/>
          <w:color w:val="C00000"/>
          <w:szCs w:val="26"/>
        </w:rPr>
        <w:t>Câu 12:</w:t>
      </w:r>
      <w:r w:rsidRPr="00C03169">
        <w:rPr>
          <w:rStyle w:val="Heading1Char"/>
          <w:rFonts w:ascii="Times New Roman" w:eastAsia="Calibri" w:hAnsi="Times New Roman"/>
          <w:color w:val="000000"/>
          <w:szCs w:val="26"/>
        </w:rPr>
        <w:t xml:space="preserve"> </w:t>
      </w:r>
      <w:r w:rsidRPr="00C03169">
        <w:rPr>
          <w:rFonts w:ascii="Times New Roman" w:hAnsi="Times New Roman"/>
          <w:bCs/>
          <w:iCs/>
          <w:color w:val="000000"/>
          <w:szCs w:val="26"/>
        </w:rPr>
        <w:t>Một con lắc lò xo dao động điều hoà, cơ năng toàn phần có giá trị là W thì:</w:t>
      </w:r>
    </w:p>
    <w:p w:rsidR="00FE2564" w:rsidRPr="00C03169" w:rsidRDefault="00FE2564" w:rsidP="00691131">
      <w:pPr>
        <w:jc w:val="both"/>
        <w:rPr>
          <w:rFonts w:ascii="Times New Roman" w:hAnsi="Times New Roman"/>
          <w:bCs/>
          <w:iCs/>
          <w:color w:val="000000"/>
          <w:szCs w:val="26"/>
        </w:rPr>
      </w:pPr>
      <w:r w:rsidRPr="00FC1DC2">
        <w:rPr>
          <w:rFonts w:ascii="Times New Roman" w:hAnsi="Times New Roman"/>
          <w:b/>
          <w:bCs/>
          <w:iCs/>
          <w:caps/>
          <w:color w:val="0070C0"/>
          <w:szCs w:val="26"/>
        </w:rPr>
        <w:t>A.</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biên dao động: động năng bằng W.</w:t>
      </w:r>
    </w:p>
    <w:p w:rsidR="00FE2564" w:rsidRPr="00C03169" w:rsidRDefault="00FE2564" w:rsidP="00691131">
      <w:pPr>
        <w:jc w:val="both"/>
        <w:rPr>
          <w:rFonts w:ascii="Times New Roman" w:hAnsi="Times New Roman"/>
          <w:bCs/>
          <w:iCs/>
          <w:color w:val="000000"/>
          <w:szCs w:val="26"/>
        </w:rPr>
      </w:pPr>
      <w:r w:rsidRPr="00FC1DC2">
        <w:rPr>
          <w:rFonts w:ascii="Times New Roman" w:hAnsi="Times New Roman"/>
          <w:b/>
          <w:bCs/>
          <w:iCs/>
          <w:caps/>
          <w:color w:val="0070C0"/>
          <w:szCs w:val="26"/>
        </w:rPr>
        <w:t>B.</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cân bằng: động năng bằng W.</w:t>
      </w:r>
    </w:p>
    <w:p w:rsidR="00FE2564" w:rsidRPr="00C03169" w:rsidRDefault="00FE2564" w:rsidP="00691131">
      <w:pPr>
        <w:jc w:val="both"/>
        <w:rPr>
          <w:rFonts w:ascii="Times New Roman" w:hAnsi="Times New Roman"/>
          <w:b/>
          <w:bCs/>
          <w:iCs/>
          <w:color w:val="000000"/>
          <w:szCs w:val="26"/>
        </w:rPr>
      </w:pPr>
      <w:r w:rsidRPr="00FC1DC2">
        <w:rPr>
          <w:rFonts w:ascii="Times New Roman" w:hAnsi="Times New Roman"/>
          <w:b/>
          <w:bCs/>
          <w:iCs/>
          <w:caps/>
          <w:color w:val="0070C0"/>
          <w:szCs w:val="26"/>
        </w:rPr>
        <w:lastRenderedPageBreak/>
        <w:t>C.</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bất kì: thế năng lớn hơn W.</w:t>
      </w:r>
      <w:r w:rsidRPr="00C03169">
        <w:rPr>
          <w:rFonts w:ascii="Times New Roman" w:hAnsi="Times New Roman"/>
          <w:bCs/>
          <w:iCs/>
          <w:color w:val="000000"/>
          <w:szCs w:val="26"/>
        </w:rPr>
        <w:tab/>
      </w:r>
      <w:r w:rsidRPr="00C03169">
        <w:rPr>
          <w:rFonts w:ascii="Times New Roman" w:hAnsi="Times New Roman"/>
          <w:b/>
          <w:bCs/>
          <w:iCs/>
          <w:color w:val="000000"/>
          <w:szCs w:val="26"/>
        </w:rPr>
        <w:t xml:space="preserve">  </w:t>
      </w:r>
    </w:p>
    <w:p w:rsidR="00FE2564" w:rsidRPr="00C03169" w:rsidRDefault="00FE2564" w:rsidP="00691131">
      <w:pPr>
        <w:jc w:val="both"/>
        <w:rPr>
          <w:rFonts w:ascii="Times New Roman" w:hAnsi="Times New Roman"/>
          <w:bCs/>
          <w:iCs/>
          <w:color w:val="000000"/>
          <w:szCs w:val="26"/>
        </w:rPr>
      </w:pPr>
      <w:r w:rsidRPr="00FC1DC2">
        <w:rPr>
          <w:rFonts w:ascii="Times New Roman" w:hAnsi="Times New Roman"/>
          <w:b/>
          <w:bCs/>
          <w:iCs/>
          <w:caps/>
          <w:color w:val="0070C0"/>
          <w:szCs w:val="26"/>
        </w:rPr>
        <w:t>D.</w:t>
      </w:r>
      <w:r w:rsidRPr="00FC1DC2">
        <w:rPr>
          <w:rFonts w:ascii="Times New Roman" w:hAnsi="Times New Roman"/>
          <w:b/>
          <w:bCs/>
          <w:iCs/>
          <w:color w:val="0070C0"/>
          <w:szCs w:val="26"/>
        </w:rPr>
        <w:t xml:space="preserve"> </w:t>
      </w:r>
      <w:r w:rsidRPr="00C03169">
        <w:rPr>
          <w:rFonts w:ascii="Times New Roman" w:hAnsi="Times New Roman"/>
          <w:bCs/>
          <w:iCs/>
          <w:color w:val="000000"/>
          <w:szCs w:val="26"/>
        </w:rPr>
        <w:t>Tại vị trí bất kì: động năng lớn hơn W.</w:t>
      </w:r>
    </w:p>
    <w:p w:rsidR="00FE2564" w:rsidRPr="00C03169" w:rsidRDefault="00FE2564" w:rsidP="00691131">
      <w:pPr>
        <w:spacing w:before="120"/>
        <w:rPr>
          <w:rFonts w:ascii="Times New Roman" w:eastAsia="Calibri" w:hAnsi="Times New Roman"/>
          <w:b/>
          <w:bCs/>
          <w:color w:val="000000"/>
          <w:kern w:val="36"/>
          <w:szCs w:val="26"/>
          <w:lang w:val="vi-VN"/>
        </w:rPr>
      </w:pPr>
      <w:r w:rsidRPr="00FC1DC2">
        <w:rPr>
          <w:rStyle w:val="Heading1Char"/>
          <w:rFonts w:ascii="Times New Roman" w:eastAsia="Calibri" w:hAnsi="Times New Roman"/>
          <w:color w:val="C00000"/>
          <w:szCs w:val="26"/>
        </w:rPr>
        <w:t>Câu 13</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rPr>
        <w:t xml:space="preserve"> Một chất điểm dao động điều hòa theo phương trình x = </w:t>
      </w:r>
      <w:r w:rsidRPr="00C03169">
        <w:rPr>
          <w:rFonts w:ascii="Times New Roman" w:hAnsi="Times New Roman"/>
          <w:color w:val="000000"/>
          <w:position w:val="-24"/>
          <w:szCs w:val="26"/>
        </w:rPr>
        <w:object w:dxaOrig="1005" w:dyaOrig="615">
          <v:shape id="_x0000_i1699" type="#_x0000_t75" style="width:49.5pt;height:30pt" o:ole="">
            <v:imagedata r:id="rId874" o:title=""/>
          </v:shape>
          <o:OLEObject Type="Embed" ProgID="Equation.DSMT4" ShapeID="_x0000_i1699" DrawAspect="Content" ObjectID="_1823185235" r:id="rId930"/>
        </w:object>
      </w:r>
      <w:r w:rsidRPr="00C03169">
        <w:rPr>
          <w:rFonts w:ascii="Times New Roman" w:hAnsi="Times New Roman"/>
          <w:color w:val="000000"/>
          <w:szCs w:val="26"/>
        </w:rPr>
        <w:t xml:space="preserve"> (x tính bằng cm; t tính bằng s). Kể từ t = 0, chất điểm đi qua vị trí có li độ x = -2 cm lần thứ 2011 tại thời điểm</w:t>
      </w:r>
    </w:p>
    <w:p w:rsidR="00FE2564" w:rsidRPr="00C03169" w:rsidRDefault="00FE2564" w:rsidP="00691131">
      <w:pPr>
        <w:jc w:val="both"/>
        <w:rPr>
          <w:rFonts w:ascii="Times New Roman" w:hAnsi="Times New Roman"/>
          <w:b/>
          <w:i/>
          <w:iCs/>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3015 s.           </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6030 s.      </w:t>
      </w:r>
      <w:r w:rsidRPr="00C03169">
        <w:rPr>
          <w:rFonts w:ascii="Times New Roman" w:hAnsi="Times New Roman"/>
          <w:color w:val="000000"/>
          <w:szCs w:val="26"/>
        </w:rPr>
        <w:tab/>
      </w:r>
      <w:r w:rsidRPr="00FC1DC2">
        <w:rPr>
          <w:rFonts w:ascii="Times New Roman" w:hAnsi="Times New Roman"/>
          <w:b/>
          <w:color w:val="0070C0"/>
          <w:szCs w:val="26"/>
          <w:u w:val="double"/>
        </w:rPr>
        <w:t xml:space="preserve">C. </w:t>
      </w:r>
      <w:r w:rsidRPr="00C03169">
        <w:rPr>
          <w:rFonts w:ascii="Times New Roman" w:hAnsi="Times New Roman"/>
          <w:color w:val="000000"/>
          <w:szCs w:val="26"/>
        </w:rPr>
        <w:t>3016 s.</w:t>
      </w:r>
      <w:r w:rsidRPr="00C03169">
        <w:rPr>
          <w:rFonts w:ascii="Times New Roman" w:hAnsi="Times New Roman"/>
          <w:color w:val="000000"/>
          <w:szCs w:val="26"/>
        </w:rPr>
        <w:tab/>
        <w:t xml:space="preserve">       </w:t>
      </w:r>
      <w:r w:rsidRPr="00FC1DC2">
        <w:rPr>
          <w:rFonts w:ascii="Times New Roman" w:hAnsi="Times New Roman"/>
          <w:b/>
          <w:color w:val="0070C0"/>
          <w:szCs w:val="26"/>
        </w:rPr>
        <w:t xml:space="preserve">D. </w:t>
      </w:r>
      <w:r w:rsidRPr="00C03169">
        <w:rPr>
          <w:rFonts w:ascii="Times New Roman" w:hAnsi="Times New Roman"/>
          <w:color w:val="000000"/>
          <w:szCs w:val="26"/>
        </w:rPr>
        <w:t>6031 s</w:t>
      </w:r>
    </w:p>
    <w:p w:rsidR="00FE2564" w:rsidRPr="00C03169" w:rsidRDefault="00FE2564" w:rsidP="00691131">
      <w:pPr>
        <w:pStyle w:val="NormalWeb"/>
        <w:shd w:val="clear" w:color="auto" w:fill="FFFFFF"/>
        <w:rPr>
          <w:b/>
          <w:color w:val="000000"/>
          <w:sz w:val="26"/>
          <w:szCs w:val="26"/>
          <w:lang w:val="vi-VN"/>
        </w:rPr>
      </w:pPr>
      <w:r w:rsidRPr="00FC1DC2">
        <w:rPr>
          <w:b/>
          <w:bCs/>
          <w:color w:val="C00000"/>
          <w:sz w:val="26"/>
          <w:szCs w:val="26"/>
          <w:lang w:val="vi-VN"/>
        </w:rPr>
        <w:t xml:space="preserve">Câu </w:t>
      </w:r>
      <w:r w:rsidRPr="00FC1DC2">
        <w:rPr>
          <w:b/>
          <w:bCs/>
          <w:color w:val="C00000"/>
          <w:sz w:val="26"/>
          <w:szCs w:val="26"/>
        </w:rPr>
        <w:t>14</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 xml:space="preserve">Cho đồ thị li độ theo thời gian của một vật dao động điều hoà như hình vẽ. </w:t>
      </w:r>
      <w:r w:rsidRPr="00C03169">
        <w:rPr>
          <w:color w:val="000000"/>
          <w:sz w:val="26"/>
          <w:szCs w:val="26"/>
        </w:rPr>
        <w:t>Phát biểu</w:t>
      </w:r>
      <w:r w:rsidRPr="00C03169">
        <w:rPr>
          <w:color w:val="000000"/>
          <w:sz w:val="26"/>
          <w:szCs w:val="26"/>
          <w:lang w:val="vi-VN"/>
        </w:rPr>
        <w:t xml:space="preserve"> nào </w:t>
      </w:r>
      <w:r w:rsidRPr="00C03169">
        <w:rPr>
          <w:color w:val="000000"/>
          <w:sz w:val="26"/>
          <w:szCs w:val="26"/>
        </w:rPr>
        <w:t xml:space="preserve">sau </w:t>
      </w:r>
      <w:r w:rsidRPr="00C03169">
        <w:rPr>
          <w:color w:val="000000"/>
          <w:sz w:val="26"/>
          <w:szCs w:val="26"/>
          <w:lang w:val="vi-VN"/>
        </w:rPr>
        <w:t>đây là đúng?</w:t>
      </w:r>
      <w:r w:rsidR="004038D9">
        <w:rPr>
          <w:b/>
          <w:bCs/>
          <w:noProof/>
          <w:color w:val="000000"/>
          <w:sz w:val="26"/>
          <w:szCs w:val="26"/>
        </w:rPr>
      </w:r>
      <w:r w:rsidR="004038D9">
        <w:rPr>
          <w:b/>
          <w:bCs/>
          <w:noProof/>
          <w:color w:val="000000"/>
          <w:sz w:val="26"/>
          <w:szCs w:val="26"/>
        </w:rPr>
        <w:pict>
          <v:group id="Group 1" o:spid="_x0000_s1097" style="width:188.25pt;height:113.25pt;mso-position-horizontal-relative:char;mso-position-vertical-relative:line" coordsize="23907,16192">
            <v:shape id="_x0000_s1098" type="#_x0000_t75" alt="Cho đồ thị li độ – thời gian của một vật dao động điều hoà như Hình 1.3. Thông tin nào dưới đây là đúng?" style="position:absolute;width:23907;height:15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">
              <v:imagedata r:id="rId849" o:title="Cho đồ thị li độ – thời gian của một vật dao động điều hoà như Hình 1"/>
              <v:path arrowok="t"/>
            </v:shape>
            <v:shape id="Text Box 4" o:spid="_x0000_s1099" type="#_x0000_t202" style="position:absolute;left:9048;top:14382;width:5620;height:1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stroked="f" strokeweight=".5pt">
              <v:textbox>
                <w:txbxContent>
                  <w:p w:rsidR="00691131" w:rsidRDefault="00691131" w:rsidP="00691131"/>
                </w:txbxContent>
              </v:textbox>
            </v:shape>
            <w10:anchorlock/>
          </v:group>
        </w:pict>
      </w:r>
    </w:p>
    <w:p w:rsidR="00FE2564" w:rsidRPr="00C03169" w:rsidRDefault="00FE2564" w:rsidP="00691131">
      <w:pPr>
        <w:pStyle w:val="NormalWeb"/>
        <w:shd w:val="clear" w:color="auto" w:fill="FFFFFF"/>
        <w:tabs>
          <w:tab w:val="left" w:pos="283"/>
          <w:tab w:val="left" w:pos="2835"/>
          <w:tab w:val="left" w:pos="5386"/>
          <w:tab w:val="left" w:pos="7937"/>
        </w:tabs>
        <w:rPr>
          <w:b/>
          <w:color w:val="000000"/>
          <w:sz w:val="26"/>
          <w:szCs w:val="26"/>
          <w:lang w:val="vi-VN"/>
        </w:rPr>
      </w:pPr>
      <w:r w:rsidRPr="00FC1DC2">
        <w:rPr>
          <w:b/>
          <w:color w:val="0070C0"/>
          <w:sz w:val="26"/>
          <w:szCs w:val="26"/>
          <w:lang w:val="vi-VN"/>
        </w:rPr>
        <w:t xml:space="preserve">A. </w:t>
      </w:r>
      <w:r w:rsidRPr="00C03169">
        <w:rPr>
          <w:color w:val="000000"/>
          <w:sz w:val="26"/>
          <w:szCs w:val="26"/>
          <w:lang w:val="vi-VN"/>
        </w:rPr>
        <w:t>Biên độ của dao động là 10 cm. </w:t>
      </w:r>
      <w:r w:rsidRPr="00C03169">
        <w:rPr>
          <w:color w:val="000000"/>
          <w:sz w:val="26"/>
          <w:szCs w:val="26"/>
        </w:rPr>
        <w:t xml:space="preserve">           </w:t>
      </w:r>
      <w:r w:rsidRPr="00FC1DC2">
        <w:rPr>
          <w:b/>
          <w:color w:val="0070C0"/>
          <w:sz w:val="26"/>
          <w:szCs w:val="26"/>
          <w:lang w:val="vi-VN"/>
        </w:rPr>
        <w:t xml:space="preserve">B. </w:t>
      </w:r>
      <w:r w:rsidRPr="00C03169">
        <w:rPr>
          <w:color w:val="000000"/>
          <w:sz w:val="26"/>
          <w:szCs w:val="26"/>
          <w:lang w:val="vi-VN"/>
        </w:rPr>
        <w:t>Tần số của dao động là 10 Hz. </w:t>
      </w:r>
    </w:p>
    <w:p w:rsidR="00FE2564" w:rsidRPr="00C03169" w:rsidRDefault="00FE2564" w:rsidP="00691131">
      <w:pPr>
        <w:pStyle w:val="NormalWeb"/>
        <w:shd w:val="clear" w:color="auto" w:fill="FFFFFF"/>
        <w:tabs>
          <w:tab w:val="left" w:pos="283"/>
          <w:tab w:val="left" w:pos="2835"/>
          <w:tab w:val="left" w:pos="5386"/>
          <w:tab w:val="left" w:pos="7937"/>
        </w:tabs>
        <w:rPr>
          <w:color w:val="000000"/>
          <w:sz w:val="26"/>
          <w:szCs w:val="26"/>
          <w:lang w:val="vi-VN"/>
        </w:rPr>
      </w:pPr>
      <w:r w:rsidRPr="00FC1DC2">
        <w:rPr>
          <w:b/>
          <w:color w:val="0070C0"/>
          <w:sz w:val="26"/>
          <w:szCs w:val="26"/>
          <w:lang w:val="vi-VN"/>
        </w:rPr>
        <w:t>C.</w:t>
      </w:r>
      <w:r w:rsidRPr="00FC1DC2">
        <w:rPr>
          <w:b/>
          <w:color w:val="0070C0"/>
          <w:sz w:val="26"/>
          <w:szCs w:val="26"/>
        </w:rPr>
        <w:t xml:space="preserve"> </w:t>
      </w:r>
      <w:r w:rsidRPr="00C03169">
        <w:rPr>
          <w:color w:val="000000"/>
          <w:sz w:val="26"/>
          <w:szCs w:val="26"/>
          <w:lang w:val="vi-VN"/>
        </w:rPr>
        <w:t>Chu kì của dao động là 10 s.</w:t>
      </w:r>
      <w:r w:rsidRPr="00C03169">
        <w:rPr>
          <w:color w:val="000000"/>
          <w:sz w:val="26"/>
          <w:szCs w:val="26"/>
        </w:rPr>
        <w:t xml:space="preserve">                  </w:t>
      </w:r>
      <w:r w:rsidRPr="00FC1DC2">
        <w:rPr>
          <w:b/>
          <w:color w:val="0070C0"/>
          <w:sz w:val="26"/>
          <w:szCs w:val="26"/>
          <w:lang w:val="vi-VN"/>
        </w:rPr>
        <w:t xml:space="preserve">D. </w:t>
      </w:r>
      <w:r w:rsidRPr="00C03169">
        <w:rPr>
          <w:color w:val="000000"/>
          <w:sz w:val="26"/>
          <w:szCs w:val="26"/>
          <w:lang w:val="vi-VN"/>
        </w:rPr>
        <w:t>Tần số góc của dao động là 0,1 rad/s.</w:t>
      </w:r>
    </w:p>
    <w:p w:rsidR="00FE2564" w:rsidRPr="00C03169" w:rsidRDefault="00FE2564" w:rsidP="00691131">
      <w:pPr>
        <w:jc w:val="both"/>
        <w:rPr>
          <w:rFonts w:ascii="Times New Roman" w:hAnsi="Times New Roman"/>
          <w:b/>
          <w:color w:val="000000"/>
          <w:szCs w:val="26"/>
          <w:lang w:val="vi-VN"/>
        </w:rPr>
      </w:pPr>
      <w:r w:rsidRPr="00FC1DC2">
        <w:rPr>
          <w:rFonts w:ascii="Times New Roman" w:hAnsi="Times New Roman"/>
          <w:b/>
          <w:bCs/>
          <w:color w:val="C00000"/>
          <w:szCs w:val="26"/>
          <w:lang w:val="vi-VN"/>
        </w:rPr>
        <w:t xml:space="preserve">Câu </w:t>
      </w:r>
      <w:r w:rsidRPr="00FC1DC2">
        <w:rPr>
          <w:rFonts w:ascii="Times New Roman" w:hAnsi="Times New Roman"/>
          <w:b/>
          <w:bCs/>
          <w:color w:val="C00000"/>
          <w:szCs w:val="26"/>
        </w:rPr>
        <w:t>15</w:t>
      </w:r>
      <w:r w:rsidRPr="00FC1DC2">
        <w:rPr>
          <w:rFonts w:ascii="Times New Roman" w:hAnsi="Times New Roman"/>
          <w:b/>
          <w:bCs/>
          <w:color w:val="C00000"/>
          <w:szCs w:val="26"/>
          <w:lang w:val="vi-VN"/>
        </w:rPr>
        <w:t>.</w:t>
      </w:r>
      <w:r w:rsidRPr="00C03169">
        <w:rPr>
          <w:rFonts w:ascii="Times New Roman" w:hAnsi="Times New Roman"/>
          <w:b/>
          <w:bCs/>
          <w:color w:val="000000"/>
          <w:szCs w:val="26"/>
          <w:lang w:val="vi-VN"/>
        </w:rPr>
        <w:t xml:space="preserve"> </w:t>
      </w:r>
      <w:r w:rsidRPr="00C03169">
        <w:rPr>
          <w:rFonts w:ascii="Times New Roman" w:hAnsi="Times New Roman"/>
          <w:color w:val="000000"/>
          <w:szCs w:val="26"/>
          <w:lang w:val="vi-VN"/>
        </w:rPr>
        <w:t xml:space="preserve">Một vật dao động điều hòa trên trục </w:t>
      </w:r>
      <w:r w:rsidRPr="00C03169">
        <w:rPr>
          <w:rFonts w:ascii="Times New Roman" w:hAnsi="Times New Roman"/>
          <w:i/>
          <w:color w:val="000000"/>
          <w:szCs w:val="26"/>
          <w:lang w:val="vi-VN"/>
        </w:rPr>
        <w:t>Ox</w:t>
      </w:r>
      <w:r w:rsidRPr="00C03169">
        <w:rPr>
          <w:rFonts w:ascii="Times New Roman" w:hAnsi="Times New Roman"/>
          <w:color w:val="000000"/>
          <w:szCs w:val="26"/>
          <w:lang w:val="vi-VN"/>
        </w:rPr>
        <w:t xml:space="preserve">. Li độ của vật </w:t>
      </w:r>
    </w:p>
    <w:p w:rsidR="00FE2564" w:rsidRPr="00C03169" w:rsidRDefault="00FE2564" w:rsidP="00691131">
      <w:pPr>
        <w:tabs>
          <w:tab w:val="left" w:pos="283"/>
          <w:tab w:val="left" w:pos="2835"/>
          <w:tab w:val="left" w:pos="5386"/>
          <w:tab w:val="left" w:pos="7937"/>
        </w:tabs>
        <w:jc w:val="both"/>
        <w:rPr>
          <w:rFonts w:ascii="Times New Roman" w:hAnsi="Times New Roman"/>
          <w:b/>
          <w:color w:val="000000"/>
          <w:szCs w:val="26"/>
          <w:lang w:val="vi-VN"/>
        </w:rPr>
      </w:pPr>
      <w:r w:rsidRPr="00FC1DC2">
        <w:rPr>
          <w:rFonts w:ascii="Times New Roman" w:hAnsi="Times New Roman"/>
          <w:b/>
          <w:color w:val="0070C0"/>
          <w:szCs w:val="26"/>
          <w:lang w:val="vi-VN"/>
        </w:rPr>
        <w:t xml:space="preserve">A. </w:t>
      </w:r>
      <w:r w:rsidRPr="00C03169">
        <w:rPr>
          <w:rFonts w:ascii="Times New Roman" w:hAnsi="Times New Roman"/>
          <w:color w:val="000000"/>
          <w:szCs w:val="26"/>
          <w:lang w:val="vi-VN"/>
        </w:rPr>
        <w:t>luôn có giá trị không đổi.</w:t>
      </w:r>
      <w:r w:rsidRPr="00C03169">
        <w:rPr>
          <w:rFonts w:ascii="Times New Roman" w:hAnsi="Times New Roman"/>
          <w:b/>
          <w:color w:val="000000"/>
          <w:szCs w:val="26"/>
        </w:rPr>
        <w:t xml:space="preserve">                         </w:t>
      </w:r>
      <w:r w:rsidRPr="00FC1DC2">
        <w:rPr>
          <w:rFonts w:ascii="Times New Roman" w:hAnsi="Times New Roman"/>
          <w:b/>
          <w:color w:val="0070C0"/>
          <w:szCs w:val="26"/>
          <w:lang w:val="vi-VN"/>
        </w:rPr>
        <w:t xml:space="preserve">B. </w:t>
      </w:r>
      <w:r w:rsidRPr="00C03169">
        <w:rPr>
          <w:rFonts w:ascii="Times New Roman" w:hAnsi="Times New Roman"/>
          <w:color w:val="000000"/>
          <w:szCs w:val="26"/>
          <w:lang w:val="vi-VN"/>
        </w:rPr>
        <w:t>luôn có giá trị dương.</w:t>
      </w:r>
    </w:p>
    <w:p w:rsidR="00FE2564" w:rsidRPr="00C03169" w:rsidRDefault="00FE2564" w:rsidP="00691131">
      <w:pPr>
        <w:tabs>
          <w:tab w:val="left" w:pos="283"/>
          <w:tab w:val="left" w:pos="2835"/>
          <w:tab w:val="left" w:pos="5386"/>
          <w:tab w:val="left" w:pos="7937"/>
        </w:tabs>
        <w:jc w:val="both"/>
        <w:rPr>
          <w:rFonts w:ascii="Times New Roman" w:hAnsi="Times New Roman"/>
          <w:color w:val="000000"/>
          <w:szCs w:val="26"/>
        </w:rPr>
      </w:pPr>
      <w:r w:rsidRPr="00FC1DC2">
        <w:rPr>
          <w:rFonts w:ascii="Times New Roman" w:hAnsi="Times New Roman"/>
          <w:b/>
          <w:color w:val="0070C0"/>
          <w:szCs w:val="26"/>
          <w:lang w:val="vi-VN"/>
        </w:rPr>
        <w:t xml:space="preserve">C. </w:t>
      </w:r>
      <w:r w:rsidRPr="00C03169">
        <w:rPr>
          <w:rFonts w:ascii="Times New Roman" w:hAnsi="Times New Roman"/>
          <w:color w:val="000000"/>
          <w:szCs w:val="26"/>
          <w:lang w:val="vi-VN"/>
        </w:rPr>
        <w:t>là hàm bậc hai của thời gian.</w:t>
      </w:r>
      <w:r w:rsidRPr="00C03169">
        <w:rPr>
          <w:rFonts w:ascii="Times New Roman" w:hAnsi="Times New Roman"/>
          <w:b/>
          <w:color w:val="000000"/>
          <w:szCs w:val="26"/>
        </w:rPr>
        <w:t xml:space="preserve">                   </w:t>
      </w:r>
      <w:r w:rsidRPr="00FC1DC2">
        <w:rPr>
          <w:rFonts w:ascii="Times New Roman" w:hAnsi="Times New Roman"/>
          <w:b/>
          <w:color w:val="0070C0"/>
          <w:szCs w:val="26"/>
        </w:rPr>
        <w:t xml:space="preserve">D. </w:t>
      </w:r>
      <w:r w:rsidRPr="00C03169">
        <w:rPr>
          <w:rFonts w:ascii="Times New Roman" w:hAnsi="Times New Roman"/>
          <w:color w:val="000000"/>
          <w:szCs w:val="26"/>
        </w:rPr>
        <w:t>biến thiên điều hòa theo thời gian.</w:t>
      </w:r>
    </w:p>
    <w:p w:rsidR="00FE2564" w:rsidRPr="00C03169" w:rsidRDefault="00FE2564" w:rsidP="00691131">
      <w:pPr>
        <w:pStyle w:val="ListParagraph"/>
        <w:ind w:left="0"/>
        <w:jc w:val="both"/>
        <w:rPr>
          <w:b/>
          <w:color w:val="000000"/>
          <w:sz w:val="26"/>
          <w:szCs w:val="26"/>
          <w:lang w:val="vi-VN"/>
        </w:rPr>
      </w:pPr>
      <w:r w:rsidRPr="00FC1DC2">
        <w:rPr>
          <w:b/>
          <w:bCs/>
          <w:color w:val="C00000"/>
          <w:sz w:val="26"/>
          <w:szCs w:val="26"/>
          <w:lang w:val="vi-VN"/>
        </w:rPr>
        <w:t xml:space="preserve">Câu </w:t>
      </w:r>
      <w:r w:rsidRPr="00FC1DC2">
        <w:rPr>
          <w:b/>
          <w:bCs/>
          <w:color w:val="C00000"/>
          <w:sz w:val="26"/>
          <w:szCs w:val="26"/>
        </w:rPr>
        <w:t>1</w:t>
      </w:r>
      <w:r w:rsidRPr="00FC1DC2">
        <w:rPr>
          <w:b/>
          <w:bCs/>
          <w:color w:val="C00000"/>
          <w:sz w:val="26"/>
          <w:szCs w:val="26"/>
          <w:lang w:val="vi-VN"/>
        </w:rPr>
        <w:t>6.</w:t>
      </w:r>
      <w:r w:rsidRPr="00C03169">
        <w:rPr>
          <w:color w:val="000000"/>
          <w:sz w:val="26"/>
          <w:szCs w:val="26"/>
          <w:lang w:val="vi-VN"/>
        </w:rPr>
        <w:t xml:space="preserve"> Trong dao động điều hòa</w:t>
      </w:r>
      <w:r w:rsidRPr="00C03169">
        <w:rPr>
          <w:color w:val="000000"/>
          <w:sz w:val="26"/>
          <w:szCs w:val="26"/>
        </w:rPr>
        <w:t>,</w:t>
      </w:r>
      <w:r w:rsidRPr="00C03169">
        <w:rPr>
          <w:color w:val="000000"/>
          <w:sz w:val="26"/>
          <w:szCs w:val="26"/>
          <w:lang w:val="vi-VN"/>
        </w:rPr>
        <w:t xml:space="preserve"> nhóm đại lượng nào sau đây </w:t>
      </w:r>
      <w:r w:rsidRPr="00C03169">
        <w:rPr>
          <w:b/>
          <w:bCs/>
          <w:color w:val="000000"/>
          <w:sz w:val="26"/>
          <w:szCs w:val="26"/>
          <w:lang w:val="vi-VN"/>
        </w:rPr>
        <w:t>không thay đổi</w:t>
      </w:r>
      <w:r w:rsidRPr="00C03169">
        <w:rPr>
          <w:color w:val="000000"/>
          <w:sz w:val="26"/>
          <w:szCs w:val="26"/>
          <w:lang w:val="vi-VN"/>
        </w:rPr>
        <w:t xml:space="preserve"> theo thời gian?</w:t>
      </w:r>
    </w:p>
    <w:p w:rsidR="00FE2564" w:rsidRPr="00C03169" w:rsidRDefault="00FE2564" w:rsidP="00691131">
      <w:pPr>
        <w:tabs>
          <w:tab w:val="left" w:pos="283"/>
          <w:tab w:val="left" w:pos="2835"/>
          <w:tab w:val="left" w:pos="4820"/>
          <w:tab w:val="left" w:pos="7937"/>
        </w:tabs>
        <w:jc w:val="both"/>
        <w:rPr>
          <w:rFonts w:ascii="Times New Roman" w:hAnsi="Times New Roman"/>
          <w:b/>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Li độ và thời gian.</w:t>
      </w:r>
      <w:r w:rsidRPr="00C03169">
        <w:rPr>
          <w:rFonts w:ascii="Times New Roman" w:hAnsi="Times New Roman"/>
          <w:b/>
          <w:color w:val="000000"/>
          <w:szCs w:val="26"/>
        </w:rPr>
        <w:tab/>
      </w:r>
      <w:r w:rsidRPr="00C03169">
        <w:rPr>
          <w:rFonts w:ascii="Times New Roman" w:hAnsi="Times New Roman"/>
          <w:b/>
          <w:color w:val="000000"/>
          <w:szCs w:val="26"/>
        </w:rPr>
        <w:tab/>
        <w:t>B.</w:t>
      </w:r>
      <w:r w:rsidRPr="00C03169">
        <w:rPr>
          <w:rFonts w:ascii="Times New Roman" w:hAnsi="Times New Roman"/>
          <w:color w:val="000000"/>
          <w:szCs w:val="26"/>
        </w:rPr>
        <w:t>Biên độ và tần số góc.</w:t>
      </w:r>
    </w:p>
    <w:p w:rsidR="00FE2564" w:rsidRPr="00C03169" w:rsidRDefault="00FE2564" w:rsidP="00691131">
      <w:pPr>
        <w:tabs>
          <w:tab w:val="left" w:pos="283"/>
          <w:tab w:val="left" w:pos="2835"/>
          <w:tab w:val="left" w:pos="4820"/>
          <w:tab w:val="left" w:pos="7937"/>
        </w:tabs>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Li độ và pha ban đầu.</w:t>
      </w:r>
      <w:r w:rsidRPr="00C03169">
        <w:rPr>
          <w:rFonts w:ascii="Times New Roman" w:hAnsi="Times New Roman"/>
          <w:b/>
          <w:color w:val="000000"/>
          <w:szCs w:val="26"/>
        </w:rPr>
        <w:tab/>
      </w:r>
      <w:r w:rsidRPr="00C03169">
        <w:rPr>
          <w:rFonts w:ascii="Times New Roman" w:hAnsi="Times New Roman"/>
          <w:b/>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Tần số và pha dao động.</w:t>
      </w:r>
    </w:p>
    <w:p w:rsidR="00FE2564" w:rsidRPr="00C03169" w:rsidRDefault="00FE2564" w:rsidP="00691131">
      <w:pPr>
        <w:spacing w:before="120"/>
        <w:rPr>
          <w:rStyle w:val="Heading1Char"/>
          <w:rFonts w:ascii="Times New Roman" w:eastAsia="Calibri" w:hAnsi="Times New Roman"/>
          <w:color w:val="000000"/>
          <w:szCs w:val="26"/>
          <w:lang w:val="vi-VN"/>
        </w:rPr>
      </w:pPr>
      <w:r w:rsidRPr="00FC1DC2">
        <w:rPr>
          <w:rStyle w:val="Heading1Char"/>
          <w:rFonts w:ascii="Times New Roman" w:eastAsia="Calibri" w:hAnsi="Times New Roman"/>
          <w:color w:val="C00000"/>
          <w:szCs w:val="26"/>
        </w:rPr>
        <w:t>Câu 17</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p>
    <w:tbl>
      <w:tblPr>
        <w:tblW w:w="100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4693"/>
      </w:tblGrid>
      <w:tr w:rsidR="00FE2564" w:rsidRPr="00C03169" w:rsidTr="00691131">
        <w:tc>
          <w:tcPr>
            <w:tcW w:w="5387" w:type="dxa"/>
            <w:tcBorders>
              <w:top w:val="nil"/>
              <w:left w:val="nil"/>
              <w:bottom w:val="nil"/>
              <w:right w:val="nil"/>
            </w:tcBorders>
            <w:shd w:val="clear" w:color="auto" w:fill="auto"/>
            <w:hideMark/>
          </w:tcPr>
          <w:p w:rsidR="00FE2564" w:rsidRPr="00C03169" w:rsidRDefault="00FE2564" w:rsidP="00691131">
            <w:pPr>
              <w:pStyle w:val="ListParagraph"/>
              <w:tabs>
                <w:tab w:val="left" w:pos="810"/>
                <w:tab w:val="left" w:pos="990"/>
              </w:tabs>
              <w:ind w:left="0"/>
              <w:jc w:val="both"/>
              <w:rPr>
                <w:rFonts w:eastAsia="Calibri"/>
                <w:color w:val="000000"/>
                <w:sz w:val="26"/>
                <w:szCs w:val="26"/>
              </w:rPr>
            </w:pPr>
            <w:r w:rsidRPr="00C03169">
              <w:rPr>
                <w:b/>
                <w:bCs/>
                <w:color w:val="000000"/>
                <w:sz w:val="26"/>
                <w:szCs w:val="26"/>
              </w:rPr>
              <w:t xml:space="preserve"> </w:t>
            </w:r>
            <w:r w:rsidRPr="00C03169">
              <w:rPr>
                <w:color w:val="000000"/>
                <w:sz w:val="26"/>
                <w:szCs w:val="26"/>
              </w:rPr>
              <w:t xml:space="preserve">Đồ thị biểu diễn x = Acos(ωt + </w:t>
            </w:r>
            <w:r w:rsidRPr="00C03169">
              <w:rPr>
                <w:color w:val="000000"/>
                <w:sz w:val="26"/>
                <w:szCs w:val="26"/>
              </w:rPr>
              <w:sym w:font="Symbol" w:char="F06A"/>
            </w:r>
            <w:r w:rsidRPr="00C03169">
              <w:rPr>
                <w:color w:val="000000"/>
                <w:sz w:val="26"/>
                <w:szCs w:val="26"/>
              </w:rPr>
              <w:t>). Phương trình vận tốc dao động là:</w:t>
            </w:r>
          </w:p>
          <w:p w:rsidR="00FE2564" w:rsidRPr="00C03169" w:rsidRDefault="00FE2564" w:rsidP="00691131">
            <w:pPr>
              <w:jc w:val="both"/>
              <w:rPr>
                <w:rFonts w:ascii="Times New Roman" w:hAnsi="Times New Roman"/>
                <w:color w:val="000000"/>
                <w:szCs w:val="26"/>
              </w:rPr>
            </w:pPr>
            <w:r w:rsidRPr="00FC1DC2">
              <w:rPr>
                <w:rFonts w:ascii="Times New Roman" w:hAnsi="Times New Roman"/>
                <w:b/>
                <w:caps/>
                <w:color w:val="0070C0"/>
                <w:szCs w:val="26"/>
              </w:rPr>
              <w:t xml:space="preserve">A. </w:t>
            </w:r>
            <w:r w:rsidRPr="00C03169">
              <w:rPr>
                <w:rFonts w:ascii="Times New Roman" w:hAnsi="Times New Roman"/>
                <w:color w:val="000000"/>
                <w:szCs w:val="26"/>
              </w:rPr>
              <w:t xml:space="preserve">v = -40sin (4t -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700"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606EF&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606EF&quot; wsp:rsidP=&quot;004606EF&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701"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606EF&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606EF&quot; wsp:rsidP=&quot;004606EF&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cm/s</w:t>
            </w:r>
          </w:p>
          <w:p w:rsidR="00FE2564" w:rsidRPr="00C03169" w:rsidRDefault="00FE2564" w:rsidP="00691131">
            <w:pPr>
              <w:jc w:val="both"/>
              <w:rPr>
                <w:rFonts w:ascii="Times New Roman" w:hAnsi="Times New Roman"/>
                <w:color w:val="000000"/>
                <w:szCs w:val="26"/>
              </w:rPr>
            </w:pPr>
            <w:r w:rsidRPr="00FC1DC2">
              <w:rPr>
                <w:rFonts w:ascii="Times New Roman" w:hAnsi="Times New Roman"/>
                <w:b/>
                <w:caps/>
                <w:color w:val="0070C0"/>
                <w:szCs w:val="26"/>
              </w:rPr>
              <w:t xml:space="preserve">B. </w:t>
            </w:r>
            <w:r w:rsidRPr="00C03169">
              <w:rPr>
                <w:rFonts w:ascii="Times New Roman" w:hAnsi="Times New Roman"/>
                <w:color w:val="000000"/>
                <w:szCs w:val="26"/>
              </w:rPr>
              <w:t>v = -40sin (10t) cm/s</w:t>
            </w:r>
          </w:p>
          <w:p w:rsidR="00FE2564" w:rsidRPr="00C03169" w:rsidRDefault="00FE2564" w:rsidP="00691131">
            <w:pPr>
              <w:jc w:val="both"/>
              <w:rPr>
                <w:rFonts w:ascii="Times New Roman" w:hAnsi="Times New Roman"/>
                <w:color w:val="000000"/>
                <w:szCs w:val="26"/>
              </w:rPr>
            </w:pPr>
            <w:r w:rsidRPr="00FC1DC2">
              <w:rPr>
                <w:rFonts w:ascii="Times New Roman" w:hAnsi="Times New Roman"/>
                <w:b/>
                <w:caps/>
                <w:color w:val="0070C0"/>
                <w:szCs w:val="26"/>
              </w:rPr>
              <w:t xml:space="preserve">C. </w:t>
            </w:r>
            <w:r w:rsidRPr="00C03169">
              <w:rPr>
                <w:rFonts w:ascii="Times New Roman" w:hAnsi="Times New Roman"/>
                <w:color w:val="000000"/>
                <w:szCs w:val="26"/>
              </w:rPr>
              <w:t xml:space="preserve">v = -40sin (10t -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702"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82395&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82395&quot; wsp:rsidP=&quot;0088239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703"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82395&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82395&quot; wsp:rsidP=&quot;00882395&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cm/s</w:t>
            </w:r>
          </w:p>
          <w:p w:rsidR="00FE2564" w:rsidRPr="00C03169" w:rsidRDefault="00FE2564" w:rsidP="00691131">
            <w:pPr>
              <w:jc w:val="both"/>
              <w:rPr>
                <w:rFonts w:ascii="Times New Roman" w:hAnsi="Times New Roman"/>
                <w:color w:val="000000"/>
                <w:szCs w:val="26"/>
              </w:rPr>
            </w:pPr>
            <w:r w:rsidRPr="00FC1DC2">
              <w:rPr>
                <w:rFonts w:ascii="Times New Roman" w:hAnsi="Times New Roman"/>
                <w:b/>
                <w:caps/>
                <w:color w:val="0070C0"/>
                <w:szCs w:val="26"/>
              </w:rPr>
              <w:t xml:space="preserve">D. </w:t>
            </w:r>
            <w:r w:rsidRPr="00C03169">
              <w:rPr>
                <w:rFonts w:ascii="Times New Roman" w:hAnsi="Times New Roman"/>
                <w:color w:val="000000"/>
                <w:szCs w:val="26"/>
              </w:rPr>
              <w:t>v = -5πsin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14"/>
              </w:rPr>
              <w:pict>
                <v:shape id="_x0000_i1704"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67A3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67A31&quot; wsp:rsidP=&quot;00B67A31&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14"/>
              </w:rPr>
              <w:pict>
                <v:shape id="_x0000_i1705" type="#_x0000_t75" style="width: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67A3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B67A31&quot; wsp:rsidP=&quot;00B67A31&quot;&gt;&lt;m:oMathPara&gt;&lt;m:oMath&gt;&lt;m:f&gt;&lt;m:fPr&gt;&lt;m:ctrlPr&gt;&lt;w:rPr&gt;&lt;w:rFonts w:ascii=&quot;Cambria Math&quot; w:h-ansi=&quot;Cambria Math&quot;/&gt;&lt;wx:font wx:val=&quot;Cambria Math&quot;/&gt;&lt;w:i/&gt;&lt;w:sz-cs w:val=&quot;26&quot;/&gt;&lt;/w:rPr&gt;&lt;/m:ctrlPr&gt;&lt;/m:fPr&gt;&lt;m:num&gt;&lt;m:r&gt;&lt;m:rPr&gt;&lt;m:sty m:val=&quot;p&quot;/&gt;&lt;/m:rPr&gt;&lt;w:rPr&gt;&lt;w:rFonts w:ascii=&quot;Cambria Math&quot; w:h-ansi=&quot;Cambria Math&quot;/&gt;&lt;wx:font wx:val=&quot;Cambria Math&quot;/&gt;&lt;w:sz-cs w:val=&quot;26&quot;/&gt;&lt;/w:rPr&gt;&lt;m:t&gt;Ï€&lt;/m:t&gt;&lt;/m:r&gt;&lt;/m:num&gt;&lt;m:den&gt;&lt;m:r&gt;&lt;w:rPr&gt;&lt;w:rFonts w:ascii=&quot;Cambria Math&quot; w:h-ansi=&quot;Cambria Math&quot;/&gt;&lt;wx:font wx:val=&quot;Cambria Math&quot;/&gt;&lt;w:i/&gt;&lt;w:sz-cs w:val=&quot;26&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3"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t) cm/s</w:t>
            </w:r>
          </w:p>
        </w:tc>
        <w:tc>
          <w:tcPr>
            <w:tcW w:w="4693" w:type="dxa"/>
            <w:tcBorders>
              <w:top w:val="nil"/>
              <w:left w:val="nil"/>
              <w:bottom w:val="nil"/>
              <w:right w:val="nil"/>
            </w:tcBorders>
            <w:shd w:val="clear" w:color="auto" w:fill="auto"/>
            <w:vAlign w:val="center"/>
            <w:hideMark/>
          </w:tcPr>
          <w:p w:rsidR="00FE2564" w:rsidRPr="00C03169" w:rsidRDefault="006552AD" w:rsidP="00691131">
            <w:pPr>
              <w:tabs>
                <w:tab w:val="left" w:pos="360"/>
              </w:tabs>
              <w:jc w:val="center"/>
              <w:rPr>
                <w:rFonts w:ascii="Times New Roman" w:hAnsi="Times New Roman"/>
                <w:b/>
                <w:bCs/>
                <w:color w:val="000000"/>
                <w:szCs w:val="26"/>
              </w:rPr>
            </w:pPr>
            <w:r>
              <w:rPr>
                <w:rFonts w:ascii="Times New Roman" w:hAnsi="Times New Roman"/>
                <w:noProof/>
                <w:color w:val="000000"/>
                <w:szCs w:val="26"/>
              </w:rPr>
              <w:pict>
                <v:shape id="_x0000_i1706" type="#_x0000_t75" alt="Description: Description: n3 fb Nguyen Minh Nhut" style="width:184.5pt;height:114.75pt;visibility:visible">
                  <v:imagedata r:id="rId628" o:title=" n3 fb Nguyen Minh Nhut" croptop="2508f" cropbottom="4390f" cropleft="3608f" cropright="1603f"/>
                </v:shape>
              </w:pict>
            </w:r>
          </w:p>
        </w:tc>
      </w:tr>
    </w:tbl>
    <w:p w:rsidR="00FE2564" w:rsidRPr="00C03169" w:rsidRDefault="00FE2564" w:rsidP="00691131">
      <w:pPr>
        <w:spacing w:before="120"/>
        <w:rPr>
          <w:rFonts w:ascii="Times New Roman" w:eastAsia="Calibri" w:hAnsi="Times New Roman"/>
          <w:b/>
          <w:bCs/>
          <w:color w:val="000000"/>
          <w:kern w:val="36"/>
          <w:szCs w:val="26"/>
          <w:lang w:val="vi-VN"/>
        </w:rPr>
      </w:pPr>
      <w:r w:rsidRPr="00FC1DC2">
        <w:rPr>
          <w:rStyle w:val="Heading1Char"/>
          <w:rFonts w:ascii="Times New Roman" w:eastAsia="Calibri" w:hAnsi="Times New Roman"/>
          <w:color w:val="C00000"/>
          <w:szCs w:val="26"/>
        </w:rPr>
        <w:t>Câu 18</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lang w:val="pt-BR"/>
        </w:rPr>
        <w:t xml:space="preserve">Một chất điểm dao động điều hòa với chu kì T. Trong khoảng thời gian ngắn nhất khi đi từ vị trí biên có li độ x = A đến vị trí x = </w:t>
      </w:r>
      <w:r w:rsidRPr="00C03169">
        <w:rPr>
          <w:rFonts w:ascii="Times New Roman" w:hAnsi="Times New Roman"/>
          <w:color w:val="000000"/>
          <w:position w:val="-24"/>
          <w:szCs w:val="26"/>
        </w:rPr>
        <w:object w:dxaOrig="420" w:dyaOrig="615">
          <v:shape id="_x0000_i1707" type="#_x0000_t75" style="width:18.75pt;height:30pt" o:ole="">
            <v:imagedata r:id="rId864" o:title=""/>
          </v:shape>
          <o:OLEObject Type="Embed" ProgID="Equation.DSMT4" ShapeID="_x0000_i1707" DrawAspect="Content" ObjectID="_1823185236" r:id="rId931"/>
        </w:object>
      </w:r>
      <w:r w:rsidRPr="00C03169">
        <w:rPr>
          <w:rFonts w:ascii="Times New Roman" w:hAnsi="Times New Roman"/>
          <w:color w:val="000000"/>
          <w:szCs w:val="26"/>
          <w:lang w:val="pt-BR"/>
        </w:rPr>
        <w:t>, chất điểm có tốc độ trung bình là</w:t>
      </w:r>
    </w:p>
    <w:p w:rsidR="00FE2564" w:rsidRPr="00C03169" w:rsidRDefault="00FE2564" w:rsidP="00691131">
      <w:pPr>
        <w:tabs>
          <w:tab w:val="left" w:pos="3041"/>
          <w:tab w:val="left" w:pos="5806"/>
          <w:tab w:val="left" w:pos="8567"/>
        </w:tabs>
        <w:rPr>
          <w:rFonts w:ascii="Times New Roman" w:hAnsi="Times New Roman"/>
          <w:color w:val="000000"/>
          <w:szCs w:val="26"/>
        </w:rPr>
      </w:pPr>
      <w:r w:rsidRPr="00FC1DC2">
        <w:rPr>
          <w:rFonts w:ascii="Times New Roman" w:hAnsi="Times New Roman"/>
          <w:b/>
          <w:color w:val="0070C0"/>
          <w:szCs w:val="26"/>
          <w:lang w:val="pt-BR"/>
        </w:rPr>
        <w:t xml:space="preserve">A. </w:t>
      </w:r>
      <w:r w:rsidRPr="00C03169">
        <w:rPr>
          <w:rFonts w:ascii="Times New Roman" w:hAnsi="Times New Roman"/>
          <w:color w:val="000000"/>
          <w:position w:val="-24"/>
          <w:szCs w:val="26"/>
        </w:rPr>
        <w:object w:dxaOrig="465" w:dyaOrig="615">
          <v:shape id="_x0000_i1708" type="#_x0000_t75" style="width:22.5pt;height:30pt" o:ole="">
            <v:imagedata r:id="rId866" o:title=""/>
          </v:shape>
          <o:OLEObject Type="Embed" ProgID="Equation.DSMT4" ShapeID="_x0000_i1708" DrawAspect="Content" ObjectID="_1823185237" r:id="rId932"/>
        </w:object>
      </w:r>
      <w:r w:rsidRPr="00C03169">
        <w:rPr>
          <w:rFonts w:ascii="Times New Roman" w:hAnsi="Times New Roman"/>
          <w:color w:val="000000"/>
          <w:szCs w:val="26"/>
        </w:rPr>
        <w:tab/>
      </w:r>
      <w:r w:rsidRPr="00FC1DC2">
        <w:rPr>
          <w:rFonts w:ascii="Times New Roman" w:hAnsi="Times New Roman"/>
          <w:b/>
          <w:color w:val="0070C0"/>
          <w:szCs w:val="26"/>
          <w:u w:val="double"/>
          <w:lang w:val="pt-BR"/>
        </w:rPr>
        <w:t xml:space="preserve">B. </w:t>
      </w:r>
      <w:r w:rsidRPr="00C03169">
        <w:rPr>
          <w:rFonts w:ascii="Times New Roman" w:hAnsi="Times New Roman"/>
          <w:color w:val="000000"/>
          <w:position w:val="-24"/>
          <w:szCs w:val="26"/>
        </w:rPr>
        <w:object w:dxaOrig="465" w:dyaOrig="615">
          <v:shape id="_x0000_i1709" type="#_x0000_t75" style="width:22.5pt;height:30pt" o:ole="">
            <v:imagedata r:id="rId868" o:title=""/>
          </v:shape>
          <o:OLEObject Type="Embed" ProgID="Equation.DSMT4" ShapeID="_x0000_i1709" DrawAspect="Content" ObjectID="_1823185238" r:id="rId933"/>
        </w:object>
      </w:r>
      <w:r w:rsidRPr="00C03169">
        <w:rPr>
          <w:rFonts w:ascii="Times New Roman" w:hAnsi="Times New Roman"/>
          <w:color w:val="000000"/>
          <w:szCs w:val="26"/>
        </w:rPr>
        <w:tab/>
      </w:r>
      <w:r w:rsidRPr="00FC1DC2">
        <w:rPr>
          <w:rFonts w:ascii="Times New Roman" w:hAnsi="Times New Roman"/>
          <w:b/>
          <w:color w:val="0070C0"/>
          <w:szCs w:val="26"/>
          <w:lang w:val="pt-BR"/>
        </w:rPr>
        <w:t xml:space="preserve">C. </w:t>
      </w:r>
      <w:r w:rsidRPr="00C03169">
        <w:rPr>
          <w:rFonts w:ascii="Times New Roman" w:hAnsi="Times New Roman"/>
          <w:color w:val="000000"/>
          <w:position w:val="-24"/>
          <w:szCs w:val="26"/>
        </w:rPr>
        <w:object w:dxaOrig="435" w:dyaOrig="615">
          <v:shape id="_x0000_i1710" type="#_x0000_t75" style="width:22.5pt;height:30pt" o:ole="">
            <v:imagedata r:id="rId870" o:title=""/>
          </v:shape>
          <o:OLEObject Type="Embed" ProgID="Equation.DSMT4" ShapeID="_x0000_i1710" DrawAspect="Content" ObjectID="_1823185239" r:id="rId934"/>
        </w:object>
      </w:r>
      <w:r w:rsidRPr="00C03169">
        <w:rPr>
          <w:rFonts w:ascii="Times New Roman" w:hAnsi="Times New Roman"/>
          <w:color w:val="000000"/>
          <w:szCs w:val="26"/>
        </w:rPr>
        <w:tab/>
      </w:r>
      <w:r w:rsidRPr="00FC1DC2">
        <w:rPr>
          <w:rFonts w:ascii="Times New Roman" w:hAnsi="Times New Roman"/>
          <w:b/>
          <w:color w:val="0070C0"/>
          <w:szCs w:val="26"/>
          <w:lang w:val="pt-BR"/>
        </w:rPr>
        <w:t xml:space="preserve">D. </w:t>
      </w:r>
      <w:r w:rsidRPr="00C03169">
        <w:rPr>
          <w:rFonts w:ascii="Times New Roman" w:hAnsi="Times New Roman"/>
          <w:color w:val="000000"/>
          <w:position w:val="-24"/>
          <w:szCs w:val="26"/>
        </w:rPr>
        <w:object w:dxaOrig="465" w:dyaOrig="615">
          <v:shape id="_x0000_i1711" type="#_x0000_t75" style="width:22.5pt;height:30pt" o:ole="">
            <v:imagedata r:id="rId872" o:title=""/>
          </v:shape>
          <o:OLEObject Type="Embed" ProgID="Equation.DSMT4" ShapeID="_x0000_i1711" DrawAspect="Content" ObjectID="_1823185240" r:id="rId935"/>
        </w:object>
      </w:r>
    </w:p>
    <w:p w:rsidR="00FE2564" w:rsidRPr="00C03169" w:rsidRDefault="00FE2564" w:rsidP="00691131">
      <w:pPr>
        <w:spacing w:before="120"/>
        <w:rPr>
          <w:rStyle w:val="Heading1Char"/>
          <w:rFonts w:ascii="Times New Roman" w:eastAsia="Calibri" w:hAnsi="Times New Roman"/>
          <w:color w:val="000000"/>
          <w:szCs w:val="26"/>
        </w:rPr>
      </w:pPr>
      <w:r w:rsidRPr="00C03169">
        <w:rPr>
          <w:rStyle w:val="Heading1Char"/>
          <w:rFonts w:ascii="Times New Roman" w:eastAsia="Calibri" w:hAnsi="Times New Roman"/>
          <w:color w:val="000000"/>
          <w:szCs w:val="26"/>
        </w:rPr>
        <w:t xml:space="preserve">PHẦN II: TRẮC NGHIỆM  ĐÚNG / SAI </w:t>
      </w:r>
    </w:p>
    <w:p w:rsidR="00FE2564" w:rsidRPr="00C03169" w:rsidRDefault="00FE2564" w:rsidP="00691131">
      <w:pPr>
        <w:rPr>
          <w:rFonts w:ascii="Times New Roman" w:eastAsia="Calibri" w:hAnsi="Times New Roman"/>
          <w:b/>
          <w:bCs/>
          <w:color w:val="000000"/>
          <w:kern w:val="36"/>
          <w:szCs w:val="26"/>
        </w:rPr>
      </w:pPr>
      <w:r w:rsidRPr="00FC1DC2">
        <w:rPr>
          <w:rStyle w:val="Heading1Char"/>
          <w:rFonts w:ascii="Times New Roman" w:eastAsia="Calibri" w:hAnsi="Times New Roman"/>
          <w:color w:val="C00000"/>
          <w:szCs w:val="26"/>
        </w:rPr>
        <w:t>Câu 1:</w:t>
      </w:r>
      <w:r w:rsidRPr="00C03169">
        <w:rPr>
          <w:rFonts w:ascii="Times New Roman" w:hAnsi="Times New Roman"/>
          <w:color w:val="000000"/>
          <w:szCs w:val="26"/>
        </w:rPr>
        <w:t xml:space="preserve"> Một vật dao động điều hòa có phương trình là x = 4cos(5πt - π/3) cm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Biên độ dao động của vật là A = 4cm</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b) </w:t>
      </w:r>
      <w:r w:rsidRPr="00C03169">
        <w:rPr>
          <w:rFonts w:ascii="Times New Roman" w:hAnsi="Times New Roman"/>
          <w:color w:val="000000"/>
          <w:szCs w:val="26"/>
        </w:rPr>
        <w:t>Pha ban đầu của vật là - π/3</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Pha ở thời điểm t của dao động là (5πt - π/3)</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d) </w:t>
      </w:r>
      <w:r w:rsidRPr="00C03169">
        <w:rPr>
          <w:rFonts w:ascii="Times New Roman" w:hAnsi="Times New Roman"/>
          <w:color w:val="000000"/>
          <w:szCs w:val="26"/>
        </w:rPr>
        <w:t>Chu kì dao động là T = 0,4 s.</w:t>
      </w:r>
    </w:p>
    <w:p w:rsidR="00FE2564" w:rsidRPr="00C03169" w:rsidRDefault="00FE2564" w:rsidP="00691131">
      <w:pPr>
        <w:rPr>
          <w:rFonts w:ascii="Times New Roman" w:hAnsi="Times New Roman"/>
          <w:color w:val="000000"/>
          <w:szCs w:val="26"/>
          <w:lang w:val="pt-BR"/>
        </w:rPr>
      </w:pPr>
      <w:r w:rsidRPr="00FC1DC2">
        <w:rPr>
          <w:rStyle w:val="Heading1Char"/>
          <w:rFonts w:ascii="Times New Roman" w:eastAsia="Calibri" w:hAnsi="Times New Roman"/>
          <w:color w:val="C00000"/>
          <w:szCs w:val="26"/>
        </w:rPr>
        <w:t>Câu 2</w:t>
      </w:r>
      <w:r w:rsidRPr="00FC1DC2">
        <w:rPr>
          <w:rStyle w:val="Heading1Char"/>
          <w:rFonts w:ascii="Times New Roman" w:eastAsia="Calibri" w:hAnsi="Times New Roman"/>
          <w:color w:val="C00000"/>
          <w:szCs w:val="26"/>
          <w:lang w:val="vi-VN"/>
        </w:rPr>
        <w:t>:</w:t>
      </w:r>
      <w:r w:rsidRPr="00C03169">
        <w:rPr>
          <w:rStyle w:val="Heading1Char"/>
          <w:rFonts w:ascii="Times New Roman" w:eastAsia="Calibri" w:hAnsi="Times New Roman"/>
          <w:color w:val="000000"/>
          <w:szCs w:val="26"/>
          <w:lang w:val="vi-VN"/>
        </w:rPr>
        <w:t xml:space="preserve"> </w:t>
      </w:r>
      <w:r w:rsidRPr="00C03169">
        <w:rPr>
          <w:rFonts w:ascii="Times New Roman" w:hAnsi="Times New Roman"/>
          <w:color w:val="000000"/>
          <w:szCs w:val="26"/>
          <w:lang w:val="pt-BR"/>
        </w:rPr>
        <w:t xml:space="preserve">Khi nói về dao động cưỡng bức thì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lang w:val="pt-BR"/>
        </w:rPr>
        <w:lastRenderedPageBreak/>
        <w:t xml:space="preserve">a) </w:t>
      </w:r>
      <w:r w:rsidRPr="00C03169">
        <w:rPr>
          <w:rFonts w:ascii="Times New Roman" w:hAnsi="Times New Roman"/>
          <w:color w:val="000000"/>
          <w:szCs w:val="26"/>
          <w:lang w:val="pt-BR"/>
        </w:rPr>
        <w:t xml:space="preserve">Dao động của con lắc đồng hồ là dao động cưỡng bức.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lang w:val="pt-BR"/>
        </w:rPr>
        <w:t xml:space="preserve">b) </w:t>
      </w:r>
      <w:r w:rsidRPr="00C03169">
        <w:rPr>
          <w:rFonts w:ascii="Times New Roman" w:hAnsi="Times New Roman"/>
          <w:color w:val="000000"/>
          <w:szCs w:val="26"/>
          <w:lang w:val="pt-BR"/>
        </w:rPr>
        <w:t xml:space="preserve">Biên độ của dao động cưỡng bức là biên độ của lực cưỡng bức.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u w:val="double"/>
          <w:lang w:val="pt-BR"/>
        </w:rPr>
        <w:t xml:space="preserve">c) </w:t>
      </w:r>
      <w:r w:rsidRPr="00C03169">
        <w:rPr>
          <w:rFonts w:ascii="Times New Roman" w:hAnsi="Times New Roman"/>
          <w:color w:val="000000"/>
          <w:szCs w:val="26"/>
          <w:lang w:val="pt-BR"/>
        </w:rPr>
        <w:t xml:space="preserve">Dao động cưỡng bức có biên độ không đổi và có tần số bằng tần số của lực cưỡng bức.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 xml:space="preserve">Dao động cưỡng bức có tần số nhỏ hơn tần số của lực cưỡng bức </w:t>
      </w:r>
    </w:p>
    <w:p w:rsidR="00FE2564" w:rsidRPr="00C03169" w:rsidRDefault="00FE2564" w:rsidP="00691131">
      <w:pPr>
        <w:pStyle w:val="ListParagraph"/>
        <w:spacing w:line="276" w:lineRule="auto"/>
        <w:ind w:left="0"/>
        <w:jc w:val="both"/>
        <w:rPr>
          <w:color w:val="000000"/>
          <w:sz w:val="26"/>
          <w:szCs w:val="26"/>
        </w:rPr>
      </w:pPr>
      <w:r w:rsidRPr="00FC1DC2">
        <w:rPr>
          <w:b/>
          <w:bCs/>
          <w:color w:val="C00000"/>
          <w:sz w:val="26"/>
          <w:szCs w:val="26"/>
          <w:lang w:val="vi-VN"/>
        </w:rPr>
        <w:t xml:space="preserve">Câu </w:t>
      </w:r>
      <w:r w:rsidRPr="00FC1DC2">
        <w:rPr>
          <w:b/>
          <w:bCs/>
          <w:color w:val="C00000"/>
          <w:sz w:val="26"/>
          <w:szCs w:val="26"/>
        </w:rPr>
        <w:t>3</w:t>
      </w:r>
      <w:r w:rsidRPr="00FC1DC2">
        <w:rPr>
          <w:b/>
          <w:bCs/>
          <w:color w:val="C00000"/>
          <w:sz w:val="26"/>
          <w:szCs w:val="26"/>
          <w:lang w:val="vi-VN"/>
        </w:rPr>
        <w:t>.</w:t>
      </w:r>
      <w:r w:rsidRPr="00C03169">
        <w:rPr>
          <w:b/>
          <w:bCs/>
          <w:color w:val="000000"/>
          <w:sz w:val="26"/>
          <w:szCs w:val="26"/>
          <w:lang w:val="vi-VN"/>
        </w:rPr>
        <w:t xml:space="preserve"> </w:t>
      </w:r>
      <w:r w:rsidRPr="00C03169">
        <w:rPr>
          <w:color w:val="000000"/>
          <w:sz w:val="26"/>
          <w:szCs w:val="26"/>
          <w:lang w:val="vi-VN"/>
        </w:rPr>
        <w:t>Một chất điểm dao động điều hòa trên trục Ox có phương trình:</w:t>
      </w:r>
      <w:r w:rsidRPr="00C03169">
        <w:rPr>
          <w:noProof/>
          <w:color w:val="000000"/>
          <w:position w:val="-28"/>
          <w:sz w:val="26"/>
          <w:szCs w:val="26"/>
        </w:rPr>
        <w:object w:dxaOrig="1740" w:dyaOrig="680">
          <v:shape id="_x0000_i1712" type="#_x0000_t75" style="width:87pt;height:34.5pt" o:ole="">
            <v:imagedata r:id="rId876" o:title=""/>
          </v:shape>
          <o:OLEObject Type="Embed" ProgID="Equation.DSMT4" ShapeID="_x0000_i1712" DrawAspect="Content" ObjectID="_1823185241" r:id="rId936"/>
        </w:object>
      </w:r>
      <w:r w:rsidRPr="00C03169">
        <w:rPr>
          <w:color w:val="000000"/>
          <w:sz w:val="26"/>
          <w:szCs w:val="26"/>
        </w:rPr>
        <w:t>(</w:t>
      </w:r>
      <w:r w:rsidRPr="00C03169">
        <w:rPr>
          <w:i/>
          <w:color w:val="000000"/>
          <w:sz w:val="26"/>
          <w:szCs w:val="26"/>
        </w:rPr>
        <w:t>x</w:t>
      </w:r>
      <w:r w:rsidRPr="00C03169">
        <w:rPr>
          <w:color w:val="000000"/>
          <w:sz w:val="26"/>
          <w:szCs w:val="26"/>
        </w:rPr>
        <w:t xml:space="preserve"> tính bằng cm, </w:t>
      </w:r>
      <w:r w:rsidRPr="00C03169">
        <w:rPr>
          <w:i/>
          <w:color w:val="000000"/>
          <w:sz w:val="26"/>
          <w:szCs w:val="26"/>
        </w:rPr>
        <w:t>t</w:t>
      </w:r>
      <w:r w:rsidRPr="00C03169">
        <w:rPr>
          <w:color w:val="000000"/>
          <w:sz w:val="26"/>
          <w:szCs w:val="26"/>
        </w:rPr>
        <w:t xml:space="preserve"> tính bằng s) </w:t>
      </w:r>
    </w:p>
    <w:p w:rsidR="00FE2564" w:rsidRPr="00C03169" w:rsidRDefault="00FE2564" w:rsidP="00691131">
      <w:pPr>
        <w:tabs>
          <w:tab w:val="left" w:pos="283"/>
          <w:tab w:val="left" w:pos="2835"/>
          <w:tab w:val="left" w:pos="5386"/>
          <w:tab w:val="left" w:pos="7937"/>
        </w:tabs>
        <w:spacing w:line="276" w:lineRule="auto"/>
        <w:jc w:val="both"/>
        <w:rPr>
          <w:rFonts w:ascii="Times New Roman" w:hAnsi="Times New Roman"/>
          <w:b/>
          <w:color w:val="000000"/>
          <w:szCs w:val="26"/>
        </w:rPr>
      </w:pPr>
      <w:r w:rsidRPr="00FC1DC2">
        <w:rPr>
          <w:rFonts w:ascii="Times New Roman" w:hAnsi="Times New Roman"/>
          <w:b/>
          <w:bCs/>
          <w:color w:val="0070C0"/>
          <w:szCs w:val="26"/>
        </w:rPr>
        <w:t xml:space="preserve">a) </w:t>
      </w:r>
      <w:r w:rsidRPr="00C03169">
        <w:rPr>
          <w:rFonts w:ascii="Times New Roman" w:hAnsi="Times New Roman"/>
          <w:color w:val="000000"/>
          <w:szCs w:val="26"/>
        </w:rPr>
        <w:t xml:space="preserve">Chất điểm chuyển động trên đoạn thẳng dài 8 cm. </w:t>
      </w:r>
    </w:p>
    <w:p w:rsidR="00FE2564" w:rsidRPr="00C03169" w:rsidRDefault="00FE2564" w:rsidP="00691131">
      <w:pPr>
        <w:tabs>
          <w:tab w:val="left" w:pos="283"/>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b) </w:t>
      </w:r>
      <w:r w:rsidRPr="00C03169">
        <w:rPr>
          <w:rFonts w:ascii="Times New Roman" w:hAnsi="Times New Roman"/>
          <w:color w:val="000000"/>
          <w:szCs w:val="26"/>
        </w:rPr>
        <w:t xml:space="preserve">Chu kì dao động là 4 s.  </w:t>
      </w:r>
    </w:p>
    <w:p w:rsidR="00FE2564" w:rsidRPr="00C03169" w:rsidRDefault="00FE2564" w:rsidP="00691131">
      <w:pPr>
        <w:tabs>
          <w:tab w:val="left" w:pos="283"/>
          <w:tab w:val="left" w:pos="2835"/>
          <w:tab w:val="left" w:pos="5386"/>
          <w:tab w:val="left" w:pos="7937"/>
        </w:tabs>
        <w:spacing w:line="276" w:lineRule="auto"/>
        <w:jc w:val="both"/>
        <w:rPr>
          <w:rFonts w:ascii="Times New Roman" w:hAnsi="Times New Roman"/>
          <w:b/>
          <w:color w:val="000000"/>
          <w:szCs w:val="26"/>
        </w:rPr>
      </w:pPr>
      <w:r w:rsidRPr="00FC1DC2">
        <w:rPr>
          <w:rFonts w:ascii="Times New Roman" w:hAnsi="Times New Roman"/>
          <w:b/>
          <w:bCs/>
          <w:color w:val="0070C0"/>
          <w:szCs w:val="26"/>
        </w:rPr>
        <w:t xml:space="preserve">c) </w:t>
      </w:r>
      <w:r w:rsidRPr="00C03169">
        <w:rPr>
          <w:rFonts w:ascii="Times New Roman" w:hAnsi="Times New Roman"/>
          <w:color w:val="000000"/>
          <w:szCs w:val="26"/>
        </w:rPr>
        <w:t xml:space="preserve">Vận tốc của chất điểm tại vị trí cân bằng là 8 cm/s.  </w:t>
      </w:r>
    </w:p>
    <w:p w:rsidR="00FE2564" w:rsidRPr="00C03169" w:rsidRDefault="00FE2564" w:rsidP="00691131">
      <w:pPr>
        <w:tabs>
          <w:tab w:val="left" w:pos="283"/>
          <w:tab w:val="left" w:pos="2835"/>
          <w:tab w:val="left" w:pos="5386"/>
          <w:tab w:val="left" w:pos="7937"/>
        </w:tabs>
        <w:spacing w:line="276" w:lineRule="auto"/>
        <w:jc w:val="both"/>
        <w:rPr>
          <w:rFonts w:ascii="Times New Roman" w:hAnsi="Times New Roman"/>
          <w:color w:val="000000"/>
          <w:szCs w:val="26"/>
        </w:rPr>
      </w:pPr>
      <w:r w:rsidRPr="00FC1DC2">
        <w:rPr>
          <w:rFonts w:ascii="Times New Roman" w:hAnsi="Times New Roman"/>
          <w:b/>
          <w:bCs/>
          <w:color w:val="0070C0"/>
          <w:szCs w:val="26"/>
        </w:rPr>
        <w:t xml:space="preserve">d) </w:t>
      </w:r>
      <w:r w:rsidRPr="00C03169">
        <w:rPr>
          <w:rFonts w:ascii="Times New Roman" w:hAnsi="Times New Roman"/>
          <w:color w:val="000000"/>
          <w:szCs w:val="26"/>
        </w:rPr>
        <w:t xml:space="preserve">Kể từ lúc </w:t>
      </w:r>
      <w:r w:rsidRPr="00C03169">
        <w:rPr>
          <w:rFonts w:ascii="Times New Roman" w:hAnsi="Times New Roman"/>
          <w:i/>
          <w:color w:val="000000"/>
          <w:szCs w:val="26"/>
        </w:rPr>
        <w:t>t</w:t>
      </w:r>
      <w:r w:rsidRPr="00C03169">
        <w:rPr>
          <w:rFonts w:ascii="Times New Roman" w:hAnsi="Times New Roman"/>
          <w:color w:val="000000"/>
          <w:szCs w:val="26"/>
        </w:rPr>
        <w:t xml:space="preserve"> = 0, thời điểm đầu tiên chất điểm đi qua vị trí gia tốc cực đại bằng 0,75 s.  </w:t>
      </w:r>
    </w:p>
    <w:p w:rsidR="00FE2564" w:rsidRPr="00C03169" w:rsidRDefault="00FE2564" w:rsidP="00691131">
      <w:pPr>
        <w:tabs>
          <w:tab w:val="left" w:pos="360"/>
        </w:tabs>
        <w:jc w:val="both"/>
        <w:rPr>
          <w:rFonts w:ascii="Times New Roman" w:hAnsi="Times New Roman"/>
          <w:color w:val="000000"/>
          <w:szCs w:val="26"/>
          <w:lang w:val="vi-VN"/>
        </w:rPr>
      </w:pPr>
      <w:r w:rsidRPr="00FC1DC2">
        <w:rPr>
          <w:rFonts w:ascii="Times New Roman" w:hAnsi="Times New Roman"/>
          <w:b/>
          <w:color w:val="C00000"/>
          <w:szCs w:val="26"/>
        </w:rPr>
        <w:t>Câu 4:</w:t>
      </w:r>
      <w:r w:rsidRPr="00C03169">
        <w:rPr>
          <w:rFonts w:ascii="Times New Roman" w:hAnsi="Times New Roman"/>
          <w:color w:val="000000"/>
          <w:szCs w:val="26"/>
        </w:rPr>
        <w:t xml:space="preserve"> Đồ thị hình 3.4 mô tả sự thay đổi động năng theo li độ của quả cầu có khối lượng 400g trong một con lắc lò xo treo thẳng đứng.</w:t>
      </w:r>
    </w:p>
    <w:tbl>
      <w:tblPr>
        <w:tblW w:w="9720" w:type="dxa"/>
        <w:tblLook w:val="04A0" w:firstRow="1" w:lastRow="0" w:firstColumn="1" w:lastColumn="0" w:noHBand="0" w:noVBand="1"/>
      </w:tblPr>
      <w:tblGrid>
        <w:gridCol w:w="5580"/>
        <w:gridCol w:w="621"/>
        <w:gridCol w:w="3519"/>
      </w:tblGrid>
      <w:tr w:rsidR="00FE2564" w:rsidRPr="00C03169" w:rsidTr="00691131">
        <w:tc>
          <w:tcPr>
            <w:tcW w:w="5580" w:type="dxa"/>
            <w:shd w:val="clear" w:color="auto" w:fill="auto"/>
            <w:vAlign w:val="center"/>
            <w:hideMark/>
          </w:tcPr>
          <w:p w:rsidR="00FE2564" w:rsidRPr="00C03169" w:rsidRDefault="00FE2564" w:rsidP="00691131">
            <w:pPr>
              <w:pStyle w:val="NormalWeb"/>
              <w:spacing w:line="276" w:lineRule="auto"/>
              <w:rPr>
                <w:rFonts w:eastAsia="SimSun"/>
                <w:color w:val="000000"/>
                <w:sz w:val="26"/>
                <w:szCs w:val="26"/>
              </w:rPr>
            </w:pPr>
            <w:r w:rsidRPr="00FC1DC2">
              <w:rPr>
                <w:b/>
                <w:bCs/>
                <w:color w:val="0070C0"/>
                <w:sz w:val="26"/>
                <w:szCs w:val="26"/>
                <w:lang w:val="vi-VN"/>
              </w:rPr>
              <w:t>a)</w:t>
            </w:r>
            <w:r w:rsidRPr="00FC1DC2">
              <w:rPr>
                <w:b/>
                <w:color w:val="0070C0"/>
                <w:sz w:val="26"/>
                <w:szCs w:val="26"/>
                <w:lang w:val="vi-VN"/>
              </w:rPr>
              <w:t xml:space="preserve"> </w:t>
            </w:r>
            <w:r w:rsidRPr="00C03169">
              <w:rPr>
                <w:bCs/>
                <w:color w:val="000000"/>
                <w:sz w:val="26"/>
                <w:szCs w:val="26"/>
              </w:rPr>
              <w:t>Biên độ dao động của con lắc là 4cm.</w:t>
            </w:r>
          </w:p>
        </w:tc>
        <w:tc>
          <w:tcPr>
            <w:tcW w:w="621" w:type="dxa"/>
            <w:shd w:val="clear" w:color="auto" w:fill="auto"/>
            <w:vAlign w:val="center"/>
            <w:hideMark/>
          </w:tcPr>
          <w:p w:rsidR="00FE2564" w:rsidRPr="00C03169" w:rsidRDefault="00FE2564" w:rsidP="00691131">
            <w:pPr>
              <w:pStyle w:val="NormalWeb"/>
              <w:spacing w:line="276" w:lineRule="auto"/>
              <w:jc w:val="center"/>
              <w:rPr>
                <w:rFonts w:eastAsia="SimSun"/>
                <w:color w:val="000000"/>
                <w:sz w:val="26"/>
                <w:szCs w:val="26"/>
              </w:rPr>
            </w:pPr>
          </w:p>
        </w:tc>
        <w:tc>
          <w:tcPr>
            <w:tcW w:w="3519" w:type="dxa"/>
            <w:vMerge w:val="restart"/>
            <w:shd w:val="clear" w:color="auto" w:fill="auto"/>
            <w:vAlign w:val="center"/>
            <w:hideMark/>
          </w:tcPr>
          <w:p w:rsidR="00FE2564" w:rsidRPr="00C03169" w:rsidRDefault="006552AD" w:rsidP="00691131">
            <w:pPr>
              <w:tabs>
                <w:tab w:val="left" w:pos="360"/>
              </w:tabs>
              <w:jc w:val="center"/>
              <w:rPr>
                <w:rFonts w:ascii="Times New Roman" w:hAnsi="Times New Roman"/>
                <w:b/>
                <w:color w:val="000000"/>
                <w:szCs w:val="26"/>
                <w:lang w:val="vi-VN"/>
              </w:rPr>
            </w:pPr>
            <w:r>
              <w:rPr>
                <w:rFonts w:ascii="Times New Roman" w:hAnsi="Times New Roman"/>
                <w:noProof/>
                <w:color w:val="000000"/>
                <w:szCs w:val="26"/>
              </w:rPr>
              <w:pict>
                <v:shape id="_x0000_i1713" type="#_x0000_t75" alt="Description: Description: n3 fb Nguyen Minh Nhut" style="width:119.25pt;height:102.75pt;visibility:visible">
                  <v:imagedata r:id="rId878" o:title=" n3 fb Nguyen Minh Nhut"/>
                </v:shape>
              </w:pict>
            </w:r>
          </w:p>
          <w:p w:rsidR="00FE2564" w:rsidRPr="00C03169" w:rsidRDefault="00FE2564" w:rsidP="00691131">
            <w:pPr>
              <w:pStyle w:val="NormalWeb"/>
              <w:spacing w:line="276" w:lineRule="auto"/>
              <w:rPr>
                <w:rFonts w:eastAsia="SimSun"/>
                <w:color w:val="000000"/>
                <w:sz w:val="26"/>
                <w:szCs w:val="26"/>
                <w:lang w:val="vi-VN"/>
              </w:rPr>
            </w:pPr>
            <w:r w:rsidRPr="00C03169">
              <w:rPr>
                <w:b/>
                <w:i/>
                <w:iCs/>
                <w:color w:val="000000"/>
                <w:sz w:val="26"/>
                <w:szCs w:val="26"/>
              </w:rPr>
              <w:t>Hình 3.4</w:t>
            </w:r>
            <w:r w:rsidRPr="00C03169">
              <w:rPr>
                <w:i/>
                <w:iCs/>
                <w:color w:val="000000"/>
                <w:sz w:val="26"/>
                <w:szCs w:val="26"/>
              </w:rPr>
              <w:t>. Đồ thị mô tả sự thay đổi của động năng theo li độ của quả cầu trong con lắc lò xo thẳng đứng.</w:t>
            </w:r>
          </w:p>
        </w:tc>
      </w:tr>
      <w:tr w:rsidR="00FE2564" w:rsidRPr="00C03169" w:rsidTr="00691131">
        <w:tc>
          <w:tcPr>
            <w:tcW w:w="5580" w:type="dxa"/>
            <w:shd w:val="clear" w:color="auto" w:fill="auto"/>
            <w:vAlign w:val="center"/>
            <w:hideMark/>
          </w:tcPr>
          <w:p w:rsidR="00FE2564" w:rsidRPr="00C03169" w:rsidRDefault="00FE2564" w:rsidP="00691131">
            <w:pPr>
              <w:pStyle w:val="NormalWeb"/>
              <w:spacing w:line="276" w:lineRule="auto"/>
              <w:rPr>
                <w:rFonts w:eastAsia="SimSun"/>
                <w:color w:val="000000"/>
                <w:sz w:val="26"/>
                <w:szCs w:val="26"/>
              </w:rPr>
            </w:pPr>
            <w:r w:rsidRPr="00FC1DC2">
              <w:rPr>
                <w:b/>
                <w:bCs/>
                <w:color w:val="0070C0"/>
                <w:sz w:val="26"/>
                <w:szCs w:val="26"/>
                <w:lang w:val="vi-VN"/>
              </w:rPr>
              <w:t xml:space="preserve">b) </w:t>
            </w:r>
            <w:r w:rsidRPr="00C03169">
              <w:rPr>
                <w:color w:val="000000"/>
                <w:sz w:val="26"/>
                <w:szCs w:val="26"/>
              </w:rPr>
              <w:t>Từ đồ thị ta thấy W = W</w:t>
            </w:r>
            <w:r w:rsidRPr="00C03169">
              <w:rPr>
                <w:color w:val="000000"/>
                <w:sz w:val="26"/>
                <w:szCs w:val="26"/>
                <w:vertAlign w:val="subscript"/>
              </w:rPr>
              <w:t>đmax</w:t>
            </w:r>
            <w:r w:rsidRPr="00C03169">
              <w:rPr>
                <w:color w:val="000000"/>
                <w:sz w:val="26"/>
                <w:szCs w:val="26"/>
              </w:rPr>
              <w:t xml:space="preserve"> = 80J</w:t>
            </w:r>
          </w:p>
        </w:tc>
        <w:tc>
          <w:tcPr>
            <w:tcW w:w="621" w:type="dxa"/>
            <w:shd w:val="clear" w:color="auto" w:fill="auto"/>
            <w:vAlign w:val="center"/>
            <w:hideMark/>
          </w:tcPr>
          <w:p w:rsidR="00FE2564" w:rsidRPr="00C03169" w:rsidRDefault="00FE2564" w:rsidP="00691131">
            <w:pPr>
              <w:pStyle w:val="NormalWeb"/>
              <w:spacing w:line="276" w:lineRule="auto"/>
              <w:jc w:val="center"/>
              <w:rPr>
                <w:rFonts w:eastAsia="SimSun"/>
                <w:color w:val="000000"/>
                <w:sz w:val="26"/>
                <w:szCs w:val="26"/>
              </w:rPr>
            </w:pPr>
          </w:p>
        </w:tc>
        <w:tc>
          <w:tcPr>
            <w:tcW w:w="0" w:type="auto"/>
            <w:vMerge/>
            <w:shd w:val="clear" w:color="auto" w:fill="auto"/>
            <w:vAlign w:val="center"/>
            <w:hideMark/>
          </w:tcPr>
          <w:p w:rsidR="00FE2564" w:rsidRPr="00C03169" w:rsidRDefault="00FE2564" w:rsidP="00691131">
            <w:pPr>
              <w:rPr>
                <w:rFonts w:ascii="Times New Roman" w:hAnsi="Times New Roman"/>
                <w:color w:val="000000"/>
                <w:szCs w:val="26"/>
                <w:lang w:val="vi-VN"/>
              </w:rPr>
            </w:pPr>
          </w:p>
        </w:tc>
      </w:tr>
      <w:tr w:rsidR="00FE2564" w:rsidRPr="00C03169" w:rsidTr="00691131">
        <w:tc>
          <w:tcPr>
            <w:tcW w:w="5580" w:type="dxa"/>
            <w:shd w:val="clear" w:color="auto" w:fill="auto"/>
            <w:vAlign w:val="center"/>
            <w:hideMark/>
          </w:tcPr>
          <w:p w:rsidR="00FE2564" w:rsidRPr="00C03169" w:rsidRDefault="00FE2564" w:rsidP="00691131">
            <w:pPr>
              <w:tabs>
                <w:tab w:val="left" w:pos="360"/>
              </w:tabs>
              <w:rPr>
                <w:rFonts w:ascii="Times New Roman" w:hAnsi="Times New Roman"/>
                <w:color w:val="000000"/>
                <w:szCs w:val="26"/>
              </w:rPr>
            </w:pPr>
            <w:r w:rsidRPr="00FC1DC2">
              <w:rPr>
                <w:rFonts w:ascii="Times New Roman" w:hAnsi="Times New Roman"/>
                <w:b/>
                <w:bCs/>
                <w:color w:val="0070C0"/>
                <w:szCs w:val="26"/>
                <w:lang w:val="vi-VN"/>
              </w:rPr>
              <w:t xml:space="preserve">c) </w:t>
            </w:r>
            <w:r w:rsidRPr="00C03169">
              <w:rPr>
                <w:rFonts w:ascii="Times New Roman" w:hAnsi="Times New Roman"/>
                <w:color w:val="000000"/>
                <w:szCs w:val="26"/>
              </w:rPr>
              <w:t xml:space="preserve">Tốc độ cực đại của vật dao động: </w:t>
            </w:r>
          </w:p>
          <w:p w:rsidR="00FE2564" w:rsidRPr="00C03169" w:rsidRDefault="00FE2564" w:rsidP="00691131">
            <w:pPr>
              <w:tabs>
                <w:tab w:val="left" w:pos="360"/>
              </w:tabs>
              <w:jc w:val="center"/>
              <w:rPr>
                <w:rFonts w:ascii="Times New Roman" w:hAnsi="Times New Roman"/>
                <w:bCs/>
                <w:color w:val="000000"/>
                <w:szCs w:val="26"/>
                <w:lang w:val="vi-VN"/>
              </w:rPr>
            </w:pPr>
            <w:r w:rsidRPr="00C03169">
              <w:rPr>
                <w:rFonts w:ascii="Times New Roman" w:hAnsi="Times New Roman"/>
                <w:color w:val="000000"/>
                <w:position w:val="-24"/>
                <w:szCs w:val="26"/>
              </w:rPr>
              <w:object w:dxaOrig="1720" w:dyaOrig="740">
                <v:shape id="_x0000_i1714" type="#_x0000_t75" alt="n3 fb Nguyen Minh Nhut" style="width:86.25pt;height:36.75pt" o:ole="">
                  <v:imagedata r:id="rId879" o:title=""/>
                </v:shape>
                <o:OLEObject Type="Embed" ProgID="Equation.DSMT4" ShapeID="_x0000_i1714" DrawAspect="Content" ObjectID="_1823185242" r:id="rId937"/>
              </w:object>
            </w:r>
          </w:p>
        </w:tc>
        <w:tc>
          <w:tcPr>
            <w:tcW w:w="621" w:type="dxa"/>
            <w:shd w:val="clear" w:color="auto" w:fill="auto"/>
            <w:vAlign w:val="center"/>
            <w:hideMark/>
          </w:tcPr>
          <w:p w:rsidR="00FE2564" w:rsidRPr="00C03169" w:rsidRDefault="00FE2564" w:rsidP="00691131">
            <w:pPr>
              <w:pStyle w:val="NormalWeb"/>
              <w:spacing w:line="276" w:lineRule="auto"/>
              <w:rPr>
                <w:rFonts w:eastAsia="SimSun"/>
                <w:color w:val="000000"/>
                <w:sz w:val="26"/>
                <w:szCs w:val="26"/>
              </w:rPr>
            </w:pPr>
          </w:p>
        </w:tc>
        <w:tc>
          <w:tcPr>
            <w:tcW w:w="0" w:type="auto"/>
            <w:vMerge/>
            <w:shd w:val="clear" w:color="auto" w:fill="auto"/>
            <w:vAlign w:val="center"/>
            <w:hideMark/>
          </w:tcPr>
          <w:p w:rsidR="00FE2564" w:rsidRPr="00C03169" w:rsidRDefault="00FE2564" w:rsidP="00691131">
            <w:pPr>
              <w:rPr>
                <w:rFonts w:ascii="Times New Roman" w:hAnsi="Times New Roman"/>
                <w:color w:val="000000"/>
                <w:szCs w:val="26"/>
                <w:lang w:val="vi-VN"/>
              </w:rPr>
            </w:pPr>
          </w:p>
        </w:tc>
      </w:tr>
      <w:tr w:rsidR="00FE2564" w:rsidRPr="00C03169" w:rsidTr="00691131">
        <w:trPr>
          <w:trHeight w:val="1085"/>
        </w:trPr>
        <w:tc>
          <w:tcPr>
            <w:tcW w:w="5580" w:type="dxa"/>
            <w:shd w:val="clear" w:color="auto" w:fill="auto"/>
            <w:vAlign w:val="center"/>
            <w:hideMark/>
          </w:tcPr>
          <w:p w:rsidR="00FE2564" w:rsidRPr="00C03169" w:rsidRDefault="00FE2564" w:rsidP="00691131">
            <w:pPr>
              <w:tabs>
                <w:tab w:val="left" w:pos="360"/>
              </w:tabs>
              <w:rPr>
                <w:rFonts w:ascii="Times New Roman" w:hAnsi="Times New Roman"/>
                <w:b/>
                <w:color w:val="000000"/>
                <w:szCs w:val="26"/>
                <w:lang w:val="vi-VN"/>
              </w:rPr>
            </w:pPr>
            <w:r w:rsidRPr="00FC1DC2">
              <w:rPr>
                <w:rFonts w:ascii="Times New Roman" w:hAnsi="Times New Roman"/>
                <w:b/>
                <w:bCs/>
                <w:color w:val="0070C0"/>
                <w:szCs w:val="26"/>
                <w:lang w:val="vi-VN"/>
              </w:rPr>
              <w:t>d)</w:t>
            </w:r>
            <w:r w:rsidRPr="00FC1DC2">
              <w:rPr>
                <w:rFonts w:ascii="Times New Roman" w:hAnsi="Times New Roman"/>
                <w:b/>
                <w:color w:val="0070C0"/>
                <w:szCs w:val="26"/>
              </w:rPr>
              <w:t xml:space="preserve"> </w:t>
            </w:r>
            <w:r w:rsidRPr="00C03169">
              <w:rPr>
                <w:rFonts w:ascii="Times New Roman" w:hAnsi="Times New Roman"/>
                <w:color w:val="000000"/>
                <w:szCs w:val="26"/>
              </w:rPr>
              <w:t>Tại x = 2cm, thế năng của vật: W</w:t>
            </w:r>
            <w:r w:rsidRPr="00C03169">
              <w:rPr>
                <w:rFonts w:ascii="Times New Roman" w:hAnsi="Times New Roman"/>
                <w:color w:val="000000"/>
                <w:szCs w:val="26"/>
                <w:vertAlign w:val="subscript"/>
              </w:rPr>
              <w:t xml:space="preserve">t </w:t>
            </w:r>
            <w:r w:rsidRPr="00C03169">
              <w:rPr>
                <w:rFonts w:ascii="Times New Roman" w:hAnsi="Times New Roman"/>
                <w:color w:val="000000"/>
                <w:szCs w:val="26"/>
              </w:rPr>
              <w:t xml:space="preserve"> = 20mJ.</w:t>
            </w:r>
          </w:p>
        </w:tc>
        <w:tc>
          <w:tcPr>
            <w:tcW w:w="621" w:type="dxa"/>
            <w:shd w:val="clear" w:color="auto" w:fill="auto"/>
            <w:vAlign w:val="center"/>
            <w:hideMark/>
          </w:tcPr>
          <w:p w:rsidR="00FE2564" w:rsidRPr="00C03169" w:rsidRDefault="00FE2564" w:rsidP="00691131">
            <w:pPr>
              <w:pStyle w:val="NormalWeb"/>
              <w:spacing w:line="276" w:lineRule="auto"/>
              <w:rPr>
                <w:rFonts w:eastAsia="SimSun"/>
                <w:color w:val="000000"/>
                <w:sz w:val="26"/>
                <w:szCs w:val="26"/>
              </w:rPr>
            </w:pPr>
          </w:p>
        </w:tc>
        <w:tc>
          <w:tcPr>
            <w:tcW w:w="0" w:type="auto"/>
            <w:vMerge/>
            <w:shd w:val="clear" w:color="auto" w:fill="auto"/>
            <w:vAlign w:val="center"/>
            <w:hideMark/>
          </w:tcPr>
          <w:p w:rsidR="00FE2564" w:rsidRPr="00C03169" w:rsidRDefault="00FE2564" w:rsidP="00691131">
            <w:pPr>
              <w:rPr>
                <w:rFonts w:ascii="Times New Roman" w:hAnsi="Times New Roman"/>
                <w:color w:val="000000"/>
                <w:szCs w:val="26"/>
                <w:lang w:val="vi-VN"/>
              </w:rPr>
            </w:pPr>
          </w:p>
        </w:tc>
      </w:tr>
    </w:tbl>
    <w:p w:rsidR="00FE2564" w:rsidRPr="00C03169" w:rsidRDefault="00FE2564" w:rsidP="00691131">
      <w:pPr>
        <w:pStyle w:val="ListParagraph"/>
        <w:spacing w:before="120"/>
        <w:ind w:left="0"/>
        <w:rPr>
          <w:rStyle w:val="Heading1Char"/>
          <w:rFonts w:eastAsia="Calibri"/>
          <w:color w:val="000000"/>
          <w:sz w:val="26"/>
          <w:szCs w:val="26"/>
        </w:rPr>
      </w:pPr>
      <w:r w:rsidRPr="00C03169">
        <w:rPr>
          <w:rStyle w:val="Heading1Char"/>
          <w:rFonts w:eastAsia="Calibri"/>
          <w:color w:val="000000"/>
          <w:sz w:val="26"/>
          <w:szCs w:val="26"/>
        </w:rPr>
        <w:t xml:space="preserve">PHẦN III: TRẢ LỜI NGẮN </w:t>
      </w:r>
    </w:p>
    <w:p w:rsidR="00FE2564" w:rsidRPr="00C03169" w:rsidRDefault="00FE2564" w:rsidP="00691131">
      <w:pPr>
        <w:jc w:val="both"/>
        <w:rPr>
          <w:rFonts w:ascii="Times New Roman" w:hAnsi="Times New Roman"/>
          <w:color w:val="000000"/>
          <w:szCs w:val="26"/>
        </w:rPr>
      </w:pPr>
      <w:r w:rsidRPr="00FC1DC2">
        <w:rPr>
          <w:rStyle w:val="Heading1Char"/>
          <w:rFonts w:ascii="Times New Roman" w:eastAsia="Calibri" w:hAnsi="Times New Roman"/>
          <w:color w:val="C00000"/>
          <w:szCs w:val="26"/>
        </w:rPr>
        <w:t>Câu 1:</w:t>
      </w:r>
      <w:r w:rsidRPr="00C03169">
        <w:rPr>
          <w:rFonts w:ascii="Times New Roman" w:hAnsi="Times New Roman"/>
          <w:color w:val="000000"/>
          <w:szCs w:val="26"/>
        </w:rPr>
        <w:t xml:space="preserve"> </w:t>
      </w:r>
      <w:r w:rsidRPr="00C03169">
        <w:rPr>
          <w:rFonts w:ascii="Times New Roman" w:hAnsi="Times New Roman"/>
          <w:color w:val="000000"/>
          <w:szCs w:val="26"/>
          <w:lang w:val="vi-VN"/>
        </w:rPr>
        <w:t xml:space="preserve">Một chất điểm dao động điều hòa trên trục Ox. Khi chất điểm đi qua vị trí cân bằng thì tốc độ của nó là 30 cm/s. Khi chất điểm có tốc độ là 15 cm/s thì gia tốc của nó có độ lớn là </w:t>
      </w:r>
      <w:r w:rsidRPr="00C03169">
        <w:rPr>
          <w:rFonts w:ascii="Times New Roman" w:hAnsi="Times New Roman"/>
          <w:color w:val="000000"/>
          <w:position w:val="-6"/>
          <w:szCs w:val="26"/>
          <w:lang w:val="vi-VN"/>
        </w:rPr>
        <w:object w:dxaOrig="520" w:dyaOrig="300">
          <v:shape id="_x0000_i1715" type="#_x0000_t75" style="width:25.5pt;height:15pt" o:ole="">
            <v:imagedata r:id="rId887" o:title=""/>
          </v:shape>
          <o:OLEObject Type="Embed" ProgID="Equation.DSMT4" ShapeID="_x0000_i1715" DrawAspect="Content" ObjectID="_1823185243" r:id="rId938"/>
        </w:object>
      </w:r>
      <w:r w:rsidRPr="00C03169">
        <w:rPr>
          <w:rFonts w:ascii="Times New Roman" w:hAnsi="Times New Roman"/>
          <w:color w:val="000000"/>
          <w:szCs w:val="26"/>
          <w:lang w:val="vi-VN"/>
        </w:rPr>
        <w:t xml:space="preserve"> cm/s</w:t>
      </w:r>
      <w:r w:rsidRPr="00C03169">
        <w:rPr>
          <w:rFonts w:ascii="Times New Roman" w:hAnsi="Times New Roman"/>
          <w:color w:val="000000"/>
          <w:szCs w:val="26"/>
          <w:vertAlign w:val="superscript"/>
          <w:lang w:val="vi-VN"/>
        </w:rPr>
        <w:t>2</w:t>
      </w:r>
      <w:r w:rsidRPr="00C03169">
        <w:rPr>
          <w:rFonts w:ascii="Times New Roman" w:hAnsi="Times New Roman"/>
          <w:color w:val="000000"/>
          <w:szCs w:val="26"/>
          <w:lang w:val="vi-VN"/>
        </w:rPr>
        <w:t xml:space="preserve">. Biên độ dao động của chất điểm là </w:t>
      </w:r>
      <w:r w:rsidRPr="00C03169">
        <w:rPr>
          <w:rFonts w:ascii="Times New Roman" w:hAnsi="Times New Roman"/>
          <w:color w:val="000000"/>
          <w:szCs w:val="26"/>
        </w:rPr>
        <w:t xml:space="preserve"> bao nhiêu cm,</w:t>
      </w:r>
    </w:p>
    <w:p w:rsidR="00FE2564" w:rsidRPr="00C03169" w:rsidRDefault="00FE2564" w:rsidP="00691131">
      <w:pPr>
        <w:rPr>
          <w:rFonts w:ascii="Times New Roman" w:hAnsi="Times New Roman"/>
          <w:color w:val="000000"/>
          <w:szCs w:val="26"/>
        </w:rPr>
      </w:pPr>
      <w:r w:rsidRPr="00FC1DC2">
        <w:rPr>
          <w:rStyle w:val="Heading1Char"/>
          <w:rFonts w:ascii="Times New Roman" w:eastAsia="Calibri" w:hAnsi="Times New Roman"/>
          <w:color w:val="C00000"/>
          <w:szCs w:val="26"/>
        </w:rPr>
        <w:t>Câu 2:</w:t>
      </w:r>
      <w:r w:rsidRPr="00C03169">
        <w:rPr>
          <w:rStyle w:val="Heading1Char"/>
          <w:rFonts w:ascii="Times New Roman" w:eastAsia="Calibri" w:hAnsi="Times New Roman"/>
          <w:color w:val="000000"/>
          <w:szCs w:val="26"/>
        </w:rPr>
        <w:t xml:space="preserve"> </w:t>
      </w:r>
      <w:r w:rsidRPr="00C03169">
        <w:rPr>
          <w:rFonts w:ascii="Times New Roman" w:hAnsi="Times New Roman"/>
          <w:color w:val="000000"/>
          <w:szCs w:val="26"/>
          <w:shd w:val="clear" w:color="auto" w:fill="FFFFFF"/>
        </w:rPr>
        <w:t>Xét vật dao động điều hòa với tần số góc 10π rad/s và biên độ A=</w:t>
      </w:r>
      <w:r w:rsidR="00577657" w:rsidRPr="00C03169">
        <w:rPr>
          <w:rFonts w:ascii="Times New Roman" w:hAnsi="Times New Roman"/>
          <w:color w:val="000000"/>
          <w:szCs w:val="26"/>
          <w:shd w:val="clear" w:color="auto" w:fill="FFFFFF"/>
        </w:rPr>
        <w:fldChar w:fldCharType="begin"/>
      </w:r>
      <w:r w:rsidR="00577657" w:rsidRPr="00C03169">
        <w:rPr>
          <w:rFonts w:ascii="Times New Roman" w:hAnsi="Times New Roman"/>
          <w:color w:val="000000"/>
          <w:szCs w:val="26"/>
          <w:shd w:val="clear" w:color="auto" w:fill="FFFFFF"/>
        </w:rPr>
        <w:instrText xml:space="preserve"> QUOTE </w:instrText>
      </w:r>
      <w:r w:rsidR="004038D9">
        <w:rPr>
          <w:rFonts w:ascii="Times New Roman" w:hAnsi="Times New Roman"/>
          <w:color w:val="000000"/>
          <w:position w:val="-6"/>
        </w:rPr>
        <w:pict>
          <v:shape id="_x0000_i1716"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57BB3&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57BB3&quot; wsp:rsidP=&quot;00C57BB3&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C03169">
        <w:rPr>
          <w:rFonts w:ascii="Times New Roman" w:hAnsi="Times New Roman"/>
          <w:color w:val="000000"/>
          <w:szCs w:val="26"/>
          <w:shd w:val="clear" w:color="auto" w:fill="FFFFFF"/>
        </w:rPr>
        <w:instrText xml:space="preserve"> </w:instrText>
      </w:r>
      <w:r w:rsidR="00577657" w:rsidRPr="00C03169">
        <w:rPr>
          <w:rFonts w:ascii="Times New Roman" w:hAnsi="Times New Roman"/>
          <w:color w:val="000000"/>
          <w:szCs w:val="26"/>
          <w:shd w:val="clear" w:color="auto" w:fill="FFFFFF"/>
        </w:rPr>
        <w:fldChar w:fldCharType="separate"/>
      </w:r>
      <w:r w:rsidR="004038D9">
        <w:rPr>
          <w:rFonts w:ascii="Times New Roman" w:hAnsi="Times New Roman"/>
          <w:color w:val="000000"/>
          <w:position w:val="-6"/>
        </w:rPr>
        <w:pict>
          <v:shape id="_x0000_i1717"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57BB3&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57BB3&quot; wsp:rsidP=&quot;00C57BB3&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2&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8" o:title="" chromakey="white"/>
          </v:shape>
        </w:pict>
      </w:r>
      <w:r w:rsidR="00577657" w:rsidRPr="00C03169">
        <w:rPr>
          <w:rFonts w:ascii="Times New Roman" w:hAnsi="Times New Roman"/>
          <w:color w:val="000000"/>
          <w:szCs w:val="26"/>
          <w:shd w:val="clear" w:color="auto" w:fill="FFFFFF"/>
        </w:rPr>
        <w:fldChar w:fldCharType="end"/>
      </w:r>
      <w:r w:rsidRPr="00C03169">
        <w:rPr>
          <w:rFonts w:ascii="Times New Roman" w:hAnsi="Times New Roman"/>
          <w:color w:val="000000"/>
          <w:szCs w:val="26"/>
          <w:shd w:val="clear" w:color="auto" w:fill="FFFFFF"/>
        </w:rPr>
        <w:t> cm. Ở vị trí vật có vận tốc 10</w:t>
      </w:r>
      <w:r w:rsidR="00577657" w:rsidRPr="00C03169">
        <w:rPr>
          <w:rFonts w:ascii="Times New Roman" w:hAnsi="Times New Roman"/>
          <w:color w:val="000000"/>
          <w:szCs w:val="26"/>
          <w:shd w:val="clear" w:color="auto" w:fill="FFFFFF"/>
        </w:rPr>
        <w:fldChar w:fldCharType="begin"/>
      </w:r>
      <w:r w:rsidR="00577657" w:rsidRPr="00C03169">
        <w:rPr>
          <w:rFonts w:ascii="Times New Roman" w:hAnsi="Times New Roman"/>
          <w:color w:val="000000"/>
          <w:szCs w:val="26"/>
          <w:shd w:val="clear" w:color="auto" w:fill="FFFFFF"/>
        </w:rPr>
        <w:instrText xml:space="preserve"> QUOTE </w:instrText>
      </w:r>
      <w:r w:rsidR="004038D9">
        <w:rPr>
          <w:rFonts w:ascii="Times New Roman" w:hAnsi="Times New Roman"/>
          <w:color w:val="000000"/>
          <w:position w:val="-6"/>
        </w:rPr>
        <w:pict>
          <v:shape id="_x0000_i1718"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6055&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6055&quot; wsp:rsidP=&quot;00E76055&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10&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2" o:title="" chromakey="white"/>
          </v:shape>
        </w:pict>
      </w:r>
      <w:r w:rsidR="00577657" w:rsidRPr="00C03169">
        <w:rPr>
          <w:rFonts w:ascii="Times New Roman" w:hAnsi="Times New Roman"/>
          <w:color w:val="000000"/>
          <w:szCs w:val="26"/>
          <w:shd w:val="clear" w:color="auto" w:fill="FFFFFF"/>
        </w:rPr>
        <w:instrText xml:space="preserve"> </w:instrText>
      </w:r>
      <w:r w:rsidR="00577657" w:rsidRPr="00C03169">
        <w:rPr>
          <w:rFonts w:ascii="Times New Roman" w:hAnsi="Times New Roman"/>
          <w:color w:val="000000"/>
          <w:szCs w:val="26"/>
          <w:shd w:val="clear" w:color="auto" w:fill="FFFFFF"/>
        </w:rPr>
        <w:fldChar w:fldCharType="separate"/>
      </w:r>
      <w:r w:rsidR="004038D9">
        <w:rPr>
          <w:rFonts w:ascii="Times New Roman" w:hAnsi="Times New Roman"/>
          <w:color w:val="000000"/>
          <w:position w:val="-6"/>
        </w:rPr>
        <w:pict>
          <v:shape id="_x0000_i1719" type="#_x0000_t75" style="width:23.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76055&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E76055&quot; wsp:rsidP=&quot;00E76055&quot;&gt;&lt;m:oMathPara&gt;&lt;m:oMath&gt;&lt;m:rad&gt;&lt;m:radPr&gt;&lt;m:degHide m:val=&quot;1&quot;/&gt;&lt;m:ctrlPr&gt;&lt;w:rPr&gt;&lt;w:rFonts w:ascii=&quot;Cambria Math&quot; w:h-ansi=&quot;Cambria Math&quot;/&gt;&lt;wx:font wx:val=&quot;Cambria Math&quot;/&gt;&lt;w:i/&gt;&lt;w:sz-cs w:val=&quot;26&quot;/&gt;&lt;w:shd w:val=&quot;clear&quot; w:color=&quot;auto&quot; w:fill=&quot;FFFFFF&quot;/&gt;&lt;/w:rPr&gt;&lt;/m:ctrlPr&gt;&lt;/m:radPr&gt;&lt;m:deg/&gt;&lt;m:e&gt;&lt;m:r&gt;&lt;w:rPr&gt;&lt;w:rFonts w:ascii=&quot;Cambria Math&quot; w:h-ansi=&quot;Cambria Math&quot;/&gt;&lt;wx:font wx:val=&quot;Cambria Math&quot;/&gt;&lt;w:i/&gt;&lt;w:sz-cs w:val=&quot;26&quot;/&gt;&lt;w:shd w:val=&quot;clear&quot; w:color=&quot;auto&quot; w:fill=&quot;FFFFFF&quot;/&gt;&lt;/w:rPr&gt;&lt;m:t&gt;10&lt;/m:t&gt;&lt;/m:r&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2" o:title="" chromakey="white"/>
          </v:shape>
        </w:pict>
      </w:r>
      <w:r w:rsidR="00577657" w:rsidRPr="00C03169">
        <w:rPr>
          <w:rFonts w:ascii="Times New Roman" w:hAnsi="Times New Roman"/>
          <w:color w:val="000000"/>
          <w:szCs w:val="26"/>
          <w:shd w:val="clear" w:color="auto" w:fill="FFFFFF"/>
        </w:rPr>
        <w:fldChar w:fldCharType="end"/>
      </w:r>
      <w:r w:rsidRPr="00C03169">
        <w:rPr>
          <w:rFonts w:ascii="Times New Roman" w:hAnsi="Times New Roman"/>
          <w:color w:val="000000"/>
          <w:szCs w:val="26"/>
          <w:shd w:val="clear" w:color="auto" w:fill="FFFFFF"/>
        </w:rPr>
        <w:t xml:space="preserve"> cm/s thì gia tốc lúc này có độ lớn là bao nhiêu m/s</w:t>
      </w:r>
      <w:r w:rsidRPr="00C03169">
        <w:rPr>
          <w:rFonts w:ascii="Times New Roman" w:hAnsi="Times New Roman"/>
          <w:color w:val="000000"/>
          <w:szCs w:val="26"/>
          <w:shd w:val="clear" w:color="auto" w:fill="FFFFFF"/>
          <w:vertAlign w:val="superscript"/>
        </w:rPr>
        <w:t>2</w:t>
      </w:r>
      <w:r w:rsidRPr="00C03169">
        <w:rPr>
          <w:rFonts w:ascii="Times New Roman" w:hAnsi="Times New Roman"/>
          <w:color w:val="000000"/>
          <w:szCs w:val="26"/>
          <w:shd w:val="clear" w:color="auto" w:fill="FFFFFF"/>
        </w:rPr>
        <w:t xml:space="preserve">? (Kết quả </w:t>
      </w:r>
      <w:r w:rsidRPr="00C03169">
        <w:rPr>
          <w:rFonts w:ascii="Times New Roman" w:hAnsi="Times New Roman"/>
          <w:color w:val="000000"/>
          <w:szCs w:val="26"/>
        </w:rPr>
        <w:t xml:space="preserve">làm tròn đến 1 chữ số thập phân </w:t>
      </w:r>
      <w:r w:rsidRPr="00C03169">
        <w:rPr>
          <w:rFonts w:ascii="Times New Roman" w:hAnsi="Times New Roman"/>
          <w:color w:val="000000"/>
          <w:szCs w:val="26"/>
          <w:shd w:val="clear" w:color="auto" w:fill="FFFFFF"/>
        </w:rPr>
        <w:t>sau dấu phẩy)</w:t>
      </w:r>
    </w:p>
    <w:p w:rsidR="00FE2564" w:rsidRPr="00C03169" w:rsidRDefault="004038D9" w:rsidP="00691131">
      <w:pPr>
        <w:tabs>
          <w:tab w:val="left" w:pos="900"/>
          <w:tab w:val="left" w:pos="1080"/>
        </w:tabs>
        <w:spacing w:line="276" w:lineRule="auto"/>
        <w:contextualSpacing/>
        <w:jc w:val="both"/>
        <w:rPr>
          <w:rFonts w:ascii="Times New Roman" w:eastAsia="Calibri" w:hAnsi="Times New Roman"/>
          <w:b/>
          <w:color w:val="000000"/>
          <w:szCs w:val="26"/>
        </w:rPr>
      </w:pPr>
      <w:r>
        <w:rPr>
          <w:rFonts w:ascii="Times New Roman" w:hAnsi="Times New Roman"/>
          <w:noProof/>
          <w:color w:val="000000"/>
        </w:rPr>
        <w:pict>
          <v:shape id="Picture 50" o:spid="_x0000_s1179" type="#_x0000_t75" alt="Description: A silver piston with a black background&#10;&#10;Description automatically generated" style="position:absolute;left:0;text-align:left;margin-left:458.05pt;margin-top:.95pt;width:38.1pt;height:91.75pt;z-index:45;visibility:visible">
            <v:imagedata r:id="rId881" o:title="A silver piston with a black background&#10;&#10;Description automatically generated" cropbottom="7588f" cropright="9274f"/>
            <w10:wrap type="square"/>
          </v:shape>
        </w:pict>
      </w:r>
      <w:r w:rsidR="00FE2564" w:rsidRPr="00FC1DC2">
        <w:rPr>
          <w:rStyle w:val="Heading1Char"/>
          <w:rFonts w:ascii="Times New Roman" w:eastAsia="Calibri" w:hAnsi="Times New Roman"/>
          <w:color w:val="C00000"/>
          <w:szCs w:val="26"/>
        </w:rPr>
        <w:t>Câu 3:</w:t>
      </w:r>
      <w:r w:rsidR="00FE2564" w:rsidRPr="00C03169">
        <w:rPr>
          <w:rStyle w:val="Heading1Char"/>
          <w:rFonts w:ascii="Times New Roman" w:eastAsia="Calibri" w:hAnsi="Times New Roman"/>
          <w:color w:val="000000"/>
          <w:szCs w:val="26"/>
        </w:rPr>
        <w:t xml:space="preserve"> </w:t>
      </w:r>
      <w:r w:rsidR="00FE2564" w:rsidRPr="00C03169">
        <w:rPr>
          <w:rFonts w:ascii="Times New Roman" w:hAnsi="Times New Roman"/>
          <w:bCs/>
          <w:color w:val="000000"/>
          <w:szCs w:val="26"/>
          <w:lang w:val="nl-NL"/>
        </w:rPr>
        <w:t xml:space="preserve">Pit-tông của một động cơ đốt trong dao động trên một đoạn thẳng dài 16 cm và làm cho trục khuỷu của động cơ quay đều như hình. </w:t>
      </w:r>
      <w:r w:rsidR="00FE2564" w:rsidRPr="00C03169">
        <w:rPr>
          <w:rFonts w:ascii="Times New Roman" w:hAnsi="Times New Roman"/>
          <w:bCs/>
          <w:color w:val="000000"/>
          <w:szCs w:val="26"/>
        </w:rPr>
        <w:t>B</w:t>
      </w:r>
      <w:r w:rsidR="00FE2564" w:rsidRPr="00C03169">
        <w:rPr>
          <w:rFonts w:ascii="Times New Roman" w:hAnsi="Times New Roman"/>
          <w:bCs/>
          <w:color w:val="000000"/>
          <w:szCs w:val="26"/>
          <w:lang w:val="nl-NL"/>
        </w:rPr>
        <w:t xml:space="preserve">iên độ dao động của một điểm trên pit-tông bằng bao nhiêu cm?                                   </w:t>
      </w:r>
    </w:p>
    <w:p w:rsidR="00FE2564" w:rsidRPr="00C03169" w:rsidRDefault="00FE2564" w:rsidP="00691131">
      <w:pPr>
        <w:spacing w:line="276" w:lineRule="auto"/>
        <w:contextualSpacing/>
        <w:jc w:val="both"/>
        <w:rPr>
          <w:rFonts w:ascii="Times New Roman" w:hAnsi="Times New Roman"/>
          <w:color w:val="000000"/>
          <w:szCs w:val="26"/>
        </w:rPr>
      </w:pPr>
      <w:r w:rsidRPr="00FC1DC2">
        <w:rPr>
          <w:rStyle w:val="Heading1Char"/>
          <w:rFonts w:ascii="Times New Roman" w:eastAsia="Calibri" w:hAnsi="Times New Roman"/>
          <w:color w:val="C00000"/>
          <w:szCs w:val="26"/>
        </w:rPr>
        <w:t>Câu 4:</w:t>
      </w:r>
      <w:r w:rsidRPr="00C03169">
        <w:rPr>
          <w:rFonts w:ascii="Times New Roman" w:hAnsi="Times New Roman"/>
          <w:color w:val="000000"/>
          <w:szCs w:val="26"/>
        </w:rPr>
        <w:t xml:space="preserve"> Một con lắc đơn có chiều dài 1 m khối lượng 100 g dao động trong mặt phẳng thẳng đứng đi qua điểm treo tại nơi có g = 10 m/s</w:t>
      </w:r>
      <w:r w:rsidRPr="00C03169">
        <w:rPr>
          <w:rFonts w:ascii="Times New Roman" w:hAnsi="Times New Roman"/>
          <w:color w:val="000000"/>
          <w:szCs w:val="26"/>
          <w:vertAlign w:val="superscript"/>
        </w:rPr>
        <w:t>2</w:t>
      </w:r>
      <w:r w:rsidRPr="00C03169">
        <w:rPr>
          <w:rFonts w:ascii="Times New Roman" w:hAnsi="Times New Roman"/>
          <w:color w:val="000000"/>
          <w:szCs w:val="26"/>
        </w:rPr>
        <w:t xml:space="preserve">. Lấy mốc thế năng ở vị trí cân bằng. Bỏ qua mọi ma sát. Khi sợi dây treo hợp với phương thẳng đứng một góc 30° thì tốc độ của vật nặng là 0,3 m/s. Cơ năng của con lắc đơn là bao nhiêu Jun? (làm tròn đến 2 số thập phân)  </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5:</w:t>
      </w:r>
      <w:r w:rsidRPr="00C03169">
        <w:rPr>
          <w:rFonts w:ascii="Times New Roman" w:hAnsi="Times New Roman"/>
          <w:b/>
          <w:color w:val="000000"/>
          <w:szCs w:val="26"/>
        </w:rPr>
        <w:t xml:space="preserve">   </w:t>
      </w:r>
      <w:r w:rsidRPr="00C03169">
        <w:rPr>
          <w:rFonts w:ascii="Times New Roman" w:hAnsi="Times New Roman"/>
          <w:color w:val="000000"/>
          <w:szCs w:val="26"/>
        </w:rPr>
        <w:t>Một con lắc lò xo đặt trên mặt phẳng nằm ngang gồm lò xo nhẹ có độ cứng 1N/m, một đầu cố định, đầu còn lại gắn vật nhỏ m</w:t>
      </w:r>
      <w:r w:rsidRPr="00C03169">
        <w:rPr>
          <w:rFonts w:ascii="Times New Roman" w:hAnsi="Times New Roman"/>
          <w:color w:val="000000"/>
          <w:szCs w:val="26"/>
          <w:vertAlign w:val="subscript"/>
        </w:rPr>
        <w:t>1</w:t>
      </w:r>
      <w:r w:rsidRPr="00C03169">
        <w:rPr>
          <w:rFonts w:ascii="Times New Roman" w:hAnsi="Times New Roman"/>
          <w:color w:val="000000"/>
          <w:szCs w:val="26"/>
        </w:rPr>
        <w:t>. Vật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nối với vật m</w:t>
      </w:r>
      <w:r w:rsidRPr="00C03169">
        <w:rPr>
          <w:rFonts w:ascii="Times New Roman" w:hAnsi="Times New Roman"/>
          <w:color w:val="000000"/>
          <w:szCs w:val="26"/>
          <w:vertAlign w:val="subscript"/>
        </w:rPr>
        <w:t xml:space="preserve">2 </w:t>
      </w:r>
      <w:r w:rsidRPr="00C03169">
        <w:rPr>
          <w:rFonts w:ascii="Times New Roman" w:hAnsi="Times New Roman"/>
          <w:color w:val="000000"/>
          <w:szCs w:val="26"/>
        </w:rPr>
        <w:t xml:space="preserve">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 m</w:t>
      </w:r>
      <w:r w:rsidRPr="00C03169">
        <w:rPr>
          <w:rFonts w:ascii="Times New Roman" w:hAnsi="Times New Roman"/>
          <w:color w:val="000000"/>
          <w:szCs w:val="26"/>
          <w:vertAlign w:val="subscript"/>
        </w:rPr>
        <w:t>2</w:t>
      </w:r>
      <w:r w:rsidRPr="00C03169">
        <w:rPr>
          <w:rFonts w:ascii="Times New Roman" w:hAnsi="Times New Roman"/>
          <w:color w:val="000000"/>
          <w:szCs w:val="26"/>
        </w:rPr>
        <w:t xml:space="preserve"> = 100 g) bằng một sợi dây nhẹ không dãn. Ban đầu kéo vật m</w:t>
      </w:r>
      <w:r w:rsidRPr="00C03169">
        <w:rPr>
          <w:rFonts w:ascii="Times New Roman" w:hAnsi="Times New Roman"/>
          <w:color w:val="000000"/>
          <w:szCs w:val="26"/>
          <w:vertAlign w:val="subscript"/>
        </w:rPr>
        <w:t>2</w:t>
      </w:r>
      <w:r w:rsidRPr="00C03169">
        <w:rPr>
          <w:rFonts w:ascii="Times New Roman" w:hAnsi="Times New Roman"/>
          <w:color w:val="000000"/>
          <w:szCs w:val="26"/>
        </w:rPr>
        <w:t xml:space="preserve"> theo phương trùng với trục của lò xo đế lò xo dãn 10 cm rồi thả nhẹ thì hai vật chuyển động không ma sát theo phương trùng với trục của lò xo. Khi vật m</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đi được quãng đường (10 + 5</w:t>
      </w:r>
      <w:r w:rsidRPr="00C03169">
        <w:rPr>
          <w:rFonts w:ascii="Times New Roman" w:hAnsi="Times New Roman"/>
          <w:color w:val="000000"/>
          <w:position w:val="-6"/>
          <w:szCs w:val="26"/>
        </w:rPr>
        <w:object w:dxaOrig="380" w:dyaOrig="340">
          <v:shape id="_x0000_i1720" type="#_x0000_t75" style="width:18.75pt;height:17.25pt" o:ole="">
            <v:imagedata r:id="rId884" o:title=""/>
          </v:shape>
          <o:OLEObject Type="Embed" ProgID="Equation.3" ShapeID="_x0000_i1720" DrawAspect="Content" ObjectID="_1823185244" r:id="rId939"/>
        </w:object>
      </w:r>
      <w:r w:rsidRPr="00C03169">
        <w:rPr>
          <w:rFonts w:ascii="Times New Roman" w:hAnsi="Times New Roman"/>
          <w:color w:val="000000"/>
          <w:szCs w:val="26"/>
        </w:rPr>
        <w:t xml:space="preserve">)cm thì hai vật va chạm với nhau lần </w:t>
      </w:r>
      <w:r w:rsidRPr="00C03169">
        <w:rPr>
          <w:rFonts w:ascii="Times New Roman" w:hAnsi="Times New Roman"/>
          <w:color w:val="000000"/>
          <w:szCs w:val="26"/>
        </w:rPr>
        <w:lastRenderedPageBreak/>
        <w:t xml:space="preserve">thứ nhất. Coi va chạm hoàn toàn đàn hồi xuyên tâm. Lấy π </w:t>
      </w:r>
      <w:r w:rsidRPr="00C03169">
        <w:rPr>
          <w:rFonts w:ascii="Times New Roman" w:hAnsi="Times New Roman"/>
          <w:color w:val="000000"/>
          <w:szCs w:val="26"/>
          <w:vertAlign w:val="superscript"/>
        </w:rPr>
        <w:t>2</w:t>
      </w:r>
      <w:r w:rsidRPr="00C03169">
        <w:rPr>
          <w:rFonts w:ascii="Times New Roman" w:hAnsi="Times New Roman"/>
          <w:color w:val="000000"/>
          <w:szCs w:val="26"/>
        </w:rPr>
        <w:t xml:space="preserve"> = 10. Khoảng thời gian sợi dây bị chùng trong một chu kì là bao nhiêu giây.</w:t>
      </w:r>
      <w:r w:rsidRPr="00C03169">
        <w:rPr>
          <w:rFonts w:ascii="Times New Roman" w:hAnsi="Times New Roman"/>
          <w:color w:val="000000"/>
          <w:szCs w:val="26"/>
          <w:shd w:val="clear" w:color="auto" w:fill="FFFFFF"/>
        </w:rPr>
        <w:t xml:space="preserve">(Kết quả </w:t>
      </w:r>
      <w:r w:rsidRPr="00C03169">
        <w:rPr>
          <w:rFonts w:ascii="Times New Roman" w:hAnsi="Times New Roman"/>
          <w:color w:val="000000"/>
          <w:szCs w:val="26"/>
        </w:rPr>
        <w:t xml:space="preserve">làm tròn đến 1 chữ số thập phân </w:t>
      </w:r>
      <w:r w:rsidRPr="00C03169">
        <w:rPr>
          <w:rFonts w:ascii="Times New Roman" w:hAnsi="Times New Roman"/>
          <w:color w:val="000000"/>
          <w:szCs w:val="26"/>
          <w:shd w:val="clear" w:color="auto" w:fill="FFFFFF"/>
        </w:rPr>
        <w:t>sau dấu phẩy)</w:t>
      </w:r>
      <w:r w:rsidRPr="00C03169">
        <w:rPr>
          <w:rFonts w:ascii="Times New Roman" w:hAnsi="Times New Roman"/>
          <w:color w:val="000000"/>
          <w:szCs w:val="26"/>
        </w:rPr>
        <w:t>.</w:t>
      </w:r>
    </w:p>
    <w:p w:rsidR="00FE2564" w:rsidRPr="00C03169" w:rsidRDefault="00FE2564" w:rsidP="00691131">
      <w:pPr>
        <w:rPr>
          <w:rFonts w:ascii="Times New Roman" w:hAnsi="Times New Roman"/>
          <w:color w:val="000000"/>
          <w:szCs w:val="26"/>
        </w:rPr>
      </w:pPr>
      <w:r w:rsidRPr="00FC1DC2">
        <w:rPr>
          <w:rStyle w:val="Heading1Char"/>
          <w:rFonts w:ascii="Times New Roman" w:eastAsia="Calibri" w:hAnsi="Times New Roman"/>
          <w:color w:val="C00000"/>
          <w:szCs w:val="26"/>
        </w:rPr>
        <w:t>Câu 6:</w:t>
      </w:r>
      <w:r w:rsidRPr="00C03169">
        <w:rPr>
          <w:rFonts w:ascii="Times New Roman" w:hAnsi="Times New Roman"/>
          <w:color w:val="000000"/>
          <w:szCs w:val="26"/>
        </w:rPr>
        <w:t xml:space="preserve">  Một chất điểm dao động điều hòa theo trục 0x với tốc độ cực đại v</w:t>
      </w:r>
      <w:r w:rsidRPr="00C03169">
        <w:rPr>
          <w:rFonts w:ascii="Times New Roman" w:hAnsi="Times New Roman"/>
          <w:color w:val="000000"/>
          <w:szCs w:val="26"/>
          <w:vertAlign w:val="subscript"/>
        </w:rPr>
        <w:t xml:space="preserve">0  . </w:t>
      </w:r>
      <w:r w:rsidRPr="00C03169">
        <w:rPr>
          <w:rFonts w:ascii="Times New Roman" w:hAnsi="Times New Roman"/>
          <w:color w:val="000000"/>
          <w:szCs w:val="26"/>
        </w:rPr>
        <w:t>Trong  khoảng thời gian từ t = 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đến t = 2.t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vận tốc dao động của vật tăng từ 0,6v</w:t>
      </w:r>
      <w:r w:rsidRPr="00C03169">
        <w:rPr>
          <w:rFonts w:ascii="Times New Roman" w:hAnsi="Times New Roman"/>
          <w:color w:val="000000"/>
          <w:szCs w:val="26"/>
          <w:vertAlign w:val="subscript"/>
        </w:rPr>
        <w:t>0</w:t>
      </w:r>
      <w:r w:rsidRPr="00C03169">
        <w:rPr>
          <w:rFonts w:ascii="Times New Roman" w:hAnsi="Times New Roman"/>
          <w:color w:val="000000"/>
          <w:szCs w:val="26"/>
        </w:rPr>
        <w:t xml:space="preserve"> đến v</w:t>
      </w:r>
      <w:r w:rsidRPr="00C03169">
        <w:rPr>
          <w:rFonts w:ascii="Times New Roman" w:hAnsi="Times New Roman"/>
          <w:color w:val="000000"/>
          <w:szCs w:val="26"/>
          <w:vertAlign w:val="subscript"/>
        </w:rPr>
        <w:t>0</w:t>
      </w:r>
      <w:r w:rsidRPr="00C03169">
        <w:rPr>
          <w:rFonts w:ascii="Times New Roman" w:hAnsi="Times New Roman"/>
          <w:color w:val="000000"/>
          <w:szCs w:val="26"/>
        </w:rPr>
        <w:t xml:space="preserve"> rồi giảm về 0,7v</w:t>
      </w:r>
      <w:r w:rsidRPr="00C03169">
        <w:rPr>
          <w:rFonts w:ascii="Times New Roman" w:hAnsi="Times New Roman"/>
          <w:color w:val="000000"/>
          <w:szCs w:val="26"/>
          <w:vertAlign w:val="subscript"/>
        </w:rPr>
        <w:t>0</w:t>
      </w:r>
      <w:r w:rsidRPr="00C03169">
        <w:rPr>
          <w:rFonts w:ascii="Times New Roman" w:hAnsi="Times New Roman"/>
          <w:color w:val="000000"/>
          <w:szCs w:val="26"/>
        </w:rPr>
        <w:t>. Nếu v</w:t>
      </w:r>
      <w:r w:rsidRPr="00C03169">
        <w:rPr>
          <w:rFonts w:ascii="Times New Roman" w:hAnsi="Times New Roman"/>
          <w:color w:val="000000"/>
          <w:szCs w:val="26"/>
          <w:vertAlign w:val="subscript"/>
        </w:rPr>
        <w:t>0</w:t>
      </w:r>
      <w:r w:rsidRPr="00C03169">
        <w:rPr>
          <w:rFonts w:ascii="Times New Roman" w:hAnsi="Times New Roman"/>
          <w:color w:val="000000"/>
          <w:szCs w:val="26"/>
        </w:rPr>
        <w:t>.t</w:t>
      </w:r>
      <w:r w:rsidRPr="00C03169">
        <w:rPr>
          <w:rFonts w:ascii="Times New Roman" w:hAnsi="Times New Roman"/>
          <w:color w:val="000000"/>
          <w:szCs w:val="26"/>
          <w:vertAlign w:val="subscript"/>
        </w:rPr>
        <w:t>1</w:t>
      </w:r>
      <w:r w:rsidRPr="00C03169">
        <w:rPr>
          <w:rFonts w:ascii="Times New Roman" w:hAnsi="Times New Roman"/>
          <w:color w:val="000000"/>
          <w:szCs w:val="26"/>
        </w:rPr>
        <w:t xml:space="preserve"> = 11</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6"/>
        </w:rPr>
        <w:pict>
          <v:shape id="_x0000_i1721"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02811&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02811&quot; wsp:rsidP=&quot;00302811&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6"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6"/>
        </w:rPr>
        <w:pict>
          <v:shape id="_x0000_i1722" type="#_x0000_t75" style="width:8.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02811&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02811&quot; wsp:rsidP=&quot;00302811&quot;&gt;&lt;m:oMathPara&gt;&lt;m:oMath&gt;&lt;m:r&gt;&lt;w:rPr&gt;&lt;w:rFonts w:ascii=&quot;Cambria Math&quot; w:h-ansi=&quot;Cambria Math&quot;/&gt;&lt;wx:font wx:val=&quot;Cambria Math&quot;/&gt;&lt;w:i/&gt;&lt;w:sz-cs w:val=&quot;26&quot;/&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86"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xml:space="preserve"> (cm) thì ly độ của vật ở thời điểm t = 0 có giá trị là bao nhiêu cm . Kết quả làm tròn đến một chữ số thập phân </w:t>
      </w:r>
      <w:r w:rsidRPr="00C03169">
        <w:rPr>
          <w:rFonts w:ascii="Times New Roman" w:hAnsi="Times New Roman"/>
          <w:color w:val="000000"/>
          <w:szCs w:val="26"/>
          <w:shd w:val="clear" w:color="auto" w:fill="FFFFFF"/>
        </w:rPr>
        <w:t>sau dấu phẩy</w:t>
      </w:r>
      <w:r w:rsidRPr="00C03169">
        <w:rPr>
          <w:rFonts w:ascii="Times New Roman" w:hAnsi="Times New Roman"/>
          <w:color w:val="000000"/>
          <w:szCs w:val="26"/>
        </w:rPr>
        <w:t>.</w:t>
      </w:r>
    </w:p>
    <w:p w:rsidR="00FE2564" w:rsidRPr="00C03169" w:rsidRDefault="00FE2564" w:rsidP="00691131">
      <w:pPr>
        <w:spacing w:before="120"/>
        <w:jc w:val="center"/>
        <w:rPr>
          <w:rStyle w:val="Heading1Char"/>
          <w:rFonts w:ascii="Times New Roman" w:eastAsia="Calibri" w:hAnsi="Times New Roman"/>
          <w:color w:val="000000"/>
        </w:rPr>
      </w:pPr>
      <w:r w:rsidRPr="00C03169">
        <w:rPr>
          <w:rStyle w:val="Heading1Char"/>
          <w:rFonts w:ascii="Times New Roman" w:eastAsia="Calibri" w:hAnsi="Times New Roman"/>
          <w:color w:val="000000"/>
        </w:rPr>
        <w:t>---------HẾT---------</w:t>
      </w:r>
    </w:p>
    <w:p w:rsidR="00FE2564" w:rsidRPr="00C03169" w:rsidRDefault="00FE2564" w:rsidP="00691131">
      <w:pPr>
        <w:ind w:firstLine="720"/>
        <w:rPr>
          <w:rFonts w:ascii="Times New Roman" w:eastAsia="Calibri" w:hAnsi="Times New Roman"/>
          <w:color w:val="000000"/>
          <w:szCs w:val="26"/>
          <w:lang w:val="pt-BR"/>
        </w:rPr>
      </w:pPr>
    </w:p>
    <w:p w:rsidR="00FE2564" w:rsidRPr="00691131" w:rsidRDefault="00FE2564" w:rsidP="00691131">
      <w:pPr>
        <w:spacing w:line="276" w:lineRule="auto"/>
        <w:jc w:val="center"/>
        <w:rPr>
          <w:rFonts w:ascii="Times New Roman" w:hAnsi="Times New Roman"/>
          <w:b/>
          <w:iCs/>
          <w:color w:val="0000FF"/>
          <w:szCs w:val="26"/>
        </w:rPr>
      </w:pPr>
      <w:r w:rsidRPr="00691131">
        <w:rPr>
          <w:rFonts w:ascii="Times New Roman" w:hAnsi="Times New Roman"/>
          <w:b/>
          <w:iCs/>
          <w:color w:val="0000FF"/>
          <w:szCs w:val="26"/>
        </w:rPr>
        <w:t xml:space="preserve">ĐÁP ÁN VÀ HƯỚNG DẪN CHẤM </w:t>
      </w:r>
    </w:p>
    <w:p w:rsidR="00FE2564" w:rsidRPr="00691131" w:rsidRDefault="00FE2564" w:rsidP="00691131">
      <w:pPr>
        <w:spacing w:line="276" w:lineRule="auto"/>
        <w:rPr>
          <w:rFonts w:ascii="Times New Roman" w:hAnsi="Times New Roman"/>
          <w:b/>
          <w:szCs w:val="26"/>
        </w:rPr>
      </w:pPr>
      <w:r w:rsidRPr="00691131">
        <w:rPr>
          <w:rFonts w:ascii="Times New Roman" w:hAnsi="Times New Roman"/>
          <w:b/>
          <w:szCs w:val="26"/>
        </w:rPr>
        <w:t>PHẦN 1. CÂU TRẮC NGHIỆM NHIỀU PHƯƠNG ÁN LỰA CHỌN (4,5 ĐIỂM)</w:t>
      </w:r>
    </w:p>
    <w:p w:rsidR="00FE2564" w:rsidRPr="00691131" w:rsidRDefault="00FE2564" w:rsidP="00691131">
      <w:pPr>
        <w:tabs>
          <w:tab w:val="left" w:pos="360"/>
        </w:tabs>
        <w:spacing w:line="276" w:lineRule="auto"/>
        <w:jc w:val="center"/>
        <w:rPr>
          <w:rFonts w:ascii="Times New Roman" w:hAnsi="Times New Roman"/>
          <w:i/>
          <w:iCs/>
          <w:color w:val="000000"/>
          <w:szCs w:val="26"/>
        </w:rPr>
      </w:pPr>
      <w:r w:rsidRPr="00691131">
        <w:rPr>
          <w:rFonts w:ascii="Times New Roman" w:hAnsi="Times New Roman"/>
          <w:i/>
          <w:iCs/>
          <w:color w:val="000000"/>
          <w:szCs w:val="26"/>
        </w:rPr>
        <w:t>Thí sinh trả lời từ câu 1 đến câu 18. Mỗi câu  hỏi thí sinh chỉ chọn một phương án.</w:t>
      </w:r>
    </w:p>
    <w:p w:rsidR="00FE2564" w:rsidRPr="00691131" w:rsidRDefault="00FE2564" w:rsidP="00691131">
      <w:pPr>
        <w:tabs>
          <w:tab w:val="left" w:pos="360"/>
        </w:tabs>
        <w:spacing w:line="276" w:lineRule="auto"/>
        <w:jc w:val="center"/>
        <w:rPr>
          <w:rFonts w:ascii="Times New Roman" w:hAnsi="Times New Roman"/>
          <w:i/>
          <w:iCs/>
          <w:color w:val="000000"/>
          <w:szCs w:val="26"/>
        </w:rPr>
      </w:pPr>
      <w:r w:rsidRPr="00691131">
        <w:rPr>
          <w:rFonts w:ascii="Times New Roman" w:hAnsi="Times New Roman"/>
          <w:i/>
          <w:iCs/>
          <w:color w:val="000000"/>
          <w:szCs w:val="26"/>
        </w:rPr>
        <w:t>(Mỗi câu trả lời đúng thí sinh được 0,25 điểm)</w:t>
      </w:r>
    </w:p>
    <w:p w:rsidR="00FE2564" w:rsidRPr="00691131" w:rsidRDefault="00FE2564" w:rsidP="00691131">
      <w:pPr>
        <w:tabs>
          <w:tab w:val="left" w:pos="360"/>
        </w:tabs>
        <w:spacing w:line="276" w:lineRule="auto"/>
        <w:jc w:val="center"/>
        <w:rPr>
          <w:rFonts w:ascii="Times New Roman" w:hAnsi="Times New Roman"/>
          <w:i/>
          <w:iCs/>
          <w:color w:val="000000"/>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10</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C</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C</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7</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 xml:space="preserve">     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17</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9</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A</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18</w:t>
            </w:r>
          </w:p>
        </w:tc>
        <w:tc>
          <w:tcPr>
            <w:tcW w:w="0" w:type="auto"/>
            <w:tcBorders>
              <w:bottom w:val="single" w:sz="4" w:space="0" w:color="auto"/>
              <w:right w:val="single" w:sz="8" w:space="0" w:color="000000"/>
            </w:tcBorders>
            <w:vAlign w:val="center"/>
          </w:tcPr>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 xml:space="preserve">     B</w:t>
            </w:r>
          </w:p>
        </w:tc>
      </w:tr>
    </w:tbl>
    <w:p w:rsidR="00FE2564" w:rsidRPr="00691131" w:rsidRDefault="00FE2564" w:rsidP="00691131">
      <w:pPr>
        <w:spacing w:line="276" w:lineRule="auto"/>
        <w:rPr>
          <w:rFonts w:ascii="Times New Roman" w:hAnsi="Times New Roman"/>
          <w:i/>
          <w:iCs/>
          <w:color w:val="000000"/>
          <w:szCs w:val="26"/>
        </w:rPr>
      </w:pPr>
    </w:p>
    <w:p w:rsidR="00FE2564" w:rsidRPr="00691131" w:rsidRDefault="00FE2564" w:rsidP="00691131">
      <w:pPr>
        <w:spacing w:line="276" w:lineRule="auto"/>
        <w:rPr>
          <w:rFonts w:ascii="Times New Roman" w:eastAsia="Calibri" w:hAnsi="Times New Roman"/>
          <w:b/>
          <w:bCs/>
          <w:iCs/>
          <w:color w:val="000000"/>
          <w:szCs w:val="26"/>
          <w:lang w:val="fr-FR"/>
        </w:rPr>
      </w:pPr>
      <w:r w:rsidRPr="00691131">
        <w:rPr>
          <w:rFonts w:ascii="Times New Roman" w:eastAsia="Calibri" w:hAnsi="Times New Roman"/>
          <w:b/>
          <w:bCs/>
          <w:iCs/>
          <w:color w:val="000000"/>
          <w:szCs w:val="26"/>
          <w:lang w:val="fr-FR"/>
        </w:rPr>
        <w:t>PHẦN 2. TRẮC NGHIỆM ĐÚNG SAI</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FE2564" w:rsidRPr="00691131" w:rsidTr="00691131">
        <w:trPr>
          <w:trHeight w:hRule="exact" w:val="512"/>
          <w:jc w:val="center"/>
        </w:trPr>
        <w:tc>
          <w:tcPr>
            <w:tcW w:w="888"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Câu</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Lệnh hỏi</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Đáp án(Đ/S)</w:t>
            </w:r>
          </w:p>
        </w:tc>
        <w:tc>
          <w:tcPr>
            <w:tcW w:w="1120"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Câu</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before="120"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Đáp án(Đ/S)</w:t>
            </w:r>
          </w:p>
        </w:tc>
      </w:tr>
      <w:tr w:rsidR="00FE2564" w:rsidRPr="00691131" w:rsidTr="006911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1</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3</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eastAsia="vi-VN" w:bidi="vi-VN"/>
              </w:rPr>
              <w:t>c</w:t>
            </w:r>
            <w:r w:rsidRPr="00691131">
              <w:rPr>
                <w:rFonts w:ascii="Times New Roman" w:hAnsi="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18"/>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r>
      <w:tr w:rsidR="00FE2564" w:rsidRPr="00691131" w:rsidTr="006911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2</w:t>
            </w: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b/>
                <w:bCs/>
                <w:color w:val="000000"/>
                <w:szCs w:val="26"/>
                <w:lang w:val="vi-VN" w:eastAsia="vi-VN" w:bidi="vi-VN"/>
              </w:rPr>
              <w:t>4</w:t>
            </w: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r w:rsidR="00FE2564" w:rsidRPr="00691131" w:rsidTr="00691131">
        <w:trPr>
          <w:trHeight w:hRule="exact" w:val="324"/>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eastAsia="vi-VN" w:bidi="vi-VN"/>
              </w:rPr>
              <w:t>c</w:t>
            </w:r>
            <w:r w:rsidRPr="00691131">
              <w:rPr>
                <w:rFonts w:ascii="Times New Roman" w:hAnsi="Times New Roman"/>
                <w:color w:val="000000"/>
                <w:szCs w:val="26"/>
                <w:lang w:val="vi-VN" w:eastAsia="vi-VN" w:bidi="vi-VN"/>
              </w:rPr>
              <w:t>)</w:t>
            </w:r>
          </w:p>
        </w:tc>
        <w:tc>
          <w:tcPr>
            <w:tcW w:w="1861"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c>
          <w:tcPr>
            <w:tcW w:w="1120" w:type="dxa"/>
            <w:vMerge/>
            <w:tcBorders>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r>
      <w:tr w:rsidR="00FE2564" w:rsidRPr="00691131" w:rsidTr="00691131">
        <w:trPr>
          <w:trHeight w:hRule="exact" w:val="354"/>
          <w:jc w:val="center"/>
        </w:trPr>
        <w:tc>
          <w:tcPr>
            <w:tcW w:w="888"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c>
          <w:tcPr>
            <w:tcW w:w="1120"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eastAsia="Courier New" w:hAnsi="Times New Roman"/>
                <w:color w:val="000000"/>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00"/>
                <w:szCs w:val="26"/>
                <w:lang w:val="vi-VN" w:eastAsia="vi-VN" w:bidi="vi-VN"/>
              </w:rPr>
            </w:pPr>
            <w:r w:rsidRPr="00691131">
              <w:rPr>
                <w:rFonts w:ascii="Times New Roman" w:hAnsi="Times New Roman"/>
                <w:color w:val="000000"/>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rsidR="00FE2564" w:rsidRPr="00691131" w:rsidRDefault="00FE2564" w:rsidP="00691131">
            <w:pPr>
              <w:widowControl w:val="0"/>
              <w:spacing w:line="276" w:lineRule="auto"/>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D</w:t>
            </w:r>
          </w:p>
        </w:tc>
      </w:tr>
    </w:tbl>
    <w:p w:rsidR="00FE2564" w:rsidRPr="00691131" w:rsidRDefault="00FE2564" w:rsidP="00691131">
      <w:pPr>
        <w:spacing w:line="276" w:lineRule="auto"/>
        <w:jc w:val="both"/>
        <w:rPr>
          <w:rFonts w:ascii="Times New Roman" w:eastAsia="Calibri" w:hAnsi="Times New Roman"/>
          <w:b/>
          <w:bCs/>
          <w:iCs/>
          <w:color w:val="000000"/>
          <w:szCs w:val="26"/>
          <w:lang w:val="fr-FR"/>
        </w:rPr>
      </w:pPr>
      <w:r w:rsidRPr="00691131">
        <w:rPr>
          <w:rFonts w:ascii="Times New Roman" w:eastAsia="Calibri" w:hAnsi="Times New Roman"/>
          <w:b/>
          <w:bCs/>
          <w:iCs/>
          <w:color w:val="000000"/>
          <w:szCs w:val="26"/>
          <w:lang w:val="fr-FR"/>
        </w:rPr>
        <w:t>PHẦN 3. CÂU TRẮC NGHIỆM TRẢ LỜI NGẮN (1,5 DIỂM)</w:t>
      </w:r>
    </w:p>
    <w:p w:rsidR="00FE2564" w:rsidRPr="00691131" w:rsidRDefault="00FE2564" w:rsidP="00691131">
      <w:pPr>
        <w:spacing w:line="276" w:lineRule="auto"/>
        <w:jc w:val="center"/>
        <w:rPr>
          <w:rFonts w:ascii="Times New Roman" w:eastAsia="Calibri" w:hAnsi="Times New Roman"/>
          <w:i/>
          <w:iCs/>
          <w:szCs w:val="26"/>
          <w:lang w:val="pt-BR"/>
        </w:rPr>
      </w:pPr>
      <w:r w:rsidRPr="00691131">
        <w:rPr>
          <w:rFonts w:ascii="Times New Roman" w:eastAsia="Calibri" w:hAnsi="Times New Roman"/>
          <w:i/>
          <w:iCs/>
          <w:szCs w:val="26"/>
          <w:lang w:val="pt-BR"/>
        </w:rPr>
        <w:t>Thí sinh trả lời từ câu 1 đến câu 6</w:t>
      </w:r>
    </w:p>
    <w:p w:rsidR="00FE2564" w:rsidRPr="00691131" w:rsidRDefault="00FE2564" w:rsidP="00691131">
      <w:pPr>
        <w:spacing w:line="276" w:lineRule="auto"/>
        <w:jc w:val="center"/>
        <w:rPr>
          <w:rFonts w:ascii="Times New Roman" w:eastAsia="Calibri" w:hAnsi="Times New Roman"/>
          <w:i/>
          <w:iCs/>
          <w:szCs w:val="26"/>
          <w:lang w:val="pt-BR"/>
        </w:rPr>
      </w:pPr>
      <w:r w:rsidRPr="00691131">
        <w:rPr>
          <w:rFonts w:ascii="Times New Roman" w:eastAsia="Calibri" w:hAnsi="Times New Roman"/>
          <w:i/>
          <w:iCs/>
          <w:szCs w:val="26"/>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68"/>
        <w:gridCol w:w="1142"/>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lastRenderedPageBreak/>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 xml:space="preserve"> 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1</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4</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0,14</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2</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9,8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5</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1,5</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bCs/>
                <w:szCs w:val="26"/>
              </w:rPr>
            </w:pPr>
            <w:r w:rsidRPr="00691131">
              <w:rPr>
                <w:rFonts w:ascii="Times New Roman" w:hAnsi="Times New Roman"/>
                <w:b/>
                <w:bCs/>
                <w:szCs w:val="26"/>
              </w:rPr>
              <w:t>3</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8</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b/>
                <w:szCs w:val="26"/>
              </w:rPr>
            </w:pPr>
            <w:r w:rsidRPr="00691131">
              <w:rPr>
                <w:rFonts w:ascii="Times New Roman" w:hAnsi="Times New Roman"/>
                <w:b/>
                <w:szCs w:val="26"/>
              </w:rPr>
              <w:t>6</w:t>
            </w:r>
          </w:p>
        </w:tc>
        <w:tc>
          <w:tcPr>
            <w:tcW w:w="0" w:type="auto"/>
            <w:tcBorders>
              <w:bottom w:val="single" w:sz="8" w:space="0" w:color="000000"/>
              <w:right w:val="single" w:sz="8" w:space="0" w:color="000000"/>
            </w:tcBorders>
            <w:vAlign w:val="center"/>
          </w:tcPr>
          <w:p w:rsidR="00FE2564" w:rsidRPr="00691131" w:rsidRDefault="00FE2564" w:rsidP="00691131">
            <w:pPr>
              <w:spacing w:line="276" w:lineRule="auto"/>
              <w:jc w:val="center"/>
              <w:rPr>
                <w:rFonts w:ascii="Times New Roman" w:hAnsi="Times New Roman"/>
                <w:szCs w:val="26"/>
              </w:rPr>
            </w:pPr>
            <w:r w:rsidRPr="00691131">
              <w:rPr>
                <w:rFonts w:ascii="Times New Roman" w:hAnsi="Times New Roman"/>
                <w:szCs w:val="26"/>
              </w:rPr>
              <w:t>-9,5</w:t>
            </w:r>
          </w:p>
        </w:tc>
      </w:tr>
    </w:tbl>
    <w:p w:rsidR="00FE2564" w:rsidRPr="00691131" w:rsidRDefault="00FE2564" w:rsidP="00691131">
      <w:pPr>
        <w:jc w:val="both"/>
        <w:rPr>
          <w:rStyle w:val="Heading1Char"/>
          <w:rFonts w:ascii="Times New Roman" w:eastAsia="Calibri" w:hAnsi="Times New Roman"/>
        </w:rPr>
      </w:pPr>
    </w:p>
    <w:p w:rsidR="00FE2564" w:rsidRPr="00691131" w:rsidRDefault="00FE2564" w:rsidP="00691131">
      <w:pPr>
        <w:ind w:firstLine="720"/>
        <w:rPr>
          <w:rFonts w:ascii="Times New Roman" w:eastAsia="Calibri" w:hAnsi="Times New Roman"/>
          <w:szCs w:val="26"/>
          <w:lang w:val="pt-B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15</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rPr>
          <w:rFonts w:ascii="Times New Roman" w:hAnsi="Times New Roman"/>
          <w:b/>
          <w:bCs/>
          <w:color w:val="000000"/>
        </w:rPr>
      </w:pPr>
    </w:p>
    <w:p w:rsidR="00FE2564" w:rsidRPr="00691131" w:rsidRDefault="00FE2564" w:rsidP="00691131">
      <w:pPr>
        <w:rPr>
          <w:rFonts w:ascii="Times New Roman" w:hAnsi="Times New Roman"/>
          <w:b/>
          <w:bCs/>
          <w:color w:val="000000"/>
        </w:rPr>
      </w:pPr>
      <w:r w:rsidRPr="00691131">
        <w:rPr>
          <w:rFonts w:ascii="Times New Roman" w:hAnsi="Times New Roman"/>
          <w:b/>
          <w:bCs/>
          <w:color w:val="000000"/>
        </w:rPr>
        <w:t>PHẦN I. Câu trắc nghiệm nhiều phương án lựa chọn. Mỗi câu hỏi thí sinh chỉ chọn một phương án.</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1.</w:t>
      </w:r>
      <w:r w:rsidRPr="00691131">
        <w:rPr>
          <w:rFonts w:ascii="Times New Roman" w:hAnsi="Times New Roman"/>
          <w:b/>
          <w:bCs/>
          <w:color w:val="000000"/>
          <w:szCs w:val="24"/>
        </w:rPr>
        <w:t xml:space="preserve"> </w:t>
      </w:r>
      <w:r w:rsidRPr="00691131">
        <w:rPr>
          <w:rFonts w:ascii="Times New Roman" w:hAnsi="Times New Roman"/>
          <w:color w:val="000000"/>
          <w:szCs w:val="24"/>
        </w:rPr>
        <w:t xml:space="preserve">Một chất điểm dao động điều hòa có phương trình gia tốc là </w:t>
      </w:r>
      <w:r w:rsidRPr="00691131">
        <w:rPr>
          <w:rFonts w:ascii="Times New Roman" w:hAnsi="Times New Roman"/>
          <w:color w:val="000000"/>
          <w:szCs w:val="24"/>
        </w:rPr>
        <w:object w:dxaOrig="2085" w:dyaOrig="675">
          <v:shape id="_x0000_i1723" type="#_x0000_t75" style="width:105pt;height:33.75pt" o:ole="">
            <v:imagedata r:id="rId940" o:title=""/>
          </v:shape>
          <o:OLEObject Type="Embed" ProgID="Equation.DSMT4" ShapeID="_x0000_i1723" DrawAspect="Content" ObjectID="_1823185245" r:id="rId941"/>
        </w:object>
      </w:r>
      <w:r w:rsidRPr="00691131">
        <w:rPr>
          <w:rFonts w:ascii="Times New Roman" w:hAnsi="Times New Roman"/>
          <w:color w:val="000000"/>
          <w:szCs w:val="24"/>
        </w:rPr>
        <w:t>cm/s</w:t>
      </w:r>
      <w:r w:rsidRPr="00691131">
        <w:rPr>
          <w:rFonts w:ascii="Times New Roman" w:hAnsi="Times New Roman"/>
          <w:color w:val="000000"/>
          <w:szCs w:val="24"/>
          <w:vertAlign w:val="superscript"/>
        </w:rPr>
        <w:t>2</w:t>
      </w:r>
      <w:r w:rsidRPr="00691131">
        <w:rPr>
          <w:rFonts w:ascii="Times New Roman" w:hAnsi="Times New Roman"/>
          <w:color w:val="000000"/>
          <w:szCs w:val="24"/>
        </w:rPr>
        <w:t>. Lấy π</w:t>
      </w:r>
      <w:r w:rsidRPr="00691131">
        <w:rPr>
          <w:rFonts w:ascii="Times New Roman" w:hAnsi="Times New Roman"/>
          <w:color w:val="000000"/>
          <w:szCs w:val="24"/>
          <w:vertAlign w:val="superscript"/>
        </w:rPr>
        <w:t>2</w:t>
      </w:r>
      <w:r w:rsidRPr="00691131">
        <w:rPr>
          <w:rFonts w:ascii="Times New Roman" w:hAnsi="Times New Roman"/>
          <w:color w:val="000000"/>
          <w:szCs w:val="24"/>
        </w:rPr>
        <w:t xml:space="preserve"> = 10. Xác định biên độ dao động của vật.</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4 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4π 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2 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8 cm</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2.</w:t>
      </w:r>
      <w:r w:rsidRPr="00691131">
        <w:rPr>
          <w:rFonts w:ascii="Times New Roman" w:hAnsi="Times New Roman"/>
          <w:b/>
          <w:bCs/>
          <w:color w:val="000000"/>
          <w:szCs w:val="24"/>
        </w:rPr>
        <w:t xml:space="preserve"> </w:t>
      </w:r>
      <w:r w:rsidRPr="00691131">
        <w:rPr>
          <w:rFonts w:ascii="Times New Roman" w:hAnsi="Times New Roman"/>
          <w:color w:val="000000"/>
          <w:szCs w:val="24"/>
        </w:rPr>
        <w:t xml:space="preserve">Một chất điểm dao động điều hòa theo phương trình </w:t>
      </w:r>
      <w:r w:rsidRPr="00691131">
        <w:rPr>
          <w:rFonts w:ascii="Times New Roman" w:hAnsi="Times New Roman"/>
          <w:color w:val="000000"/>
          <w:szCs w:val="24"/>
        </w:rPr>
        <w:object w:dxaOrig="2220" w:dyaOrig="675">
          <v:shape id="_x0000_i1724" type="#_x0000_t75" style="width:111pt;height:33.75pt" o:ole="">
            <v:imagedata r:id="rId942" o:title=""/>
          </v:shape>
          <o:OLEObject Type="Embed" ProgID="Equation.DSMT4" ShapeID="_x0000_i1724" DrawAspect="Content" ObjectID="_1823185246" r:id="rId943"/>
        </w:object>
      </w:r>
      <w:r w:rsidRPr="00691131">
        <w:rPr>
          <w:rFonts w:ascii="Times New Roman" w:hAnsi="Times New Roman"/>
          <w:color w:val="000000"/>
          <w:szCs w:val="24"/>
        </w:rPr>
        <w:t>, pha dao động của chất điểm tại thời điểm t=3s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b/>
          <w:bCs/>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4,5π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3π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2π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6,5π rad</w:t>
      </w:r>
    </w:p>
    <w:p w:rsidR="00FE2564" w:rsidRPr="00691131" w:rsidRDefault="004038D9" w:rsidP="00691131">
      <w:pPr>
        <w:autoSpaceDE w:val="0"/>
        <w:autoSpaceDN w:val="0"/>
        <w:adjustRightInd w:val="0"/>
        <w:textAlignment w:val="center"/>
        <w:rPr>
          <w:rFonts w:ascii="Times New Roman" w:hAnsi="Times New Roman"/>
          <w:color w:val="000000"/>
          <w:szCs w:val="24"/>
        </w:rPr>
      </w:pPr>
      <w:r>
        <w:rPr>
          <w:rFonts w:ascii="Times New Roman" w:hAnsi="Times New Roman"/>
          <w:noProof/>
        </w:rPr>
        <w:pict>
          <v:shape id="_x0000_s1176" type="#_x0000_t75" alt="Description: A diagram of a diagram&#10;&#10;Description automatically generated" style="position:absolute;margin-left:249pt;margin-top:5.75pt;width:170.1pt;height:103.6pt;z-index:50;visibility:visible;mso-position-horizontal:right;mso-position-horizontal-relative:margin">
            <v:imagedata r:id="rId944" o:title="A diagram of a diagram&#10;&#10;Description automatically generated"/>
            <w10:wrap type="square" anchorx="margin"/>
          </v:shape>
        </w:pict>
      </w:r>
      <w:r w:rsidR="00FE2564" w:rsidRPr="00FC1DC2">
        <w:rPr>
          <w:rFonts w:ascii="Times New Roman" w:hAnsi="Times New Roman"/>
          <w:b/>
          <w:bCs/>
          <w:color w:val="C00000"/>
          <w:szCs w:val="24"/>
        </w:rPr>
        <w:t>Câu 3.</w:t>
      </w:r>
      <w:r w:rsidR="00FE2564" w:rsidRPr="00691131">
        <w:rPr>
          <w:rFonts w:ascii="Times New Roman" w:hAnsi="Times New Roman"/>
          <w:b/>
          <w:bCs/>
          <w:color w:val="000000"/>
          <w:szCs w:val="24"/>
        </w:rPr>
        <w:t xml:space="preserve"> </w:t>
      </w:r>
      <w:r w:rsidR="00FE2564" w:rsidRPr="00691131">
        <w:rPr>
          <w:rFonts w:ascii="Times New Roman" w:hAnsi="Times New Roman"/>
          <w:color w:val="000000"/>
          <w:szCs w:val="24"/>
        </w:rPr>
        <w:t>Khi làm thực hành về hiện tượng cộng hưởng cơ, ta có hệ thống các con lắc đơn bố trí như hình vẽ. Con lắc (1) là con lắc điều khiển, khi con lắc (1) dao động thì các con lắc còn lại cũng sẽ dao động. Kéo con lắc điều khiển (1) lệch khỏi vị trí cân bằng rồi thả nhẹ cho dao động. Không xét con lắc (1), con lắc dao động mạnh nhất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con lắc (5).</w:t>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con lắc (2).</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con lắc (3).</w:t>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con lắc (4).</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4.</w:t>
      </w:r>
      <w:r w:rsidRPr="00691131">
        <w:rPr>
          <w:rFonts w:ascii="Times New Roman" w:hAnsi="Times New Roman"/>
          <w:b/>
          <w:bCs/>
          <w:color w:val="000000"/>
          <w:szCs w:val="24"/>
        </w:rPr>
        <w:t xml:space="preserve"> </w:t>
      </w:r>
      <w:r w:rsidRPr="00691131">
        <w:rPr>
          <w:rFonts w:ascii="Times New Roman" w:hAnsi="Times New Roman"/>
          <w:color w:val="000000"/>
          <w:szCs w:val="24"/>
        </w:rPr>
        <w:t>Một con lắc lò xo có khối lượng vật nặng là m</w:t>
      </w:r>
      <w:r w:rsidRPr="00691131">
        <w:rPr>
          <w:rFonts w:ascii="Times New Roman" w:hAnsi="Times New Roman"/>
          <w:color w:val="000000"/>
          <w:szCs w:val="24"/>
          <w:vertAlign w:val="subscript"/>
        </w:rPr>
        <w:t>1</w:t>
      </w:r>
      <w:r w:rsidRPr="00691131">
        <w:rPr>
          <w:rFonts w:ascii="Times New Roman" w:hAnsi="Times New Roman"/>
          <w:color w:val="000000"/>
          <w:szCs w:val="24"/>
        </w:rPr>
        <w:t xml:space="preserve"> = 300g dao động điều hòa với chu kì 1s. Nếu thay vật nặng m</w:t>
      </w:r>
      <w:r w:rsidRPr="00691131">
        <w:rPr>
          <w:rFonts w:ascii="Times New Roman" w:hAnsi="Times New Roman"/>
          <w:color w:val="000000"/>
          <w:szCs w:val="24"/>
          <w:vertAlign w:val="subscript"/>
        </w:rPr>
        <w:t>1</w:t>
      </w:r>
      <w:r w:rsidRPr="00691131">
        <w:rPr>
          <w:rFonts w:ascii="Times New Roman" w:hAnsi="Times New Roman"/>
          <w:color w:val="000000"/>
          <w:szCs w:val="24"/>
        </w:rPr>
        <w:t xml:space="preserve"> bằng vật nặng có khối lượng m</w:t>
      </w:r>
      <w:r w:rsidRPr="00691131">
        <w:rPr>
          <w:rFonts w:ascii="Times New Roman" w:hAnsi="Times New Roman"/>
          <w:color w:val="000000"/>
          <w:szCs w:val="24"/>
          <w:vertAlign w:val="subscript"/>
        </w:rPr>
        <w:t>2</w:t>
      </w:r>
      <w:r w:rsidRPr="00691131">
        <w:rPr>
          <w:rFonts w:ascii="Times New Roman" w:hAnsi="Times New Roman"/>
          <w:color w:val="000000"/>
          <w:szCs w:val="24"/>
        </w:rPr>
        <w:t xml:space="preserve"> thì con lắc dao động với chu kì 0,5s. Giá trị của m</w:t>
      </w:r>
      <w:r w:rsidRPr="00691131">
        <w:rPr>
          <w:rFonts w:ascii="Times New Roman" w:hAnsi="Times New Roman"/>
          <w:color w:val="000000"/>
          <w:szCs w:val="24"/>
          <w:vertAlign w:val="subscript"/>
        </w:rPr>
        <w:t>2</w:t>
      </w:r>
      <w:r w:rsidRPr="00691131">
        <w:rPr>
          <w:rFonts w:ascii="Times New Roman" w:hAnsi="Times New Roman"/>
          <w:color w:val="000000"/>
          <w:szCs w:val="24"/>
        </w:rPr>
        <w:t xml:space="preserve"> bằng</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150g</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25g</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75g</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100g</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5.</w:t>
      </w:r>
      <w:r w:rsidRPr="00691131">
        <w:rPr>
          <w:rFonts w:ascii="Times New Roman" w:hAnsi="Times New Roman"/>
          <w:color w:val="000000"/>
          <w:szCs w:val="24"/>
        </w:rPr>
        <w:t xml:space="preserve"> Một vật dao động điều hòa theo phương trình </w:t>
      </w:r>
      <w:r w:rsidRPr="00691131">
        <w:rPr>
          <w:rFonts w:ascii="Times New Roman" w:hAnsi="Times New Roman"/>
          <w:color w:val="000000"/>
          <w:szCs w:val="24"/>
        </w:rPr>
        <w:object w:dxaOrig="2190" w:dyaOrig="675">
          <v:shape id="_x0000_i1725" type="#_x0000_t75" style="width:109.5pt;height:33.75pt" o:ole="">
            <v:imagedata r:id="rId945" o:title=""/>
          </v:shape>
          <o:OLEObject Type="Embed" ProgID="Equation.DSMT4" ShapeID="_x0000_i1725" DrawAspect="Content" ObjectID="_1823185247" r:id="rId946"/>
        </w:object>
      </w:r>
      <w:r w:rsidRPr="00691131">
        <w:rPr>
          <w:rFonts w:ascii="Times New Roman" w:hAnsi="Times New Roman"/>
          <w:color w:val="000000"/>
          <w:szCs w:val="24"/>
        </w:rPr>
        <w:t>. Pha ban đầu của dao động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2π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6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2 rad</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object w:dxaOrig="240" w:dyaOrig="615">
          <v:shape id="_x0000_i1726" type="#_x0000_t75" style="width:12pt;height:30.75pt" o:ole="">
            <v:imagedata r:id="rId947" o:title=""/>
          </v:shape>
          <o:OLEObject Type="Embed" ProgID="Equation.DSMT4" ShapeID="_x0000_i1726" DrawAspect="Content" ObjectID="_1823185248" r:id="rId948"/>
        </w:object>
      </w:r>
      <w:r w:rsidRPr="00691131">
        <w:rPr>
          <w:rFonts w:ascii="Times New Roman" w:hAnsi="Times New Roman"/>
          <w:color w:val="000000"/>
          <w:szCs w:val="24"/>
        </w:rPr>
        <w:t xml:space="preserve"> rad</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6.</w:t>
      </w:r>
      <w:r w:rsidRPr="00691131">
        <w:rPr>
          <w:rFonts w:ascii="Times New Roman" w:hAnsi="Times New Roman"/>
          <w:b/>
          <w:bCs/>
          <w:color w:val="000000"/>
          <w:szCs w:val="24"/>
        </w:rPr>
        <w:t xml:space="preserve"> </w:t>
      </w:r>
      <w:r w:rsidRPr="00691131">
        <w:rPr>
          <w:rFonts w:ascii="Times New Roman" w:hAnsi="Times New Roman"/>
          <w:color w:val="000000"/>
          <w:szCs w:val="24"/>
        </w:rPr>
        <w:t xml:space="preserve">Tốc độ và li độ của một chất điểm dao động điều hòa có hệ thức </w:t>
      </w:r>
      <w:r w:rsidRPr="00691131">
        <w:rPr>
          <w:rFonts w:ascii="Times New Roman" w:hAnsi="Times New Roman"/>
          <w:color w:val="000000"/>
          <w:szCs w:val="24"/>
        </w:rPr>
        <w:object w:dxaOrig="1275" w:dyaOrig="660">
          <v:shape id="_x0000_i1727" type="#_x0000_t75" style="width:63.75pt;height:33pt" o:ole="">
            <v:imagedata r:id="rId949" o:title=""/>
          </v:shape>
          <o:OLEObject Type="Embed" ProgID="Equation.DSMT4" ShapeID="_x0000_i1727" DrawAspect="Content" ObjectID="_1823185249" r:id="rId950"/>
        </w:object>
      </w:r>
      <w:r w:rsidRPr="00691131">
        <w:rPr>
          <w:rFonts w:ascii="Times New Roman" w:hAnsi="Times New Roman"/>
          <w:color w:val="000000"/>
          <w:szCs w:val="24"/>
        </w:rPr>
        <w:t xml:space="preserve"> (x tính bằng cm, v tính bằng cm/s). Lấy π</w:t>
      </w:r>
      <w:r w:rsidRPr="00691131">
        <w:rPr>
          <w:rFonts w:ascii="Times New Roman" w:hAnsi="Times New Roman"/>
          <w:color w:val="000000"/>
          <w:szCs w:val="24"/>
          <w:vertAlign w:val="superscript"/>
        </w:rPr>
        <w:t>2</w:t>
      </w:r>
      <w:r w:rsidRPr="00691131">
        <w:rPr>
          <w:rFonts w:ascii="Times New Roman" w:hAnsi="Times New Roman"/>
          <w:color w:val="000000"/>
          <w:szCs w:val="24"/>
        </w:rPr>
        <w:t xml:space="preserve"> = 10. Chu kì dao động của chất điểm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2,1s</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2s</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1,5s</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1s</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7.</w:t>
      </w:r>
      <w:r w:rsidRPr="00691131">
        <w:rPr>
          <w:rFonts w:ascii="Times New Roman" w:hAnsi="Times New Roman"/>
          <w:b/>
          <w:bCs/>
          <w:color w:val="000000"/>
          <w:szCs w:val="24"/>
        </w:rPr>
        <w:t xml:space="preserve"> </w:t>
      </w:r>
      <w:r w:rsidRPr="00691131">
        <w:rPr>
          <w:rFonts w:ascii="Times New Roman" w:hAnsi="Times New Roman"/>
          <w:color w:val="000000"/>
          <w:szCs w:val="24"/>
        </w:rPr>
        <w:t>Vận tốc của vật dao động điều hòa có độ lớn cực đại khi</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gia tốc của vật đạt cực đại</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vật ở vị trí có li độ bằng không</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vật ở vị trí có li độ cực đại</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vật ở vị trí có pha dao động cực đại</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lastRenderedPageBreak/>
        <w:t>Câu 8.</w:t>
      </w:r>
      <w:r w:rsidRPr="00691131">
        <w:rPr>
          <w:rFonts w:ascii="Times New Roman" w:hAnsi="Times New Roman"/>
          <w:b/>
          <w:bCs/>
          <w:color w:val="000000"/>
          <w:szCs w:val="24"/>
        </w:rPr>
        <w:t xml:space="preserve"> </w:t>
      </w:r>
      <w:r w:rsidRPr="00691131">
        <w:rPr>
          <w:rFonts w:ascii="Times New Roman" w:hAnsi="Times New Roman"/>
          <w:color w:val="000000"/>
          <w:szCs w:val="24"/>
        </w:rPr>
        <w:t>Đối với dao động điều hòa, khoảng thời gian ngắn nhất mà sau đó trạng thái dao động của vật được lặp lại như cũ được gọi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pha ban đầu</w:t>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tần số dao động.</w:t>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tần số góc</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chu kì dao động</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9.</w:t>
      </w:r>
      <w:r w:rsidRPr="00691131">
        <w:rPr>
          <w:rFonts w:ascii="Times New Roman" w:hAnsi="Times New Roman"/>
          <w:color w:val="000000"/>
          <w:szCs w:val="24"/>
        </w:rPr>
        <w:t xml:space="preserve"> Một vật dao động điều hòa theo phương trình </w:t>
      </w:r>
      <w:r w:rsidRPr="00691131">
        <w:rPr>
          <w:rFonts w:ascii="Times New Roman" w:hAnsi="Times New Roman"/>
          <w:color w:val="000000"/>
          <w:szCs w:val="24"/>
        </w:rPr>
        <w:object w:dxaOrig="1740" w:dyaOrig="405">
          <v:shape id="_x0000_i1728" type="#_x0000_t75" style="width:87pt;height:20.25pt" o:ole="">
            <v:imagedata r:id="rId951" o:title=""/>
          </v:shape>
          <o:OLEObject Type="Embed" ProgID="Equation.DSMT4" ShapeID="_x0000_i1728" DrawAspect="Content" ObjectID="_1823185250" r:id="rId952"/>
        </w:object>
      </w:r>
      <w:r w:rsidRPr="00691131">
        <w:rPr>
          <w:rFonts w:ascii="Times New Roman" w:hAnsi="Times New Roman"/>
          <w:color w:val="000000"/>
          <w:szCs w:val="24"/>
        </w:rPr>
        <w:t>. Biên độ dao động của vật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8cm</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16cm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2cm</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4cm</w:t>
      </w:r>
      <w:r w:rsidRPr="00691131">
        <w:rPr>
          <w:rFonts w:ascii="Times New Roman" w:hAnsi="Times New Roman"/>
          <w:color w:val="000000"/>
          <w:szCs w:val="24"/>
        </w:rPr>
        <w:tab/>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10.</w:t>
      </w:r>
      <w:r w:rsidRPr="00691131">
        <w:rPr>
          <w:rFonts w:ascii="Times New Roman" w:hAnsi="Times New Roman"/>
          <w:b/>
          <w:bCs/>
          <w:color w:val="000000"/>
          <w:szCs w:val="24"/>
        </w:rPr>
        <w:t xml:space="preserve"> </w:t>
      </w:r>
      <w:r w:rsidRPr="00691131">
        <w:rPr>
          <w:rFonts w:ascii="Times New Roman" w:hAnsi="Times New Roman"/>
          <w:color w:val="000000"/>
          <w:szCs w:val="24"/>
        </w:rPr>
        <w:t>Trong dao động điều hòa, li độ, vận tốc và gia tốc là ba đại lượng biến đổi điều hòa theo thời gian</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cùng pha</w:t>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cùng biên độ</w:t>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cùng pha ban đầu</w:t>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cùng tần số góc</w:t>
      </w:r>
    </w:p>
    <w:p w:rsidR="00FE2564" w:rsidRPr="00691131" w:rsidRDefault="004038D9" w:rsidP="00691131">
      <w:pPr>
        <w:autoSpaceDE w:val="0"/>
        <w:autoSpaceDN w:val="0"/>
        <w:adjustRightInd w:val="0"/>
        <w:textAlignment w:val="center"/>
        <w:rPr>
          <w:rFonts w:ascii="Times New Roman" w:hAnsi="Times New Roman"/>
          <w:color w:val="000000"/>
          <w:szCs w:val="24"/>
        </w:rPr>
      </w:pPr>
      <w:r>
        <w:rPr>
          <w:rFonts w:ascii="Times New Roman" w:hAnsi="Times New Roman"/>
          <w:noProof/>
        </w:rPr>
        <w:pict>
          <v:shape id="_x0000_s1175" type="#_x0000_t75" alt="Description: A grid with a black background&#10;&#10;Description automatically generated" style="position:absolute;margin-left:589.1pt;margin-top:5.8pt;width:340.15pt;height:102.7pt;z-index:49;visibility:visible;mso-position-horizontal:right;mso-position-horizontal-relative:margin">
            <v:imagedata r:id="rId953" o:title="A grid with a black background&#10;&#10;Description automatically generated"/>
            <w10:wrap type="square" anchorx="margin"/>
          </v:shape>
        </w:pict>
      </w:r>
      <w:r w:rsidR="00FE2564" w:rsidRPr="00FC1DC2">
        <w:rPr>
          <w:rFonts w:ascii="Times New Roman" w:hAnsi="Times New Roman"/>
          <w:b/>
          <w:bCs/>
          <w:color w:val="C00000"/>
          <w:szCs w:val="24"/>
        </w:rPr>
        <w:t>Câu 11.</w:t>
      </w:r>
      <w:r w:rsidR="00FE2564" w:rsidRPr="00691131">
        <w:rPr>
          <w:rFonts w:ascii="Times New Roman" w:hAnsi="Times New Roman"/>
          <w:b/>
          <w:bCs/>
          <w:color w:val="000000"/>
          <w:szCs w:val="24"/>
        </w:rPr>
        <w:t xml:space="preserve"> </w:t>
      </w:r>
      <w:r w:rsidR="00FE2564" w:rsidRPr="00691131">
        <w:rPr>
          <w:rFonts w:ascii="Times New Roman" w:hAnsi="Times New Roman"/>
          <w:color w:val="000000"/>
          <w:szCs w:val="24"/>
        </w:rPr>
        <w:t>Tim co bóp theo nhịp đo được điều khiển bằng một hệ thống các xung điện dẫn truyền trong cơ tim. Máy điện tim ghi nhận những xung điện này và hiển thị dưới dạng đường điện tâm đồ. Đó là những đường gấp khúc, lên xuống biến thiên theo nhịp co bóp của tim. Hình bên là một hình ảnh điện tâm đồ thu được từ một máy điện tim. Biết rằng mỗi khoảng vuông (theo chiều ngang) tương ứng với khoảng thời gian 0,05s. Số nhịp tim trung bình trong 1 phút ứng với giá trị nào sau đây.</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65.</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95.</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82.</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100.</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12.</w:t>
      </w:r>
      <w:r w:rsidRPr="00691131">
        <w:rPr>
          <w:rFonts w:ascii="Times New Roman" w:hAnsi="Times New Roman"/>
          <w:color w:val="000000"/>
          <w:szCs w:val="24"/>
        </w:rPr>
        <w:t xml:space="preserve"> Một vật dao động điều hòa theo phương trình </w:t>
      </w:r>
      <w:r w:rsidRPr="00691131">
        <w:rPr>
          <w:rFonts w:ascii="Times New Roman" w:hAnsi="Times New Roman"/>
          <w:color w:val="000000"/>
          <w:szCs w:val="24"/>
        </w:rPr>
        <w:object w:dxaOrig="2280" w:dyaOrig="675">
          <v:shape id="_x0000_i1729" type="#_x0000_t75" style="width:114pt;height:33.75pt" o:ole="">
            <v:imagedata r:id="rId954" o:title=""/>
          </v:shape>
          <o:OLEObject Type="Embed" ProgID="Equation.DSMT4" ShapeID="_x0000_i1729" DrawAspect="Content" ObjectID="_1823185251" r:id="rId955"/>
        </w:object>
      </w:r>
      <w:r w:rsidRPr="00691131">
        <w:rPr>
          <w:rFonts w:ascii="Times New Roman" w:hAnsi="Times New Roman"/>
          <w:color w:val="000000"/>
          <w:szCs w:val="24"/>
        </w:rPr>
        <w:t>. Li độ của vật vào thời điểm t = 0,05s là</w:t>
      </w:r>
    </w:p>
    <w:p w:rsidR="00FE2564" w:rsidRPr="00691131" w:rsidRDefault="00FE2564" w:rsidP="00691131">
      <w:pPr>
        <w:autoSpaceDE w:val="0"/>
        <w:autoSpaceDN w:val="0"/>
        <w:adjustRightInd w:val="0"/>
        <w:textAlignment w:val="center"/>
        <w:rPr>
          <w:rFonts w:ascii="Times New Roman" w:hAnsi="Times New Roman"/>
          <w:b/>
          <w:bCs/>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2,5cm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4,99cm</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-2,5cm</w:t>
      </w:r>
      <w:r w:rsidRPr="00691131">
        <w:rPr>
          <w:rFonts w:ascii="Times New Roman" w:hAnsi="Times New Roman"/>
          <w:color w:val="000000"/>
          <w:szCs w:val="24"/>
        </w:rPr>
        <w:tab/>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-4,99cm</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13.</w:t>
      </w:r>
      <w:r w:rsidRPr="00691131">
        <w:rPr>
          <w:rFonts w:ascii="Times New Roman" w:hAnsi="Times New Roman"/>
          <w:color w:val="000000"/>
          <w:szCs w:val="24"/>
        </w:rPr>
        <w:t xml:space="preserve"> Hai con lắc lò xo giống hệt nhau đặt trên cùng mặt phẳng nằm ngang. Con lắc thứ nhất và con lắc thứ hai dao động điều hòa cùng pha với biên độ lần lượt là 3A và </w:t>
      </w:r>
      <w:r w:rsidRPr="00FC1DC2">
        <w:rPr>
          <w:rFonts w:ascii="Times New Roman" w:hAnsi="Times New Roman"/>
          <w:b/>
          <w:color w:val="0070C0"/>
          <w:szCs w:val="24"/>
        </w:rPr>
        <w:t xml:space="preserve">A. </w:t>
      </w:r>
      <w:r w:rsidRPr="00691131">
        <w:rPr>
          <w:rFonts w:ascii="Times New Roman" w:hAnsi="Times New Roman"/>
          <w:color w:val="000000"/>
          <w:szCs w:val="24"/>
        </w:rPr>
        <w:t>Chọn mốc thế năng của mỗi con lắc tại vị trí cân bằng của nó. Khi động năng của con lắc thứ nhất là 0,72 J thì thế năng của con lắc thứ hai là 0,24 J. Khi thế năng của con lắc thứ nhất là 0,09 J thì động năng của con lắc thứ hai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0,31J</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0,08J</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0,01J</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0,32J</w:t>
      </w:r>
    </w:p>
    <w:p w:rsidR="00FE2564" w:rsidRPr="00691131" w:rsidRDefault="004038D9" w:rsidP="00691131">
      <w:pPr>
        <w:autoSpaceDE w:val="0"/>
        <w:autoSpaceDN w:val="0"/>
        <w:adjustRightInd w:val="0"/>
        <w:textAlignment w:val="center"/>
        <w:rPr>
          <w:rFonts w:ascii="Times New Roman" w:hAnsi="Times New Roman"/>
          <w:color w:val="000000"/>
          <w:szCs w:val="24"/>
        </w:rPr>
      </w:pPr>
      <w:r>
        <w:rPr>
          <w:rFonts w:ascii="Times New Roman" w:hAnsi="Times New Roman"/>
          <w:noProof/>
        </w:rPr>
        <w:pict>
          <v:shape id="Picture 51" o:spid="_x0000_s1174" type="#_x0000_t75" alt="Description: A graph of a function&#10;&#10;Description automatically generated" style="position:absolute;margin-left:249pt;margin-top:18.95pt;width:170.1pt;height:83.2pt;z-index:51;visibility:visible;mso-position-horizontal:right;mso-position-horizontal-relative:margin">
            <v:imagedata r:id="rId956" o:title="A graph of a function&#10;&#10;Description automatically generated"/>
            <w10:wrap type="square" anchorx="margin"/>
          </v:shape>
        </w:pict>
      </w:r>
      <w:r w:rsidR="00FE2564" w:rsidRPr="00FC1DC2">
        <w:rPr>
          <w:rFonts w:ascii="Times New Roman" w:hAnsi="Times New Roman"/>
          <w:b/>
          <w:bCs/>
          <w:color w:val="C00000"/>
          <w:szCs w:val="24"/>
        </w:rPr>
        <w:t>Câu 14.</w:t>
      </w:r>
      <w:r w:rsidR="00FE2564" w:rsidRPr="00691131">
        <w:rPr>
          <w:rFonts w:ascii="Times New Roman" w:hAnsi="Times New Roman"/>
          <w:b/>
          <w:bCs/>
          <w:color w:val="000000"/>
          <w:szCs w:val="24"/>
        </w:rPr>
        <w:t xml:space="preserve"> </w:t>
      </w:r>
      <w:r w:rsidR="00FE2564" w:rsidRPr="00691131">
        <w:rPr>
          <w:rFonts w:ascii="Times New Roman" w:hAnsi="Times New Roman"/>
          <w:color w:val="000000"/>
          <w:szCs w:val="24"/>
        </w:rPr>
        <w:t>Hình bên là đồ thị biểu diễn sự phụ thuộc của vận tốc v theo thời gian t của một vật dao động điều hòa. Phương trình dao động của vật là</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object w:dxaOrig="2565" w:dyaOrig="675">
          <v:shape id="_x0000_i1730" type="#_x0000_t75" style="width:128.25pt;height:33.75pt" o:ole="">
            <v:imagedata r:id="rId957" o:title=""/>
          </v:shape>
          <o:OLEObject Type="Embed" ProgID="Equation.DSMT4" ShapeID="_x0000_i1730" DrawAspect="Content" ObjectID="_1823185252" r:id="rId958"/>
        </w:object>
      </w:r>
      <w:r w:rsidRPr="00691131">
        <w:rPr>
          <w:rFonts w:ascii="Times New Roman" w:hAnsi="Times New Roman"/>
          <w:color w:val="000000"/>
          <w:szCs w:val="24"/>
        </w:rPr>
        <w:tab/>
        <w:t xml:space="preserve">     </w:t>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object w:dxaOrig="2580" w:dyaOrig="675">
          <v:shape id="_x0000_i1731" type="#_x0000_t75" style="width:129pt;height:33.75pt" o:ole="">
            <v:imagedata r:id="rId959" o:title=""/>
          </v:shape>
          <o:OLEObject Type="Embed" ProgID="Equation.DSMT4" ShapeID="_x0000_i1731" DrawAspect="Content" ObjectID="_1823185253" r:id="rId960"/>
        </w:objec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object w:dxaOrig="2580" w:dyaOrig="675">
          <v:shape id="_x0000_i1732" type="#_x0000_t75" style="width:129pt;height:33.75pt" o:ole="">
            <v:imagedata r:id="rId961" o:title=""/>
          </v:shape>
          <o:OLEObject Type="Embed" ProgID="Equation.DSMT4" ShapeID="_x0000_i1732" DrawAspect="Content" ObjectID="_1823185254" r:id="rId962"/>
        </w:object>
      </w:r>
      <w:r w:rsidRPr="00691131">
        <w:rPr>
          <w:rFonts w:ascii="Times New Roman" w:hAnsi="Times New Roman"/>
          <w:color w:val="000000"/>
          <w:szCs w:val="24"/>
        </w:rPr>
        <w:tab/>
        <w:t xml:space="preserve">     </w:t>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object w:dxaOrig="2580" w:dyaOrig="675">
          <v:shape id="_x0000_i1733" type="#_x0000_t75" style="width:129pt;height:33.75pt" o:ole="">
            <v:imagedata r:id="rId963" o:title=""/>
          </v:shape>
          <o:OLEObject Type="Embed" ProgID="Equation.DSMT4" ShapeID="_x0000_i1733" DrawAspect="Content" ObjectID="_1823185255" r:id="rId964"/>
        </w:objec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FC1DC2">
        <w:rPr>
          <w:rFonts w:ascii="Times New Roman" w:hAnsi="Times New Roman"/>
          <w:b/>
          <w:bCs/>
          <w:color w:val="C00000"/>
          <w:szCs w:val="24"/>
        </w:rPr>
        <w:t>Câu 15.</w:t>
      </w:r>
      <w:r w:rsidRPr="00691131">
        <w:rPr>
          <w:rFonts w:ascii="Times New Roman" w:hAnsi="Times New Roman"/>
          <w:b/>
          <w:bCs/>
          <w:color w:val="000000"/>
          <w:szCs w:val="24"/>
        </w:rPr>
        <w:t xml:space="preserve"> </w:t>
      </w:r>
      <w:r w:rsidRPr="00691131">
        <w:rPr>
          <w:rFonts w:ascii="Times New Roman" w:hAnsi="Times New Roman"/>
          <w:color w:val="000000"/>
          <w:szCs w:val="24"/>
        </w:rPr>
        <w:t xml:space="preserve">Khi làm việc dài ngày trên các trạm không gian vũ trụ, việc theo dõi các chỉ số sức khoẻ như chiều cao, khối lượng cơ thể của các nhà du hành vũ trụ rất quan trọng. Khi đó cần có loại cân đặc biệt để xác định khối lượng của nhà du hành vũ trụ. Một dụng cụ được thiết kế để cho phép các nhà du hành xác định khối lượng của họ ở điều kiện không trọng lượng. Nó là một cái ghế có khối lượng m gắn ở đầu một lò xo có độ cứng k. Đầu kia của lò xo được </w:t>
      </w:r>
      <w:r w:rsidRPr="00691131">
        <w:rPr>
          <w:rFonts w:ascii="Times New Roman" w:hAnsi="Times New Roman"/>
          <w:color w:val="000000"/>
          <w:szCs w:val="24"/>
        </w:rPr>
        <w:lastRenderedPageBreak/>
        <w:t>gắn vào một điểm cố định của trạm. Một máy đếm điện tử được kết nối với chiếc ghế có thể đo được chu kì dao động của ghế. Để đo khối lượng của nhà du hành thì nhà du hành phải ngồi vào chiếc ghế rồi cho chiếc ghế dao động.</w:t>
      </w:r>
    </w:p>
    <w:p w:rsidR="00FE2564" w:rsidRPr="00691131" w:rsidRDefault="00FE2564" w:rsidP="00691131">
      <w:pPr>
        <w:autoSpaceDE w:val="0"/>
        <w:autoSpaceDN w:val="0"/>
        <w:adjustRightInd w:val="0"/>
        <w:ind w:firstLine="284"/>
        <w:textAlignment w:val="center"/>
        <w:rPr>
          <w:rFonts w:ascii="Times New Roman" w:hAnsi="Times New Roman"/>
          <w:color w:val="000000"/>
          <w:szCs w:val="24"/>
        </w:rPr>
      </w:pPr>
      <w:r w:rsidRPr="00691131">
        <w:rPr>
          <w:rFonts w:ascii="Times New Roman" w:hAnsi="Times New Roman"/>
          <w:color w:val="000000"/>
          <w:szCs w:val="24"/>
        </w:rPr>
        <w:t>Trong một lần kiểm tra cân nặng của một nhà du hành, máy đo đã đo được chu kì dao động của ghế khi không có người là T</w:t>
      </w:r>
      <w:r w:rsidRPr="00691131">
        <w:rPr>
          <w:rFonts w:ascii="Times New Roman" w:hAnsi="Times New Roman"/>
          <w:color w:val="000000"/>
          <w:szCs w:val="24"/>
          <w:vertAlign w:val="subscript"/>
        </w:rPr>
        <w:t>0</w:t>
      </w:r>
      <w:r w:rsidRPr="00691131">
        <w:rPr>
          <w:rFonts w:ascii="Times New Roman" w:hAnsi="Times New Roman"/>
          <w:color w:val="000000"/>
          <w:szCs w:val="24"/>
        </w:rPr>
        <w:t>=1,0s và chu kì của ghế khi có nhà du hành ngồi là T=2,5s. Biết độ cứng của lò xo sử dụng trong dụng cụ này là 480N/m. Cân nặng của nhà du hành gần nhất với giá trị nào dưới đây?</w:t>
      </w:r>
    </w:p>
    <w:p w:rsidR="00FE2564" w:rsidRPr="00691131" w:rsidRDefault="00FE2564" w:rsidP="00691131">
      <w:pPr>
        <w:autoSpaceDE w:val="0"/>
        <w:autoSpaceDN w:val="0"/>
        <w:adjustRightInd w:val="0"/>
        <w:textAlignment w:val="cente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64kg</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71kg</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57kg</w:t>
      </w:r>
      <w:r w:rsidRPr="00691131">
        <w:rPr>
          <w:rFonts w:ascii="Times New Roman" w:hAnsi="Times New Roman"/>
          <w:color w:val="000000"/>
          <w:szCs w:val="24"/>
        </w:rPr>
        <w:tab/>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75kg</w:t>
      </w:r>
    </w:p>
    <w:p w:rsidR="00FE2564" w:rsidRPr="00691131" w:rsidRDefault="004038D9" w:rsidP="00691131">
      <w:pPr>
        <w:autoSpaceDE w:val="0"/>
        <w:autoSpaceDN w:val="0"/>
        <w:adjustRightInd w:val="0"/>
        <w:textAlignment w:val="center"/>
        <w:rPr>
          <w:rFonts w:ascii="Times New Roman" w:hAnsi="Times New Roman"/>
          <w:color w:val="000000"/>
          <w:szCs w:val="24"/>
        </w:rPr>
      </w:pPr>
      <w:r>
        <w:rPr>
          <w:rFonts w:ascii="Times New Roman" w:hAnsi="Times New Roman"/>
          <w:noProof/>
        </w:rPr>
        <w:pict>
          <v:shape id="_x0000_s1173" type="#_x0000_t75" alt="Description: A diagram of a function&#10;&#10;Description automatically generated" style="position:absolute;margin-left:255.35pt;margin-top:7.3pt;width:226.75pt;height:83.4pt;z-index:52;visibility:visible;mso-position-horizontal-relative:margin">
            <v:imagedata r:id="rId965" o:title="A diagram of a function&#10;&#10;Description automatically generated"/>
            <w10:wrap type="square" anchorx="margin"/>
          </v:shape>
        </w:pict>
      </w:r>
      <w:r w:rsidR="00FE2564" w:rsidRPr="00FC1DC2">
        <w:rPr>
          <w:rFonts w:ascii="Times New Roman" w:hAnsi="Times New Roman"/>
          <w:b/>
          <w:bCs/>
          <w:color w:val="C00000"/>
          <w:szCs w:val="24"/>
        </w:rPr>
        <w:t>Câu 16.</w:t>
      </w:r>
      <w:r w:rsidR="00FE2564" w:rsidRPr="00691131">
        <w:rPr>
          <w:rFonts w:ascii="Times New Roman" w:hAnsi="Times New Roman"/>
          <w:color w:val="000000"/>
          <w:szCs w:val="24"/>
        </w:rPr>
        <w:t xml:space="preserve"> Một chất điểm dao động điều hòa trên trục Ox có đồ thị biểu diễn vận tốc v theo li độ x và đồ thị vận tốc theo thời gian như hình vẽ. Tại thời điểm τ, chất điểm qua vị trí có gia tốc có giá trị gần nhất với giá trị nào sau đây?</w:t>
      </w:r>
    </w:p>
    <w:p w:rsidR="00FE2564" w:rsidRPr="00691131" w:rsidRDefault="00FE2564" w:rsidP="00691131">
      <w:pP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A.</w:t>
      </w:r>
      <w:r w:rsidRPr="00FC1DC2">
        <w:rPr>
          <w:rFonts w:ascii="Times New Roman" w:hAnsi="Times New Roman"/>
          <w:b/>
          <w:color w:val="0070C0"/>
          <w:szCs w:val="24"/>
        </w:rPr>
        <w:t xml:space="preserve"> </w:t>
      </w:r>
      <w:r w:rsidRPr="00691131">
        <w:rPr>
          <w:rFonts w:ascii="Times New Roman" w:hAnsi="Times New Roman"/>
          <w:color w:val="000000"/>
          <w:szCs w:val="24"/>
        </w:rPr>
        <w:t>-136mm/s</w:t>
      </w:r>
      <w:r w:rsidRPr="00691131">
        <w:rPr>
          <w:rFonts w:ascii="Times New Roman" w:hAnsi="Times New Roman"/>
          <w:color w:val="000000"/>
          <w:szCs w:val="24"/>
          <w:vertAlign w:val="superscript"/>
        </w:rPr>
        <w:t>2</w:t>
      </w:r>
      <w:r w:rsidRPr="00691131">
        <w:rPr>
          <w:rFonts w:ascii="Times New Roman" w:hAnsi="Times New Roman"/>
          <w:color w:val="000000"/>
          <w:szCs w:val="24"/>
        </w:rPr>
        <w:t>.</w:t>
      </w:r>
      <w:r w:rsidRPr="00691131">
        <w:rPr>
          <w:rFonts w:ascii="Times New Roman" w:hAnsi="Times New Roman"/>
          <w:color w:val="000000"/>
          <w:szCs w:val="24"/>
        </w:rPr>
        <w:tab/>
      </w:r>
      <w:r w:rsidRPr="00FC1DC2">
        <w:rPr>
          <w:rFonts w:ascii="Times New Roman" w:hAnsi="Times New Roman"/>
          <w:b/>
          <w:bCs/>
          <w:color w:val="0070C0"/>
          <w:szCs w:val="24"/>
        </w:rPr>
        <w:t>B.</w:t>
      </w:r>
      <w:r w:rsidRPr="00FC1DC2">
        <w:rPr>
          <w:rFonts w:ascii="Times New Roman" w:hAnsi="Times New Roman"/>
          <w:b/>
          <w:color w:val="0070C0"/>
          <w:szCs w:val="24"/>
        </w:rPr>
        <w:t xml:space="preserve"> </w:t>
      </w:r>
      <w:r w:rsidRPr="00691131">
        <w:rPr>
          <w:rFonts w:ascii="Times New Roman" w:hAnsi="Times New Roman"/>
          <w:color w:val="000000"/>
          <w:szCs w:val="24"/>
        </w:rPr>
        <w:t>123mm/s</w:t>
      </w:r>
      <w:r w:rsidRPr="00691131">
        <w:rPr>
          <w:rFonts w:ascii="Times New Roman" w:hAnsi="Times New Roman"/>
          <w:color w:val="000000"/>
          <w:szCs w:val="24"/>
          <w:vertAlign w:val="superscript"/>
        </w:rPr>
        <w:t>2</w:t>
      </w:r>
      <w:r w:rsidRPr="00691131">
        <w:rPr>
          <w:rFonts w:ascii="Times New Roman" w:hAnsi="Times New Roman"/>
          <w:color w:val="000000"/>
          <w:szCs w:val="24"/>
        </w:rPr>
        <w:t>.</w:t>
      </w:r>
    </w:p>
    <w:p w:rsidR="00FE2564" w:rsidRPr="00691131" w:rsidRDefault="00FE2564" w:rsidP="00691131">
      <w:pPr>
        <w:rPr>
          <w:rFonts w:ascii="Times New Roman" w:hAnsi="Times New Roman"/>
          <w:color w:val="000000"/>
          <w:szCs w:val="24"/>
        </w:rPr>
      </w:pPr>
      <w:r w:rsidRPr="00691131">
        <w:rPr>
          <w:rFonts w:ascii="Times New Roman" w:hAnsi="Times New Roman"/>
          <w:color w:val="000000"/>
          <w:szCs w:val="24"/>
        </w:rPr>
        <w:tab/>
      </w:r>
      <w:r w:rsidRPr="00FC1DC2">
        <w:rPr>
          <w:rFonts w:ascii="Times New Roman" w:hAnsi="Times New Roman"/>
          <w:b/>
          <w:bCs/>
          <w:color w:val="0070C0"/>
          <w:szCs w:val="24"/>
        </w:rPr>
        <w:t>C.</w:t>
      </w:r>
      <w:r w:rsidRPr="00FC1DC2">
        <w:rPr>
          <w:rFonts w:ascii="Times New Roman" w:hAnsi="Times New Roman"/>
          <w:b/>
          <w:color w:val="0070C0"/>
          <w:szCs w:val="24"/>
        </w:rPr>
        <w:t xml:space="preserve"> </w:t>
      </w:r>
      <w:r w:rsidRPr="00691131">
        <w:rPr>
          <w:rFonts w:ascii="Times New Roman" w:hAnsi="Times New Roman"/>
          <w:color w:val="000000"/>
          <w:szCs w:val="24"/>
        </w:rPr>
        <w:t>-123mm/s</w:t>
      </w:r>
      <w:r w:rsidRPr="00691131">
        <w:rPr>
          <w:rFonts w:ascii="Times New Roman" w:hAnsi="Times New Roman"/>
          <w:color w:val="000000"/>
          <w:szCs w:val="24"/>
          <w:vertAlign w:val="superscript"/>
        </w:rPr>
        <w:t>2</w:t>
      </w:r>
      <w:r w:rsidRPr="00691131">
        <w:rPr>
          <w:rFonts w:ascii="Times New Roman" w:hAnsi="Times New Roman"/>
          <w:color w:val="000000"/>
          <w:szCs w:val="24"/>
        </w:rPr>
        <w:t>.</w:t>
      </w:r>
      <w:r w:rsidRPr="00691131">
        <w:rPr>
          <w:rFonts w:ascii="Times New Roman" w:hAnsi="Times New Roman"/>
          <w:color w:val="000000"/>
          <w:szCs w:val="24"/>
        </w:rPr>
        <w:tab/>
      </w:r>
      <w:r w:rsidRPr="00FC1DC2">
        <w:rPr>
          <w:rFonts w:ascii="Times New Roman" w:hAnsi="Times New Roman"/>
          <w:b/>
          <w:bCs/>
          <w:color w:val="0070C0"/>
          <w:szCs w:val="24"/>
        </w:rPr>
        <w:t>D.</w:t>
      </w:r>
      <w:r w:rsidRPr="00FC1DC2">
        <w:rPr>
          <w:rFonts w:ascii="Times New Roman" w:hAnsi="Times New Roman"/>
          <w:b/>
          <w:color w:val="0070C0"/>
          <w:szCs w:val="24"/>
        </w:rPr>
        <w:t xml:space="preserve"> </w:t>
      </w:r>
      <w:r w:rsidRPr="00691131">
        <w:rPr>
          <w:rFonts w:ascii="Times New Roman" w:hAnsi="Times New Roman"/>
          <w:color w:val="000000"/>
          <w:szCs w:val="24"/>
        </w:rPr>
        <w:t>136mm/s</w:t>
      </w:r>
      <w:r w:rsidRPr="00691131">
        <w:rPr>
          <w:rFonts w:ascii="Times New Roman" w:hAnsi="Times New Roman"/>
          <w:color w:val="000000"/>
          <w:szCs w:val="24"/>
          <w:vertAlign w:val="superscript"/>
        </w:rPr>
        <w:t>2</w:t>
      </w:r>
      <w:r w:rsidRPr="00691131">
        <w:rPr>
          <w:rFonts w:ascii="Times New Roman" w:hAnsi="Times New Roman"/>
          <w:color w:val="000000"/>
          <w:szCs w:val="24"/>
        </w:rPr>
        <w:t>.</w:t>
      </w:r>
    </w:p>
    <w:p w:rsidR="00FE2564" w:rsidRPr="00691131" w:rsidRDefault="00FE2564" w:rsidP="00691131">
      <w:pPr>
        <w:rPr>
          <w:rFonts w:ascii="Times New Roman" w:hAnsi="Times New Roman"/>
          <w:b/>
          <w:bCs/>
          <w:color w:val="000000"/>
        </w:rPr>
      </w:pPr>
      <w:r w:rsidRPr="00691131">
        <w:rPr>
          <w:rFonts w:ascii="Times New Roman" w:hAnsi="Times New Roman"/>
          <w:b/>
          <w:bCs/>
          <w:color w:val="000000"/>
        </w:rPr>
        <w:t xml:space="preserve">PHẦN II. Câu trắc nghiệm đúng sai. Trong mỗi ý a), b), c), </w:t>
      </w:r>
      <w:r w:rsidRPr="00FC1DC2">
        <w:rPr>
          <w:rFonts w:ascii="Times New Roman" w:hAnsi="Times New Roman"/>
          <w:b/>
          <w:bCs/>
          <w:color w:val="0070C0"/>
        </w:rPr>
        <w:t xml:space="preserve">d) </w:t>
      </w:r>
      <w:r w:rsidRPr="00691131">
        <w:rPr>
          <w:rFonts w:ascii="Times New Roman" w:hAnsi="Times New Roman"/>
          <w:b/>
          <w:bCs/>
          <w:color w:val="000000"/>
        </w:rPr>
        <w:t>ở mỗi câu, thí sinh chọn đúng hoặc sai.</w:t>
      </w:r>
    </w:p>
    <w:p w:rsidR="00FE2564" w:rsidRPr="00691131" w:rsidRDefault="004038D9" w:rsidP="00691131">
      <w:pPr>
        <w:rPr>
          <w:rFonts w:ascii="Times New Roman" w:hAnsi="Times New Roman"/>
          <w:color w:val="000000"/>
          <w:szCs w:val="24"/>
        </w:rPr>
      </w:pPr>
      <w:r>
        <w:rPr>
          <w:rFonts w:ascii="Times New Roman" w:hAnsi="Times New Roman"/>
          <w:noProof/>
        </w:rPr>
        <w:pict>
          <v:shape id="_x0000_s1172" type="#_x0000_t75" alt="Description: A graph of a function&#10;&#10;Description automatically generated" style="position:absolute;margin-left:362.3pt;margin-top:6.05pt;width:226.75pt;height:106.8pt;z-index:47;visibility:visible;mso-position-horizontal:right;mso-position-horizontal-relative:margin">
            <v:imagedata r:id="rId966" o:title="A graph of a function&#10;&#10;Description automatically generated"/>
            <w10:wrap type="square" anchorx="margin"/>
          </v:shape>
        </w:pict>
      </w:r>
      <w:r w:rsidR="00FE2564" w:rsidRPr="00FC1DC2">
        <w:rPr>
          <w:rFonts w:ascii="Times New Roman" w:hAnsi="Times New Roman"/>
          <w:b/>
          <w:bCs/>
          <w:color w:val="C00000"/>
          <w:szCs w:val="24"/>
        </w:rPr>
        <w:t>Câu 1:</w:t>
      </w:r>
      <w:r w:rsidR="00FE2564" w:rsidRPr="00691131">
        <w:rPr>
          <w:rFonts w:ascii="Times New Roman" w:hAnsi="Times New Roman"/>
          <w:color w:val="000000"/>
          <w:szCs w:val="24"/>
        </w:rPr>
        <w:t xml:space="preserve"> Một vật dao động điều hòa có đồ thị động năng theo thời gian như hình vẽ. Trong những nhận định dưới đây, chỉ ra nhận định đúng, nhận định sai.</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a) </w:t>
      </w:r>
      <w:r w:rsidRPr="00691131">
        <w:rPr>
          <w:rFonts w:ascii="Times New Roman" w:hAnsi="Times New Roman"/>
          <w:color w:val="000000"/>
          <w:szCs w:val="24"/>
        </w:rPr>
        <w:t>Vào thời điểm ban đầu, vật ở vị trí biên.</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b) </w:t>
      </w:r>
      <w:r w:rsidRPr="00691131">
        <w:rPr>
          <w:rFonts w:ascii="Times New Roman" w:hAnsi="Times New Roman"/>
          <w:color w:val="000000"/>
          <w:szCs w:val="24"/>
        </w:rPr>
        <w:t>Vào thời điểm t = 0,25s, cơ năng của vật là 0J.</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c) </w:t>
      </w:r>
      <w:r w:rsidRPr="00691131">
        <w:rPr>
          <w:rFonts w:ascii="Times New Roman" w:hAnsi="Times New Roman"/>
          <w:color w:val="000000"/>
          <w:szCs w:val="24"/>
        </w:rPr>
        <w:t>Vật dao động với chu kì 0,5s.</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d) </w:t>
      </w:r>
      <w:r w:rsidRPr="00691131">
        <w:rPr>
          <w:rFonts w:ascii="Times New Roman" w:hAnsi="Times New Roman"/>
          <w:color w:val="000000"/>
          <w:szCs w:val="24"/>
        </w:rPr>
        <w:t>Vào thời điểm t = 0,125s vật có động năng bằng thế năng.</w:t>
      </w:r>
    </w:p>
    <w:p w:rsidR="00FE2564" w:rsidRPr="00691131" w:rsidRDefault="004038D9" w:rsidP="00691131">
      <w:pPr>
        <w:rPr>
          <w:rFonts w:ascii="Times New Roman" w:hAnsi="Times New Roman"/>
          <w:color w:val="000000"/>
          <w:szCs w:val="24"/>
        </w:rPr>
      </w:pPr>
      <w:r>
        <w:rPr>
          <w:rFonts w:ascii="Times New Roman" w:hAnsi="Times New Roman"/>
          <w:noProof/>
        </w:rPr>
        <w:pict>
          <v:shape id="Picture 8" o:spid="_x0000_s1171" type="#_x0000_t75" alt="Description: A graph with a red line and green line&#10;&#10;Description automatically generated" style="position:absolute;margin-left:475.7pt;margin-top:7.75pt;width:283.45pt;height:87.55pt;z-index:48;visibility:visible;mso-position-horizontal:right;mso-position-horizontal-relative:margin">
            <v:imagedata r:id="rId967" o:title="A graph with a red line and green line&#10;&#10;Description automatically generated"/>
            <w10:wrap type="square" anchorx="margin"/>
          </v:shape>
        </w:pict>
      </w:r>
      <w:r w:rsidR="00FE2564" w:rsidRPr="00FC1DC2">
        <w:rPr>
          <w:rFonts w:ascii="Times New Roman" w:hAnsi="Times New Roman"/>
          <w:b/>
          <w:bCs/>
          <w:color w:val="C00000"/>
          <w:szCs w:val="24"/>
        </w:rPr>
        <w:t>Câu 2:</w:t>
      </w:r>
      <w:r w:rsidR="00FE2564" w:rsidRPr="00691131">
        <w:rPr>
          <w:rFonts w:ascii="Times New Roman" w:hAnsi="Times New Roman"/>
          <w:color w:val="000000"/>
          <w:szCs w:val="24"/>
        </w:rPr>
        <w:t xml:space="preserve"> Quan sát đồ thị li độ - thời gian của hai vật dao động điều hòa trên hình, dao động thứ nhất (1) được biểu diễn bởi đường nét liền và dao động thứ hai (2) được biểu diễn bởi đường nét đứt. Trong những nhận định dưới đây, chỉ ra nhận định đúng, nhận định sai.</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a) </w:t>
      </w:r>
      <w:r w:rsidRPr="00691131">
        <w:rPr>
          <w:rFonts w:ascii="Times New Roman" w:hAnsi="Times New Roman"/>
          <w:color w:val="000000"/>
          <w:szCs w:val="24"/>
        </w:rPr>
        <w:t>Dao động (2) có biên độ gấp đôi biên độ dao động (1).</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b) </w:t>
      </w:r>
      <w:r w:rsidRPr="00691131">
        <w:rPr>
          <w:rFonts w:ascii="Times New Roman" w:hAnsi="Times New Roman"/>
          <w:color w:val="000000"/>
          <w:szCs w:val="24"/>
        </w:rPr>
        <w:t>Đây là hai dao động ngược pha.</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c) </w:t>
      </w:r>
      <w:r w:rsidRPr="00691131">
        <w:rPr>
          <w:rFonts w:ascii="Times New Roman" w:hAnsi="Times New Roman"/>
          <w:color w:val="000000"/>
          <w:szCs w:val="24"/>
        </w:rPr>
        <w:t>Vào thời điểm t = 0,75s, gia tốc của vật (2) có giá trị cực đại.</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d) </w:t>
      </w:r>
      <w:r w:rsidRPr="00691131">
        <w:rPr>
          <w:rFonts w:ascii="Times New Roman" w:hAnsi="Times New Roman"/>
          <w:color w:val="000000"/>
          <w:szCs w:val="24"/>
        </w:rPr>
        <w:t xml:space="preserve">Vận tốc cực đại của vật (1) là 5cm/s  </w:t>
      </w:r>
    </w:p>
    <w:p w:rsidR="00FE2564" w:rsidRPr="00691131" w:rsidRDefault="00FE2564" w:rsidP="00691131">
      <w:pPr>
        <w:rPr>
          <w:rFonts w:ascii="Times New Roman" w:hAnsi="Times New Roman"/>
          <w:color w:val="000000"/>
          <w:szCs w:val="24"/>
        </w:rPr>
      </w:pPr>
      <w:r w:rsidRPr="00FC1DC2">
        <w:rPr>
          <w:rFonts w:ascii="Times New Roman" w:hAnsi="Times New Roman"/>
          <w:b/>
          <w:bCs/>
          <w:color w:val="C00000"/>
          <w:szCs w:val="24"/>
        </w:rPr>
        <w:t>Câu 3:</w:t>
      </w:r>
      <w:r w:rsidRPr="00691131">
        <w:rPr>
          <w:rFonts w:ascii="Times New Roman" w:hAnsi="Times New Roman"/>
          <w:color w:val="000000"/>
          <w:szCs w:val="24"/>
        </w:rPr>
        <w:t xml:space="preserve"> Khi nói về dao động tắt dần, dao động cưỡng bức và hiện tượng cộng hưởng. Trong những nhận định dưới đây, chỉ ra nhận định đúng, nhận định sai.</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a) </w:t>
      </w:r>
      <w:r w:rsidRPr="00691131">
        <w:rPr>
          <w:rFonts w:ascii="Times New Roman" w:hAnsi="Times New Roman"/>
          <w:color w:val="000000"/>
          <w:szCs w:val="24"/>
        </w:rPr>
        <w:t>Dao động tắt dần có cơ năng giảm dần theo thời gian.</w:t>
      </w:r>
    </w:p>
    <w:p w:rsidR="00FE2564" w:rsidRPr="00691131" w:rsidRDefault="00FE2564" w:rsidP="00691131">
      <w:pPr>
        <w:ind w:left="284"/>
        <w:rPr>
          <w:rFonts w:ascii="Times New Roman" w:hAnsi="Times New Roman"/>
          <w:color w:val="000000"/>
        </w:rPr>
      </w:pPr>
      <w:r w:rsidRPr="00FC1DC2">
        <w:rPr>
          <w:rFonts w:ascii="Times New Roman" w:hAnsi="Times New Roman"/>
          <w:b/>
          <w:color w:val="0070C0"/>
          <w:szCs w:val="24"/>
        </w:rPr>
        <w:t xml:space="preserve">b) </w:t>
      </w:r>
      <w:r w:rsidRPr="00691131">
        <w:rPr>
          <w:rFonts w:ascii="Times New Roman" w:hAnsi="Times New Roman"/>
          <w:color w:val="000000"/>
        </w:rPr>
        <w:t>Biên độ của dao động cưỡng bức chỉ phụ thuộc vào biên độ của ngoại lực cưỡng bức.</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c) </w:t>
      </w:r>
      <w:r w:rsidRPr="00691131">
        <w:rPr>
          <w:rFonts w:ascii="Times New Roman" w:hAnsi="Times New Roman"/>
          <w:color w:val="000000"/>
        </w:rPr>
        <w:t>Khi có cộng hưởng thì dao động của hệ không phải là điều hòa.</w:t>
      </w:r>
    </w:p>
    <w:p w:rsidR="00FE2564" w:rsidRPr="00691131" w:rsidRDefault="00FE2564" w:rsidP="00691131">
      <w:pPr>
        <w:ind w:left="284"/>
        <w:rPr>
          <w:rFonts w:ascii="Times New Roman" w:hAnsi="Times New Roman"/>
          <w:color w:val="000000"/>
          <w:szCs w:val="24"/>
        </w:rPr>
      </w:pPr>
      <w:r w:rsidRPr="00FC1DC2">
        <w:rPr>
          <w:rFonts w:ascii="Times New Roman" w:hAnsi="Times New Roman"/>
          <w:b/>
          <w:color w:val="0070C0"/>
          <w:szCs w:val="24"/>
        </w:rPr>
        <w:t xml:space="preserve">d) </w:t>
      </w:r>
      <w:r w:rsidRPr="00691131">
        <w:rPr>
          <w:rFonts w:ascii="Times New Roman" w:hAnsi="Times New Roman"/>
          <w:color w:val="000000"/>
          <w:szCs w:val="24"/>
        </w:rPr>
        <w:t>Bộ phận giảm xóc của xe máy là một trong những ứng dụng của dao động tắt dần.</w:t>
      </w:r>
    </w:p>
    <w:p w:rsidR="00FE2564" w:rsidRPr="00691131" w:rsidRDefault="00FE2564" w:rsidP="00691131">
      <w:pPr>
        <w:rPr>
          <w:rFonts w:ascii="Times New Roman" w:hAnsi="Times New Roman"/>
          <w:b/>
          <w:bCs/>
          <w:color w:val="000000"/>
        </w:rPr>
      </w:pPr>
      <w:r w:rsidRPr="00691131">
        <w:rPr>
          <w:rFonts w:ascii="Times New Roman" w:hAnsi="Times New Roman"/>
          <w:b/>
          <w:bCs/>
          <w:color w:val="000000"/>
        </w:rPr>
        <w:t>PHẦN III. Tự luận.</w:t>
      </w:r>
    </w:p>
    <w:p w:rsidR="00FE2564" w:rsidRPr="00691131" w:rsidRDefault="00FE2564" w:rsidP="00691131">
      <w:pPr>
        <w:rPr>
          <w:rFonts w:ascii="Times New Roman" w:hAnsi="Times New Roman"/>
          <w:color w:val="000000"/>
        </w:rPr>
      </w:pPr>
      <w:r w:rsidRPr="00FC1DC2">
        <w:rPr>
          <w:rFonts w:ascii="Times New Roman" w:hAnsi="Times New Roman"/>
          <w:b/>
          <w:bCs/>
          <w:color w:val="C00000"/>
        </w:rPr>
        <w:t>Câu 1:</w:t>
      </w:r>
      <w:r w:rsidRPr="00691131">
        <w:rPr>
          <w:rFonts w:ascii="Times New Roman" w:hAnsi="Times New Roman"/>
          <w:b/>
          <w:bCs/>
          <w:color w:val="000000"/>
        </w:rPr>
        <w:t xml:space="preserve"> </w:t>
      </w:r>
      <w:r w:rsidRPr="00691131">
        <w:rPr>
          <w:rFonts w:ascii="Times New Roman" w:hAnsi="Times New Roman"/>
          <w:color w:val="000000"/>
        </w:rPr>
        <w:t>Một vật dao động điều hòa trên quỹ đạo dài 12cm. Tại thời điểm t=0, vật qua vị trí cân bằng theo chiều dương với tốc độ là 0,6π m/s. Lấy π</w:t>
      </w:r>
      <w:r w:rsidRPr="00691131">
        <w:rPr>
          <w:rFonts w:ascii="Times New Roman" w:hAnsi="Times New Roman"/>
          <w:color w:val="000000"/>
          <w:vertAlign w:val="superscript"/>
        </w:rPr>
        <w:t>2</w:t>
      </w:r>
      <w:r w:rsidRPr="00691131">
        <w:rPr>
          <w:rFonts w:ascii="Times New Roman" w:hAnsi="Times New Roman"/>
          <w:color w:val="000000"/>
        </w:rPr>
        <w:t xml:space="preserve"> = 10.</w:t>
      </w:r>
    </w:p>
    <w:p w:rsidR="00FE2564" w:rsidRPr="00691131" w:rsidRDefault="00FE2564" w:rsidP="00691131">
      <w:pPr>
        <w:rPr>
          <w:rFonts w:ascii="Times New Roman" w:hAnsi="Times New Roman"/>
          <w:color w:val="000000"/>
        </w:rPr>
      </w:pPr>
      <w:r w:rsidRPr="00691131">
        <w:rPr>
          <w:rFonts w:ascii="Times New Roman" w:hAnsi="Times New Roman"/>
          <w:color w:val="000000"/>
        </w:rPr>
        <w:t>a. Viết phương trình dao động của vật.</w:t>
      </w:r>
    </w:p>
    <w:p w:rsidR="00FE2564" w:rsidRPr="00691131" w:rsidRDefault="00FE2564" w:rsidP="00691131">
      <w:pPr>
        <w:rPr>
          <w:rFonts w:ascii="Times New Roman" w:hAnsi="Times New Roman"/>
          <w:color w:val="000000"/>
        </w:rPr>
      </w:pPr>
      <w:r w:rsidRPr="00691131">
        <w:rPr>
          <w:rFonts w:ascii="Times New Roman" w:hAnsi="Times New Roman"/>
          <w:color w:val="000000"/>
        </w:rPr>
        <w:t>b. Tìm vận tốc, gia tốc của vật vào thời điểm 1,25s</w:t>
      </w:r>
    </w:p>
    <w:p w:rsidR="00FE2564" w:rsidRPr="00691131" w:rsidRDefault="00FE2564" w:rsidP="00691131">
      <w:pPr>
        <w:rPr>
          <w:rFonts w:ascii="Times New Roman" w:hAnsi="Times New Roman"/>
          <w:color w:val="000000"/>
        </w:rPr>
      </w:pPr>
      <w:r w:rsidRPr="00FC1DC2">
        <w:rPr>
          <w:rFonts w:ascii="Times New Roman" w:hAnsi="Times New Roman"/>
          <w:b/>
          <w:bCs/>
          <w:color w:val="C00000"/>
        </w:rPr>
        <w:lastRenderedPageBreak/>
        <w:t>Câu 2:</w:t>
      </w:r>
      <w:r w:rsidRPr="00691131">
        <w:rPr>
          <w:rFonts w:ascii="Times New Roman" w:hAnsi="Times New Roman"/>
          <w:b/>
          <w:bCs/>
          <w:color w:val="000000"/>
        </w:rPr>
        <w:t xml:space="preserve"> </w:t>
      </w:r>
      <w:r w:rsidRPr="00691131">
        <w:rPr>
          <w:rFonts w:ascii="Times New Roman" w:hAnsi="Times New Roman"/>
          <w:color w:val="000000"/>
        </w:rPr>
        <w:t xml:space="preserve">Một vật có khối lượng 300g dao động điều hòa với phương trình </w:t>
      </w:r>
      <w:r w:rsidRPr="00691131">
        <w:rPr>
          <w:rFonts w:ascii="Times New Roman" w:hAnsi="Times New Roman"/>
          <w:color w:val="000000"/>
          <w:position w:val="-28"/>
        </w:rPr>
        <w:object w:dxaOrig="2299" w:dyaOrig="680">
          <v:shape id="_x0000_i1734" type="#_x0000_t75" style="width:114.75pt;height:33.75pt" o:ole="">
            <v:imagedata r:id="rId968" o:title=""/>
          </v:shape>
          <o:OLEObject Type="Embed" ProgID="Equation.DSMT4" ShapeID="_x0000_i1734" DrawAspect="Content" ObjectID="_1823185256" r:id="rId969"/>
        </w:object>
      </w:r>
      <w:r w:rsidRPr="00691131">
        <w:rPr>
          <w:rFonts w:ascii="Times New Roman" w:hAnsi="Times New Roman"/>
          <w:color w:val="000000"/>
        </w:rPr>
        <w:t>.</w:t>
      </w:r>
    </w:p>
    <w:p w:rsidR="00FE2564" w:rsidRPr="00691131" w:rsidRDefault="00FE2564" w:rsidP="00691131">
      <w:pPr>
        <w:rPr>
          <w:rFonts w:ascii="Times New Roman" w:hAnsi="Times New Roman"/>
          <w:color w:val="000000"/>
        </w:rPr>
      </w:pPr>
      <w:r w:rsidRPr="00691131">
        <w:rPr>
          <w:rFonts w:ascii="Times New Roman" w:hAnsi="Times New Roman"/>
          <w:color w:val="000000"/>
        </w:rPr>
        <w:t>a. Tính cơ năng của vật.</w:t>
      </w:r>
    </w:p>
    <w:p w:rsidR="00FE2564" w:rsidRPr="00691131" w:rsidRDefault="00FE2564" w:rsidP="00691131">
      <w:pPr>
        <w:rPr>
          <w:rFonts w:ascii="Times New Roman" w:hAnsi="Times New Roman"/>
          <w:color w:val="000000"/>
        </w:rPr>
      </w:pPr>
      <w:r w:rsidRPr="00691131">
        <w:rPr>
          <w:rFonts w:ascii="Times New Roman" w:hAnsi="Times New Roman"/>
          <w:color w:val="000000"/>
        </w:rPr>
        <w:t>b. Tính tỉ số giữa động năng và thế năng của vật tại thời điểm ban đầu.</w:t>
      </w:r>
    </w:p>
    <w:p w:rsidR="00FE2564" w:rsidRPr="00691131" w:rsidRDefault="00FE2564" w:rsidP="00691131">
      <w:pPr>
        <w:spacing w:before="160"/>
        <w:jc w:val="center"/>
        <w:rPr>
          <w:rFonts w:ascii="Times New Roman" w:hAnsi="Times New Roman"/>
          <w:b/>
          <w:bCs/>
          <w:color w:val="000000"/>
        </w:rPr>
      </w:pPr>
      <w:r w:rsidRPr="00691131">
        <w:rPr>
          <w:rFonts w:ascii="Times New Roman" w:hAnsi="Times New Roman"/>
          <w:b/>
          <w:bCs/>
          <w:color w:val="000000"/>
        </w:rPr>
        <w:t>---------- HẾT ----------</w:t>
      </w:r>
    </w:p>
    <w:p w:rsidR="00FE2564" w:rsidRPr="00691131" w:rsidRDefault="00FE2564">
      <w:pPr>
        <w:rPr>
          <w:rFonts w:ascii="Times New Roman" w:hAnsi="Times New Roman"/>
          <w:b/>
          <w:bCs/>
          <w:color w:val="000000"/>
        </w:rPr>
      </w:pPr>
    </w:p>
    <w:p w:rsidR="00FE2564" w:rsidRPr="00691131" w:rsidRDefault="00D62F24" w:rsidP="00D62F24">
      <w:pPr>
        <w:jc w:val="center"/>
        <w:rPr>
          <w:rFonts w:ascii="Times New Roman" w:hAnsi="Times New Roman"/>
          <w:b/>
          <w:bCs/>
        </w:rPr>
      </w:pPr>
      <w:r>
        <w:rPr>
          <w:rFonts w:ascii="Times New Roman" w:hAnsi="Times New Roman"/>
          <w:b/>
          <w:bCs/>
        </w:rPr>
        <w:t>ĐÁP ÁN</w:t>
      </w:r>
    </w:p>
    <w:p w:rsidR="00FE2564" w:rsidRPr="00691131" w:rsidRDefault="00FE2564" w:rsidP="00691131">
      <w:pPr>
        <w:rPr>
          <w:rFonts w:ascii="Times New Roman" w:hAnsi="Times New Roman"/>
          <w:b/>
          <w:bCs/>
        </w:rPr>
      </w:pPr>
      <w:r w:rsidRPr="00691131">
        <w:rPr>
          <w:rFonts w:ascii="Times New Roman" w:hAnsi="Times New Roman"/>
          <w:b/>
          <w:bCs/>
        </w:rPr>
        <w:t>PHẦN I. Câu trắc nghiệm nhiều phương án lựa chọn</w:t>
      </w:r>
    </w:p>
    <w:p w:rsidR="00FE2564" w:rsidRPr="00691131" w:rsidRDefault="00FE2564" w:rsidP="00691131">
      <w:pPr>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562"/>
        <w:gridCol w:w="562"/>
        <w:gridCol w:w="563"/>
        <w:gridCol w:w="563"/>
        <w:gridCol w:w="563"/>
        <w:gridCol w:w="563"/>
        <w:gridCol w:w="563"/>
        <w:gridCol w:w="563"/>
        <w:gridCol w:w="563"/>
        <w:gridCol w:w="566"/>
        <w:gridCol w:w="565"/>
        <w:gridCol w:w="566"/>
        <w:gridCol w:w="566"/>
        <w:gridCol w:w="566"/>
        <w:gridCol w:w="566"/>
        <w:gridCol w:w="566"/>
      </w:tblGrid>
      <w:tr w:rsidR="00691131" w:rsidRPr="00691131" w:rsidTr="00577657">
        <w:tc>
          <w:tcPr>
            <w:tcW w:w="6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Câu</w:t>
            </w:r>
          </w:p>
        </w:tc>
        <w:tc>
          <w:tcPr>
            <w:tcW w:w="56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w:t>
            </w:r>
          </w:p>
        </w:tc>
        <w:tc>
          <w:tcPr>
            <w:tcW w:w="56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2</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3</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4</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5</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6</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7</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8</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9</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10</w:t>
            </w:r>
          </w:p>
        </w:tc>
        <w:tc>
          <w:tcPr>
            <w:tcW w:w="565"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11</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12</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13</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14</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15</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16</w:t>
            </w:r>
          </w:p>
        </w:tc>
      </w:tr>
      <w:tr w:rsidR="00691131" w:rsidRPr="00691131" w:rsidTr="00577657">
        <w:tc>
          <w:tcPr>
            <w:tcW w:w="6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ĐA</w:t>
            </w:r>
          </w:p>
        </w:tc>
        <w:tc>
          <w:tcPr>
            <w:tcW w:w="56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A</w:t>
            </w:r>
          </w:p>
        </w:tc>
        <w:tc>
          <w:tcPr>
            <w:tcW w:w="56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C</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B</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A</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5"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C</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A</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D</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A</w:t>
            </w:r>
          </w:p>
        </w:tc>
        <w:tc>
          <w:tcPr>
            <w:tcW w:w="566"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 xml:space="preserve">C </w:t>
            </w:r>
          </w:p>
        </w:tc>
      </w:tr>
    </w:tbl>
    <w:p w:rsidR="00FE2564" w:rsidRPr="00691131" w:rsidRDefault="00FE2564" w:rsidP="00691131">
      <w:pPr>
        <w:spacing w:before="160"/>
        <w:rPr>
          <w:rFonts w:ascii="Times New Roman" w:hAnsi="Times New Roman"/>
          <w:b/>
          <w:bCs/>
        </w:rPr>
      </w:pPr>
      <w:r w:rsidRPr="00691131">
        <w:rPr>
          <w:rFonts w:ascii="Times New Roman" w:hAnsi="Times New Roman"/>
          <w:b/>
          <w:bCs/>
        </w:rPr>
        <w:t>PHẦN II. Câu trắc nghiệm đúng sai</w:t>
      </w:r>
    </w:p>
    <w:p w:rsidR="00FE2564" w:rsidRPr="00691131" w:rsidRDefault="00FE2564" w:rsidP="00691131">
      <w:pPr>
        <w:spacing w:before="160"/>
        <w:rPr>
          <w:rFonts w:ascii="Times New Roman" w:hAnsi="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802"/>
        <w:gridCol w:w="802"/>
        <w:gridCol w:w="802"/>
        <w:gridCol w:w="802"/>
        <w:gridCol w:w="802"/>
        <w:gridCol w:w="802"/>
        <w:gridCol w:w="803"/>
        <w:gridCol w:w="803"/>
        <w:gridCol w:w="803"/>
        <w:gridCol w:w="803"/>
        <w:gridCol w:w="803"/>
      </w:tblGrid>
      <w:tr w:rsidR="00FE2564" w:rsidRPr="00691131" w:rsidTr="00577657">
        <w:tc>
          <w:tcPr>
            <w:tcW w:w="3208" w:type="dxa"/>
            <w:gridSpan w:val="4"/>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Câu 1</w:t>
            </w:r>
          </w:p>
        </w:tc>
        <w:tc>
          <w:tcPr>
            <w:tcW w:w="3209" w:type="dxa"/>
            <w:gridSpan w:val="4"/>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Câu 2</w:t>
            </w:r>
          </w:p>
        </w:tc>
        <w:tc>
          <w:tcPr>
            <w:tcW w:w="3212" w:type="dxa"/>
            <w:gridSpan w:val="4"/>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Câu 3</w:t>
            </w:r>
          </w:p>
        </w:tc>
      </w:tr>
      <w:tr w:rsidR="00691131" w:rsidRPr="00691131" w:rsidTr="00577657">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a)</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b)</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d)</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a)</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b)</w:t>
            </w:r>
          </w:p>
        </w:tc>
        <w:tc>
          <w:tcPr>
            <w:tcW w:w="802"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w:t>
            </w:r>
          </w:p>
        </w:tc>
        <w:tc>
          <w:tcPr>
            <w:tcW w:w="803"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d)</w:t>
            </w:r>
          </w:p>
        </w:tc>
        <w:tc>
          <w:tcPr>
            <w:tcW w:w="803"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a)</w:t>
            </w:r>
          </w:p>
        </w:tc>
        <w:tc>
          <w:tcPr>
            <w:tcW w:w="803"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b)</w:t>
            </w:r>
          </w:p>
        </w:tc>
        <w:tc>
          <w:tcPr>
            <w:tcW w:w="803"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c)</w:t>
            </w:r>
          </w:p>
        </w:tc>
        <w:tc>
          <w:tcPr>
            <w:tcW w:w="803" w:type="dxa"/>
            <w:shd w:val="clear" w:color="auto" w:fill="auto"/>
          </w:tcPr>
          <w:p w:rsidR="00FE2564" w:rsidRPr="00691131" w:rsidRDefault="00FE2564" w:rsidP="00577657">
            <w:pPr>
              <w:jc w:val="center"/>
              <w:rPr>
                <w:rFonts w:ascii="Times New Roman" w:hAnsi="Times New Roman"/>
              </w:rPr>
            </w:pPr>
            <w:r w:rsidRPr="00691131">
              <w:rPr>
                <w:rFonts w:ascii="Times New Roman" w:hAnsi="Times New Roman"/>
              </w:rPr>
              <w:t>d)</w:t>
            </w:r>
          </w:p>
        </w:tc>
      </w:tr>
      <w:tr w:rsidR="00691131" w:rsidRPr="00691131" w:rsidTr="00577657">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w:t>
            </w:r>
          </w:p>
        </w:tc>
        <w:tc>
          <w:tcPr>
            <w:tcW w:w="802"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w:t>
            </w:r>
          </w:p>
        </w:tc>
        <w:tc>
          <w:tcPr>
            <w:tcW w:w="8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S</w:t>
            </w:r>
          </w:p>
        </w:tc>
        <w:tc>
          <w:tcPr>
            <w:tcW w:w="803" w:type="dxa"/>
            <w:shd w:val="clear" w:color="auto" w:fill="auto"/>
          </w:tcPr>
          <w:p w:rsidR="00FE2564" w:rsidRPr="00691131" w:rsidRDefault="00FE2564" w:rsidP="00577657">
            <w:pPr>
              <w:spacing w:before="60" w:after="60"/>
              <w:jc w:val="center"/>
              <w:rPr>
                <w:rFonts w:ascii="Times New Roman" w:hAnsi="Times New Roman"/>
              </w:rPr>
            </w:pPr>
            <w:r w:rsidRPr="00691131">
              <w:rPr>
                <w:rFonts w:ascii="Times New Roman" w:hAnsi="Times New Roman"/>
              </w:rPr>
              <w:t>Đ</w:t>
            </w:r>
          </w:p>
        </w:tc>
      </w:tr>
    </w:tbl>
    <w:p w:rsidR="00FE2564" w:rsidRPr="00691131" w:rsidRDefault="00FE2564" w:rsidP="00691131">
      <w:pPr>
        <w:spacing w:before="160"/>
        <w:rPr>
          <w:rFonts w:ascii="Times New Roman" w:hAnsi="Times New Roman"/>
          <w:b/>
          <w:bCs/>
        </w:rPr>
      </w:pPr>
      <w:r w:rsidRPr="00691131">
        <w:rPr>
          <w:rFonts w:ascii="Times New Roman" w:hAnsi="Times New Roman"/>
          <w:b/>
          <w:bCs/>
        </w:rPr>
        <w:t>PHẦN III.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945"/>
        <w:gridCol w:w="794"/>
        <w:gridCol w:w="3152"/>
        <w:gridCol w:w="794"/>
      </w:tblGrid>
      <w:tr w:rsidR="00FE2564" w:rsidRPr="00691131" w:rsidTr="00D62F24">
        <w:tc>
          <w:tcPr>
            <w:tcW w:w="988" w:type="dxa"/>
            <w:vMerge w:val="restart"/>
            <w:shd w:val="clear" w:color="auto" w:fill="auto"/>
          </w:tcPr>
          <w:p w:rsidR="00FE2564" w:rsidRPr="00691131" w:rsidRDefault="00FE2564" w:rsidP="00577657">
            <w:pPr>
              <w:tabs>
                <w:tab w:val="left" w:leader="dot" w:pos="4395"/>
                <w:tab w:val="left" w:leader="dot" w:pos="9639"/>
              </w:tabs>
              <w:jc w:val="center"/>
              <w:rPr>
                <w:rFonts w:ascii="Times New Roman" w:hAnsi="Times New Roman"/>
              </w:rPr>
            </w:pPr>
            <w:r w:rsidRPr="00691131">
              <w:rPr>
                <w:rFonts w:ascii="Times New Roman" w:hAnsi="Times New Roman"/>
              </w:rPr>
              <w:t>Câu</w:t>
            </w:r>
          </w:p>
        </w:tc>
        <w:tc>
          <w:tcPr>
            <w:tcW w:w="7891" w:type="dxa"/>
            <w:gridSpan w:val="3"/>
            <w:shd w:val="clear" w:color="auto" w:fill="auto"/>
          </w:tcPr>
          <w:p w:rsidR="00FE2564" w:rsidRPr="00691131" w:rsidRDefault="00FE2564" w:rsidP="00577657">
            <w:pPr>
              <w:tabs>
                <w:tab w:val="left" w:leader="dot" w:pos="4395"/>
                <w:tab w:val="left" w:leader="dot" w:pos="9639"/>
              </w:tabs>
              <w:jc w:val="center"/>
              <w:rPr>
                <w:rFonts w:ascii="Times New Roman" w:hAnsi="Times New Roman"/>
              </w:rPr>
            </w:pPr>
            <w:r w:rsidRPr="00691131">
              <w:rPr>
                <w:rFonts w:ascii="Times New Roman" w:hAnsi="Times New Roman"/>
              </w:rPr>
              <w:t>Nội dung</w:t>
            </w:r>
          </w:p>
        </w:tc>
        <w:tc>
          <w:tcPr>
            <w:tcW w:w="794" w:type="dxa"/>
            <w:shd w:val="clear" w:color="auto" w:fill="auto"/>
          </w:tcPr>
          <w:p w:rsidR="00FE2564" w:rsidRPr="00691131" w:rsidRDefault="00FE2564" w:rsidP="00577657">
            <w:pPr>
              <w:tabs>
                <w:tab w:val="left" w:leader="dot" w:pos="4395"/>
                <w:tab w:val="left" w:leader="dot" w:pos="9639"/>
              </w:tabs>
              <w:jc w:val="center"/>
              <w:rPr>
                <w:rFonts w:ascii="Times New Roman" w:hAnsi="Times New Roman"/>
              </w:rPr>
            </w:pPr>
            <w:r w:rsidRPr="00691131">
              <w:rPr>
                <w:rFonts w:ascii="Times New Roman" w:hAnsi="Times New Roman"/>
              </w:rPr>
              <w:t>Điểm</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ĐỀ 111 VÀ 113</w:t>
            </w:r>
          </w:p>
        </w:tc>
        <w:tc>
          <w:tcPr>
            <w:tcW w:w="794" w:type="dxa"/>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r>
      <w:tr w:rsidR="00D62F24" w:rsidRPr="00691131" w:rsidTr="00D62F24">
        <w:trPr>
          <w:gridAfter w:val="2"/>
          <w:wAfter w:w="3946" w:type="dxa"/>
        </w:trPr>
        <w:tc>
          <w:tcPr>
            <w:tcW w:w="988" w:type="dxa"/>
            <w:vMerge w:val="restart"/>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1a</w:t>
            </w:r>
          </w:p>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(1 đ)</w:t>
            </w: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a = 6cm</w: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ω = 10π</w: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φ = -π/2</w: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position w:val="-28"/>
              </w:rPr>
              <w:object w:dxaOrig="2299" w:dyaOrig="680">
                <v:shape id="_x0000_i1735" type="#_x0000_t75" style="width:115.5pt;height:33.75pt" o:ole="">
                  <v:imagedata r:id="rId970" o:title=""/>
                </v:shape>
                <o:OLEObject Type="Embed" ProgID="Equation.DSMT4" ShapeID="_x0000_i1735" DrawAspect="Content" ObjectID="_1823185257" r:id="rId971"/>
              </w:objec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val="restart"/>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1b</w:t>
            </w:r>
          </w:p>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(1 đ)</w:t>
            </w: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v = 0</w: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0,5</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a = - 6000cm/s</w:t>
            </w:r>
            <w:r w:rsidRPr="00691131">
              <w:rPr>
                <w:rFonts w:ascii="Times New Roman" w:hAnsi="Times New Roman"/>
                <w:vertAlign w:val="superscript"/>
              </w:rPr>
              <w:t>2</w:t>
            </w:r>
            <w:r w:rsidRPr="00691131">
              <w:rPr>
                <w:rFonts w:ascii="Times New Roman" w:hAnsi="Times New Roman"/>
              </w:rPr>
              <w:t xml:space="preserve"> = -60m/s</w:t>
            </w:r>
            <w:r w:rsidRPr="00691131">
              <w:rPr>
                <w:rFonts w:ascii="Times New Roman" w:hAnsi="Times New Roman"/>
                <w:vertAlign w:val="superscript"/>
              </w:rPr>
              <w:t>2</w:t>
            </w:r>
            <w:r w:rsidRPr="00691131">
              <w:rPr>
                <w:rFonts w:ascii="Times New Roman" w:hAnsi="Times New Roman"/>
              </w:rPr>
              <w:t>.</w: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0,5</w:t>
            </w:r>
          </w:p>
        </w:tc>
      </w:tr>
      <w:tr w:rsidR="00D62F24" w:rsidRPr="00691131" w:rsidTr="00D62F24">
        <w:trPr>
          <w:gridAfter w:val="2"/>
          <w:wAfter w:w="3946" w:type="dxa"/>
        </w:trPr>
        <w:tc>
          <w:tcPr>
            <w:tcW w:w="988" w:type="dxa"/>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2a</w:t>
            </w:r>
          </w:p>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(0,25 đ)</w:t>
            </w: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position w:val="-24"/>
              </w:rPr>
              <w:object w:dxaOrig="1960" w:dyaOrig="660">
                <v:shape id="_x0000_i1736" type="#_x0000_t75" style="width:98.25pt;height:33pt" o:ole="">
                  <v:imagedata r:id="rId972" o:title=""/>
                </v:shape>
                <o:OLEObject Type="Embed" ProgID="Equation.DSMT4" ShapeID="_x0000_i1736" DrawAspect="Content" ObjectID="_1823185258" r:id="rId973"/>
              </w:objec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val="restart"/>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2b</w:t>
            </w:r>
          </w:p>
          <w:p w:rsidR="00D62F24" w:rsidRPr="00691131" w:rsidRDefault="00D62F24" w:rsidP="00577657">
            <w:pPr>
              <w:tabs>
                <w:tab w:val="left" w:leader="dot" w:pos="4395"/>
                <w:tab w:val="left" w:leader="dot" w:pos="9639"/>
              </w:tabs>
              <w:jc w:val="center"/>
              <w:rPr>
                <w:rFonts w:ascii="Times New Roman" w:hAnsi="Times New Roman"/>
              </w:rPr>
            </w:pPr>
            <w:r w:rsidRPr="00691131">
              <w:rPr>
                <w:rFonts w:ascii="Times New Roman" w:hAnsi="Times New Roman"/>
              </w:rPr>
              <w:t>(0,75 đ)</w:t>
            </w: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 xml:space="preserve">t = 0 → </w:t>
            </w:r>
            <w:r w:rsidRPr="00691131">
              <w:rPr>
                <w:rFonts w:ascii="Times New Roman" w:hAnsi="Times New Roman"/>
                <w:position w:val="-24"/>
              </w:rPr>
              <w:object w:dxaOrig="1320" w:dyaOrig="620">
                <v:shape id="_x0000_i1737" type="#_x0000_t75" style="width:66pt;height:31.5pt" o:ole="">
                  <v:imagedata r:id="rId974" o:title=""/>
                </v:shape>
                <o:OLEObject Type="Embed" ProgID="Equation.DSMT4" ShapeID="_x0000_i1737" DrawAspect="Content" ObjectID="_1823185259" r:id="rId975"/>
              </w:objec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0,25</w:t>
            </w:r>
          </w:p>
        </w:tc>
      </w:tr>
      <w:tr w:rsidR="00D62F24" w:rsidRPr="00691131" w:rsidTr="00D62F24">
        <w:trPr>
          <w:gridAfter w:val="2"/>
          <w:wAfter w:w="3946" w:type="dxa"/>
        </w:trPr>
        <w:tc>
          <w:tcPr>
            <w:tcW w:w="988" w:type="dxa"/>
            <w:vMerge/>
            <w:shd w:val="clear" w:color="auto" w:fill="auto"/>
          </w:tcPr>
          <w:p w:rsidR="00D62F24" w:rsidRPr="00691131" w:rsidRDefault="00D62F24" w:rsidP="00577657">
            <w:pPr>
              <w:tabs>
                <w:tab w:val="left" w:leader="dot" w:pos="4395"/>
                <w:tab w:val="left" w:leader="dot" w:pos="9639"/>
              </w:tabs>
              <w:jc w:val="center"/>
              <w:rPr>
                <w:rFonts w:ascii="Times New Roman" w:hAnsi="Times New Roman"/>
              </w:rPr>
            </w:pPr>
          </w:p>
        </w:tc>
        <w:tc>
          <w:tcPr>
            <w:tcW w:w="3945"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position w:val="-30"/>
              </w:rPr>
              <w:object w:dxaOrig="1780" w:dyaOrig="720">
                <v:shape id="_x0000_i1738" type="#_x0000_t75" style="width:88.5pt;height:36pt" o:ole="">
                  <v:imagedata r:id="rId976" o:title=""/>
                </v:shape>
                <o:OLEObject Type="Embed" ProgID="Equation.DSMT4" ShapeID="_x0000_i1738" DrawAspect="Content" ObjectID="_1823185260" r:id="rId977"/>
              </w:object>
            </w:r>
          </w:p>
        </w:tc>
        <w:tc>
          <w:tcPr>
            <w:tcW w:w="794" w:type="dxa"/>
            <w:shd w:val="clear" w:color="auto" w:fill="auto"/>
          </w:tcPr>
          <w:p w:rsidR="00D62F24" w:rsidRPr="00691131" w:rsidRDefault="00D62F24" w:rsidP="00577657">
            <w:pPr>
              <w:tabs>
                <w:tab w:val="left" w:leader="dot" w:pos="4395"/>
                <w:tab w:val="left" w:leader="dot" w:pos="9639"/>
              </w:tabs>
              <w:rPr>
                <w:rFonts w:ascii="Times New Roman" w:hAnsi="Times New Roman"/>
              </w:rPr>
            </w:pPr>
            <w:r w:rsidRPr="00691131">
              <w:rPr>
                <w:rFonts w:ascii="Times New Roman" w:hAnsi="Times New Roman"/>
              </w:rPr>
              <w:t>0,5</w:t>
            </w:r>
          </w:p>
        </w:tc>
      </w:tr>
    </w:tbl>
    <w:p w:rsidR="00FE2564" w:rsidRPr="00691131" w:rsidRDefault="00FE2564">
      <w:pPr>
        <w:rPr>
          <w:rFonts w:ascii="Times New Roman" w:hAnsi="Times New Roman"/>
          <w:b/>
          <w:bCs/>
          <w:color w:val="000000"/>
        </w:rPr>
      </w:pPr>
    </w:p>
    <w:p w:rsidR="00FE2564" w:rsidRDefault="00FE2564" w:rsidP="00691131">
      <w:pPr>
        <w:pStyle w:val="Heading1"/>
        <w:rPr>
          <w:bCs w:val="0"/>
          <w:noProof/>
        </w:rPr>
      </w:pPr>
      <w:bookmarkStart w:id="46" w:name="_Toc135663720"/>
      <w:bookmarkStart w:id="47" w:name="_Toc104948175"/>
    </w:p>
    <w:p w:rsidR="00D62F24" w:rsidRDefault="00D62F24" w:rsidP="00D62F24"/>
    <w:p w:rsidR="00D62F24" w:rsidRDefault="00D62F24" w:rsidP="00D62F24"/>
    <w:p w:rsidR="00D62F24" w:rsidRDefault="00D62F24" w:rsidP="00D62F24"/>
    <w:p w:rsidR="00D62F24" w:rsidRDefault="00D62F24" w:rsidP="00D62F24"/>
    <w:p w:rsidR="00D62F24" w:rsidRDefault="00D62F24" w:rsidP="00D62F24"/>
    <w:p w:rsidR="00D62F24" w:rsidRDefault="00D62F24" w:rsidP="00D62F24"/>
    <w:p w:rsidR="00D62F24" w:rsidRDefault="00D62F24" w:rsidP="00D62F24"/>
    <w:p w:rsidR="00D62F24" w:rsidRPr="00D62F24" w:rsidRDefault="00D62F24" w:rsidP="00D62F24"/>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bookmarkEnd w:id="46"/>
          <w:bookmarkEnd w:id="47"/>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lastRenderedPageBreak/>
              <w:t xml:space="preserve">ĐỀ </w:t>
            </w:r>
            <w:r>
              <w:rPr>
                <w:rFonts w:ascii="Times New Roman" w:hAnsi="Times New Roman"/>
                <w:b/>
                <w:color w:val="000000"/>
                <w:sz w:val="24"/>
                <w:szCs w:val="24"/>
                <w:highlight w:val="magenta"/>
                <w:lang w:eastAsia="zh-CN"/>
              </w:rPr>
              <w:t>16</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D62F24" w:rsidRDefault="00D62F24" w:rsidP="00691131">
      <w:pPr>
        <w:rPr>
          <w:rFonts w:ascii="Times New Roman" w:hAnsi="Times New Roman"/>
          <w:b/>
          <w:szCs w:val="26"/>
        </w:rPr>
      </w:pPr>
    </w:p>
    <w:p w:rsidR="00FE2564" w:rsidRPr="00691131" w:rsidRDefault="00FE2564" w:rsidP="00691131">
      <w:pPr>
        <w:rPr>
          <w:rFonts w:ascii="Times New Roman" w:hAnsi="Times New Roman"/>
          <w:b/>
          <w:szCs w:val="26"/>
        </w:rPr>
      </w:pPr>
      <w:r w:rsidRPr="00691131">
        <w:rPr>
          <w:rFonts w:ascii="Times New Roman" w:hAnsi="Times New Roman"/>
          <w:b/>
          <w:szCs w:val="26"/>
        </w:rPr>
        <w:t xml:space="preserve">Thí sinh trả lời từ câu 1 đến câu 18. Mỗi câu hỏi thí sinh chỉ chọn một phương án. </w:t>
      </w:r>
    </w:p>
    <w:p w:rsidR="00FE2564" w:rsidRPr="00691131" w:rsidRDefault="00FE2564" w:rsidP="00691131">
      <w:pPr>
        <w:rPr>
          <w:rFonts w:ascii="Times New Roman" w:hAnsi="Times New Roman"/>
        </w:rPr>
      </w:pPr>
      <w:r w:rsidRPr="00691131">
        <w:rPr>
          <w:rFonts w:ascii="Times New Roman" w:hAnsi="Times New Roman"/>
          <w:b/>
        </w:rPr>
        <w:t>PHẦN 1 . Câu trắc nghiệm nhiều phương án lựa chọn .</w:t>
      </w:r>
      <w:r w:rsidRPr="00691131">
        <w:rPr>
          <w:rFonts w:ascii="Times New Roman" w:hAnsi="Times New Roman"/>
        </w:rPr>
        <w:t xml:space="preserve"> Thí sinh trả lời từ câu 1 đến câu 18 . Mỗi câu hỏi thí sinh chỉ chọn 1 phương án </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w:t>
      </w:r>
      <w:r w:rsidRPr="00691131">
        <w:rPr>
          <w:rFonts w:ascii="Times New Roman" w:hAnsi="Times New Roman"/>
          <w:b/>
          <w:color w:val="000000"/>
        </w:rPr>
        <w:t xml:space="preserve"> </w:t>
      </w:r>
      <w:r w:rsidRPr="00691131">
        <w:rPr>
          <w:rFonts w:ascii="Times New Roman" w:hAnsi="Times New Roman"/>
          <w:color w:val="000000"/>
          <w:lang w:val="fr-FR"/>
        </w:rPr>
        <w:t>Chuyển động của vật nào sau đây gọi là dao động?</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lang w:val="fr-FR"/>
        </w:rPr>
        <w:t>Cánh quạt.</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lang w:val="fr-FR"/>
        </w:rPr>
        <w:t>Xích đu.</w:t>
      </w:r>
      <w:r w:rsidRPr="00691131">
        <w:rPr>
          <w:rFonts w:ascii="Times New Roman" w:hAnsi="Times New Roman"/>
          <w:color w:val="000000"/>
        </w:rPr>
        <w:t xml:space="preserve">     </w:t>
      </w:r>
      <w:r w:rsidRPr="00FC1DC2">
        <w:rPr>
          <w:rFonts w:ascii="Times New Roman" w:hAnsi="Times New Roman"/>
          <w:b/>
          <w:color w:val="0070C0"/>
        </w:rPr>
        <w:t xml:space="preserve">C. </w:t>
      </w:r>
      <w:r w:rsidRPr="00691131">
        <w:rPr>
          <w:rFonts w:ascii="Times New Roman" w:hAnsi="Times New Roman"/>
          <w:color w:val="000000"/>
          <w:lang w:val="fr-FR"/>
        </w:rPr>
        <w:t>Mặt trăng.</w:t>
      </w:r>
      <w:r w:rsidRPr="00691131">
        <w:rPr>
          <w:rFonts w:ascii="Times New Roman" w:hAnsi="Times New Roman"/>
          <w:color w:val="000000"/>
        </w:rPr>
        <w:t xml:space="preserve">      </w:t>
      </w:r>
      <w:r w:rsidRPr="00FC1DC2">
        <w:rPr>
          <w:rFonts w:ascii="Times New Roman" w:hAnsi="Times New Roman"/>
          <w:b/>
          <w:color w:val="0070C0"/>
        </w:rPr>
        <w:t xml:space="preserve">D. </w:t>
      </w:r>
      <w:r w:rsidRPr="00691131">
        <w:rPr>
          <w:rFonts w:ascii="Times New Roman" w:hAnsi="Times New Roman"/>
          <w:color w:val="000000"/>
          <w:lang w:val="fr-FR"/>
        </w:rPr>
        <w:t>Kim đồng hồ.</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2.</w:t>
      </w:r>
      <w:r w:rsidRPr="00691131">
        <w:rPr>
          <w:rFonts w:ascii="Times New Roman" w:hAnsi="Times New Roman"/>
          <w:b/>
          <w:color w:val="000000"/>
        </w:rPr>
        <w:t xml:space="preserve"> </w:t>
      </w:r>
      <w:r w:rsidRPr="00691131">
        <w:rPr>
          <w:rFonts w:ascii="Times New Roman" w:hAnsi="Times New Roman"/>
          <w:color w:val="000000"/>
        </w:rPr>
        <w:t>Dao động tuần hoàn là</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chuyển động của những vật có tính chu kì trong không gian.</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dao động cơ sau những khoảng thời gian bằng nhau vật trở về vị trí cũ theo hướng cũ.</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chuyển động của vật có đồ thị là đường thẳng đi qua gốc tọa độ.</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dao động có độ lớn vận tốc và gia tốc biến thiên theo hàm bậc hai của thời gian.</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3.</w:t>
      </w:r>
      <w:r w:rsidRPr="00691131">
        <w:rPr>
          <w:rFonts w:ascii="Times New Roman" w:hAnsi="Times New Roman"/>
          <w:b/>
          <w:color w:val="000000"/>
        </w:rPr>
        <w:t xml:space="preserve"> </w:t>
      </w:r>
      <w:r w:rsidRPr="00691131">
        <w:rPr>
          <w:rFonts w:ascii="Times New Roman" w:hAnsi="Times New Roman"/>
          <w:color w:val="000000"/>
        </w:rPr>
        <w:t>Một vật dao động điều hòa trên trục Ox quanh vị trí cân bằng O. Gọi A, ω và φ lần lượt là biên độ, tần số góc và pha ban đầu của dao động. Biểu thức li độ của vật theo thời gian t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x = Acos(ωt + φ)</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 xml:space="preserve">x = ωcos(tφ+A)  </w:t>
      </w:r>
      <w:r w:rsidRPr="00FC1DC2">
        <w:rPr>
          <w:rFonts w:ascii="Times New Roman" w:hAnsi="Times New Roman"/>
          <w:b/>
          <w:color w:val="0070C0"/>
        </w:rPr>
        <w:t xml:space="preserve">C. </w:t>
      </w:r>
      <w:r w:rsidRPr="00691131">
        <w:rPr>
          <w:rFonts w:ascii="Times New Roman" w:hAnsi="Times New Roman"/>
          <w:color w:val="000000"/>
        </w:rPr>
        <w:t xml:space="preserve">x = tcos(φA + ω)    </w:t>
      </w:r>
      <w:r w:rsidRPr="00FC1DC2">
        <w:rPr>
          <w:rFonts w:ascii="Times New Roman" w:hAnsi="Times New Roman"/>
          <w:b/>
          <w:color w:val="0070C0"/>
        </w:rPr>
        <w:t xml:space="preserve">D. </w:t>
      </w:r>
      <w:r w:rsidRPr="00691131">
        <w:rPr>
          <w:rFonts w:ascii="Times New Roman" w:hAnsi="Times New Roman"/>
          <w:color w:val="000000"/>
        </w:rPr>
        <w:t>x = φcos(Aω + t)</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4.</w:t>
      </w:r>
      <w:r w:rsidRPr="00691131">
        <w:rPr>
          <w:rFonts w:ascii="Times New Roman" w:hAnsi="Times New Roman"/>
          <w:b/>
          <w:color w:val="000000"/>
        </w:rPr>
        <w:t xml:space="preserve"> </w:t>
      </w:r>
      <w:r w:rsidRPr="00691131">
        <w:rPr>
          <w:rFonts w:ascii="Times New Roman" w:hAnsi="Times New Roman"/>
          <w:color w:val="000000"/>
        </w:rPr>
        <w:t xml:space="preserve">Chất điểm dao động điều hòa với phương trình x = 8cos(10πt-π/3) cm. Chiều dài quỹ đạo của chất điểm là: </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4m</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16m</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16 cm</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4 cm</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5.</w:t>
      </w:r>
      <w:r w:rsidRPr="00691131">
        <w:rPr>
          <w:rFonts w:ascii="Times New Roman" w:hAnsi="Times New Roman"/>
          <w:b/>
          <w:color w:val="000000"/>
        </w:rPr>
        <w:t xml:space="preserve"> </w:t>
      </w:r>
      <w:r w:rsidRPr="00691131">
        <w:rPr>
          <w:rFonts w:ascii="Times New Roman" w:hAnsi="Times New Roman"/>
          <w:color w:val="000000"/>
        </w:rPr>
        <w:t>Một chất điểm dao động điều hòa trên trục Ox có phương trình x = 8</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5"/>
        </w:rPr>
        <w:pict>
          <v:shape id="_x0000_i1739" type="#_x0000_t75" style="width:9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61D0&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61D0&quot; wsp:rsidP=&quot;000061D0&quot;&gt;&lt;m:oMathPara&gt;&lt;m:oMath&gt;&lt;m:r&gt;&lt;w:rPr&gt;&lt;w:rFonts w:ascii=&quot;Cambria Math&quot; w:fareast=&quot;Cambria Math&quot; w:h-ansi=&quot;Cambria Math&quot;/&gt;&lt;wx:font wx:val=&quot;Cambria Math&quot;/&gt;&lt;w:i/&gt;&lt;w:color w:val=&quot;000000&quot;/&gt;&lt;/w:rPr&gt;&lt;m:t&gt;cos&lt;/m:t&gt;&lt;/m:r&gt;&lt;m:d&gt;&lt;m:dPr&gt;&lt;m:ctrlPr&gt;&lt;w:rPr&gt;&lt;w:rFonts w:ascii=&quot;Cambria Math&quot; w:fareast=&quot;Cambria Math&quot; w:h-ansi=&quot;Cambria Math&quot;/&gt;&lt;wx:font wx:val=&quot;Cambria Math&quot;/&gt;&lt;w:color w:val=&quot;000000&quot;/&gt;&lt;/w:rPr&gt;&lt;/m:ctrlPr&gt;&lt;/m:dPr&gt;&lt;m:e&gt;&lt;m:r&gt;&lt;w:rPr&gt;&lt;w:rFonts w:ascii=&quot;Cambria Math&quot; w:fareast=&quot;Cambria Math&quot; w:h-ansi=&quot;Cambria Math&quot;/&gt;&lt;wx:font wx:val=&quot;Cambria Math&quot;/&gt;&lt;w:i/&gt;&lt;w:color w:val=&quot;000000&quot;/&gt;&lt;/w:rPr&gt;&lt;m:t&gt;2Ï€t+&lt;/m:t&gt;&lt;/m:r&gt;&lt;m:f&gt;&lt;m:fPr&gt;&lt;m:ctrlPr&gt;&lt;w:rPr&gt;&lt;w:rFonts w:ascii=&quot;Cambria Math&quot; w:fareast=&quot;Cambria Math&quot; w:h-ansi=&quot;Cambria Math&quot;/&gt;&lt;wx:font wx:val=&quot;Cambria Math&quot;/&gt;&lt;w:color w:val=&quot;000000&quot;/&gt;&lt;/w:rPr&gt;&lt;/m:ctrlPr&gt;&lt;/m:fPr&gt;&lt;m:num&gt;&lt;m:r&gt;&lt;w:rPr&gt;&lt;w:rFonts w:ascii=&quot;Cambria Math&quot; w:fareast=&quot;Cambria Math&quot; w:h-ansi=&quot;Cambria Math&quot;/&gt;&lt;wx:font wx:val=&quot;Cambria Math&quot;/&gt;&lt;w:i/&gt;&lt;w:color w:val=&quot;000000&quot;/&gt;&lt;/w:rPr&gt;&lt;m:t&gt;Ï€&lt;/m:t&gt;&lt;/m:r&gt;&lt;/m:num&gt;&lt;m:den&gt;&lt;m:r&gt;&lt;w:rPr&gt;&lt;w:rFonts w:ascii=&quot;Cambria Math&quot; w:fareast=&quot;Cambria Math&quot; w:h-ansi=&quot;Cambria Math&quot;/&gt;&lt;wx:font wx:val=&quot;Cambria Math&quot;/&gt;&lt;w:i/&gt;&lt;w:color w:val=&quot;000000&quot;/&gt;&lt;/w:rPr&gt;&lt;m:t&gt;2&lt;/m:t&gt;&lt;/m:r&gt;&lt;/m:den&gt;&lt;/m:f&gt;&lt;/m:e&gt;&lt;/m:d&gt;&lt;m:r&gt;&lt;w:rPr&gt;&lt;w:rFonts w:ascii=&quot;Cambria Math&quot; w:h-ansi=&quot;Cambria Math&quot;/&gt;&lt;wx:font wx:val=&quot;Cambria Math&quot;/&gt;&lt;w:i/&gt;&lt;w:color w:val=&quot;000000&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8"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5"/>
        </w:rPr>
        <w:pict>
          <v:shape id="_x0000_i1740" type="#_x0000_t75" style="width:98.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061D0&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061D0&quot; wsp:rsidP=&quot;000061D0&quot;&gt;&lt;m:oMathPara&gt;&lt;m:oMath&gt;&lt;m:r&gt;&lt;w:rPr&gt;&lt;w:rFonts w:ascii=&quot;Cambria Math&quot; w:fareast=&quot;Cambria Math&quot; w:h-ansi=&quot;Cambria Math&quot;/&gt;&lt;wx:font wx:val=&quot;Cambria Math&quot;/&gt;&lt;w:i/&gt;&lt;w:color w:val=&quot;000000&quot;/&gt;&lt;/w:rPr&gt;&lt;m:t&gt;cos&lt;/m:t&gt;&lt;/m:r&gt;&lt;m:d&gt;&lt;m:dPr&gt;&lt;m:ctrlPr&gt;&lt;w:rPr&gt;&lt;w:rFonts w:ascii=&quot;Cambria Math&quot; w:fareast=&quot;Cambria Math&quot; w:h-ansi=&quot;Cambria Math&quot;/&gt;&lt;wx:font wx:val=&quot;Cambria Math&quot;/&gt;&lt;w:color w:val=&quot;000000&quot;/&gt;&lt;/w:rPr&gt;&lt;/m:ctrlPr&gt;&lt;/m:dPr&gt;&lt;m:e&gt;&lt;m:r&gt;&lt;w:rPr&gt;&lt;w:rFonts w:ascii=&quot;Cambria Math&quot; w:fareast=&quot;Cambria Math&quot; w:h-ansi=&quot;Cambria Math&quot;/&gt;&lt;wx:font wx:val=&quot;Cambria Math&quot;/&gt;&lt;w:i/&gt;&lt;w:color w:val=&quot;000000&quot;/&gt;&lt;/w:rPr&gt;&lt;m:t&gt;2Ï€t+&lt;/m:t&gt;&lt;/m:r&gt;&lt;m:f&gt;&lt;m:fPr&gt;&lt;m:ctrlPr&gt;&lt;w:rPr&gt;&lt;w:rFonts w:ascii=&quot;Cambria Math&quot; w:fareast=&quot;Cambria Math&quot; w:h-ansi=&quot;Cambria Math&quot;/&gt;&lt;wx:font wx:val=&quot;Cambria Math&quot;/&gt;&lt;w:color w:val=&quot;000000&quot;/&gt;&lt;/w:rPr&gt;&lt;/m:ctrlPr&gt;&lt;/m:fPr&gt;&lt;m:num&gt;&lt;m:r&gt;&lt;w:rPr&gt;&lt;w:rFonts w:ascii=&quot;Cambria Math&quot; w:fareast=&quot;Cambria Math&quot; w:h-ansi=&quot;Cambria Math&quot;/&gt;&lt;wx:font wx:val=&quot;Cambria Math&quot;/&gt;&lt;w:i/&gt;&lt;w:color w:val=&quot;000000&quot;/&gt;&lt;/w:rPr&gt;&lt;m:t&gt;Ï€&lt;/m:t&gt;&lt;/m:r&gt;&lt;/m:num&gt;&lt;m:den&gt;&lt;m:r&gt;&lt;w:rPr&gt;&lt;w:rFonts w:ascii=&quot;Cambria Math&quot; w:fareast=&quot;Cambria Math&quot; w:h-ansi=&quot;Cambria Math&quot;/&gt;&lt;wx:font wx:val=&quot;Cambria Math&quot;/&gt;&lt;w:i/&gt;&lt;w:color w:val=&quot;000000&quot;/&gt;&lt;/w:rPr&gt;&lt;m:t&gt;2&lt;/m:t&gt;&lt;/m:r&gt;&lt;/m:den&gt;&lt;/m:f&gt;&lt;/m:e&gt;&lt;/m:d&gt;&lt;m:r&gt;&lt;w:rPr&gt;&lt;w:rFonts w:ascii=&quot;Cambria Math&quot; w:h-ansi=&quot;Cambria Math&quot;/&gt;&lt;wx:font wx:val=&quot;Cambria Math&quot;/&gt;&lt;w:i/&gt;&lt;w:color w:val=&quot;000000&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8"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 Pha dao động của chất điểm khi t = 1 s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0,5π rad.</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2π rad.</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π rad.</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2,5π rad.</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6.</w:t>
      </w:r>
      <w:r w:rsidRPr="00691131">
        <w:rPr>
          <w:rFonts w:ascii="Times New Roman" w:hAnsi="Times New Roman"/>
          <w:b/>
          <w:color w:val="000000"/>
        </w:rPr>
        <w:t xml:space="preserve"> </w:t>
      </w:r>
      <w:r w:rsidRPr="00691131">
        <w:rPr>
          <w:rFonts w:ascii="Times New Roman" w:hAnsi="Times New Roman"/>
          <w:color w:val="000000"/>
        </w:rPr>
        <w:t xml:space="preserve">Một vật dao động điều hòa với tần số góc ω. Chu kỳ dao động của vật được tính bằng công thức </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4"/>
        </w:rPr>
        <w:pict>
          <v:shape id="_x0000_i1741" type="#_x0000_t75" style="width:3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5C83&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75C83&quot; wsp:rsidP=&quot;00F75C83&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2Ï€&lt;/m:t&gt;&lt;/m:r&gt;&lt;/m:num&gt;&lt;m:den&gt;&lt;m:r&gt;&lt;m:rPr&gt;&lt;m:sty m:val=&quot;p&quot;/&gt;&lt;/m:rPr&gt;&lt;w:rPr&gt;&lt;w:rFonts w:ascii=&quot;Cambria Math&quot; w:fareast=&quot;Cambria Math&quot; w:h-ansi=&quot;Cambria Math&quot;/&gt;&lt;wx:font wx:val=&quot;Cambria Math&quot;/&gt;&lt;w:color w:val=&quot;000000&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4"/>
        </w:rPr>
        <w:pict>
          <v:shape id="_x0000_i1742" type="#_x0000_t75" style="width:36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5C83&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F75C83&quot; wsp:rsidP=&quot;00F75C83&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2Ï€&lt;/m:t&gt;&lt;/m:r&gt;&lt;/m:num&gt;&lt;m:den&gt;&lt;m:r&gt;&lt;m:rPr&gt;&lt;m:sty m:val=&quot;p&quot;/&gt;&lt;/m:rPr&gt;&lt;w:rPr&gt;&lt;w:rFonts w:ascii=&quot;Cambria Math&quot; w:fareast=&quot;Cambria Math&quot; w:h-ansi=&quot;Cambria Math&quot;/&gt;&lt;wx:font wx:val=&quot;Cambria Math&quot;/&gt;&lt;w:color w:val=&quot;000000&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9"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T = 2πω.</w:t>
      </w:r>
      <w:r w:rsidRPr="00691131">
        <w:rPr>
          <w:rFonts w:ascii="Times New Roman" w:hAnsi="Times New Roman"/>
          <w:b/>
          <w:color w:val="000000"/>
        </w:rPr>
        <w:tab/>
      </w:r>
      <w:r w:rsidRPr="00FC1DC2">
        <w:rPr>
          <w:rFonts w:ascii="Times New Roman" w:hAnsi="Times New Roman"/>
          <w:b/>
          <w:color w:val="0070C0"/>
        </w:rPr>
        <w:t xml:space="preserve">C. </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4"/>
        </w:rPr>
        <w:pict>
          <v:shape id="_x0000_i1743" type="#_x0000_t75" style="width:4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93E50&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93E50&quot; wsp:rsidP=&quot;00C93E50&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1&lt;/m:t&gt;&lt;/m:r&gt;&lt;/m:num&gt;&lt;m:den&gt;&lt;m:r&gt;&lt;m:rPr&gt;&lt;m:sty m:val=&quot;p&quot;/&gt;&lt;/m:rPr&gt;&lt;w:rPr&gt;&lt;w:rFonts w:ascii=&quot;Cambria Math&quot; w:fareast=&quot;Cambria Math&quot; w:h-ansi=&quot;Cambria Math&quot;/&gt;&lt;wx:font wx:val=&quot;Cambria Math&quot;/&gt;&lt;w:color w:val=&quot;000000&quot;/&gt;&lt;/w:rPr&gt;&lt;m:t&gt;2Ï€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4"/>
        </w:rPr>
        <w:pict>
          <v:shape id="_x0000_i1744" type="#_x0000_t75" style="width:43.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93E50&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93E50&quot; wsp:rsidP=&quot;00C93E50&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1&lt;/m:t&gt;&lt;/m:r&gt;&lt;/m:num&gt;&lt;m:den&gt;&lt;m:r&gt;&lt;m:rPr&gt;&lt;m:sty m:val=&quot;p&quot;/&gt;&lt;/m:rPr&gt;&lt;w:rPr&gt;&lt;w:rFonts w:ascii=&quot;Cambria Math&quot; w:fareast=&quot;Cambria Math&quot; w:h-ansi=&quot;Cambria Math&quot;/&gt;&lt;wx:font wx:val=&quot;Cambria Math&quot;/&gt;&lt;w:color w:val=&quot;000000&quot;/&gt;&lt;/w:rPr&gt;&lt;m:t&gt;2Ï€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0"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D. </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4"/>
        </w:rPr>
        <w:pict>
          <v:shape id="_x0000_i1745" type="#_x0000_t75" style="width:3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A3D13&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A3D13&quot; wsp:rsidP=&quot;009A3D13&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Ï‰&lt;/m:t&gt;&lt;/m:r&gt;&lt;/m:num&gt;&lt;m:den&gt;&lt;m:r&gt;&lt;m:rPr&gt;&lt;m:sty m:val=&quot;p&quot;/&gt;&lt;/m:rPr&gt;&lt;w:rPr&gt;&lt;w:rFonts w:ascii=&quot;Cambria Math&quot; w:fareast=&quot;Cambria Math&quot; w:h-ansi=&quot;Cambria Math&quot;/&gt;&lt;wx:font wx:val=&quot;Cambria Math&quot;/&gt;&lt;w:color w:val=&quot;000000&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1"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4"/>
        </w:rPr>
        <w:pict>
          <v:shape id="_x0000_i1746" type="#_x0000_t75" style="width:36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A3D13&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A3D13&quot; wsp:rsidP=&quot;009A3D13&quot;&gt;&lt;m:oMathPara&gt;&lt;m:oMath&gt;&lt;m:r&gt;&lt;m:rPr&gt;&lt;m:sty m:val=&quot;p&quot;/&gt;&lt;/m:rPr&gt;&lt;w:rPr&gt;&lt;w:rFonts w:ascii=&quot;Cambria Math&quot; w:fareast=&quot;Cambria Math&quot; w:h-ansi=&quot;Cambria Math&quot;/&gt;&lt;wx:font wx:val=&quot;Cambria Math&quot;/&gt;&lt;w:color w:val=&quot;000000&quot;/&gt;&lt;/w:rPr&gt;&lt;m:t&gt;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Ï‰&lt;/m:t&gt;&lt;/m:r&gt;&lt;/m:num&gt;&lt;m:den&gt;&lt;m:r&gt;&lt;m:rPr&gt;&lt;m:sty m:val=&quot;p&quot;/&gt;&lt;/m:rPr&gt;&lt;w:rPr&gt;&lt;w:rFonts w:ascii=&quot;Cambria Math&quot; w:fareast=&quot;Cambria Math&quot; w:h-ansi=&quot;Cambria Math&quot;/&gt;&lt;wx:font wx:val=&quot;Cambria Math&quot;/&gt;&lt;w:color w:val=&quot;000000&quot;/&gt;&lt;/w:rPr&gt;&lt;m:t&gt;2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1"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7.</w:t>
      </w:r>
      <w:r w:rsidRPr="00691131">
        <w:rPr>
          <w:rFonts w:ascii="Times New Roman" w:hAnsi="Times New Roman"/>
          <w:b/>
          <w:color w:val="000000"/>
        </w:rPr>
        <w:t xml:space="preserve"> </w:t>
      </w:r>
      <w:r w:rsidRPr="00691131">
        <w:rPr>
          <w:rFonts w:ascii="Times New Roman" w:hAnsi="Times New Roman"/>
          <w:color w:val="000000"/>
        </w:rPr>
        <w:t>Đơn vị của tần số góc ω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rad/s</w:t>
      </w:r>
      <w:r w:rsidRPr="00691131">
        <w:rPr>
          <w:rFonts w:ascii="Times New Roman" w:hAnsi="Times New Roman"/>
          <w:color w:val="000000"/>
          <w:vertAlign w:val="superscript"/>
        </w:rPr>
        <w:t>2</w:t>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m/s.</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rad/s.</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m/s</w:t>
      </w:r>
      <w:r w:rsidRPr="00691131">
        <w:rPr>
          <w:rFonts w:ascii="Times New Roman" w:hAnsi="Times New Roman"/>
          <w:color w:val="000000"/>
          <w:vertAlign w:val="superscript"/>
        </w:rPr>
        <w:t>2</w:t>
      </w:r>
      <w:r w:rsidRPr="00691131">
        <w:rPr>
          <w:rFonts w:ascii="Times New Roman" w:hAnsi="Times New Roman"/>
          <w:color w:val="000000"/>
        </w:rPr>
        <w:t>.</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8.</w:t>
      </w:r>
      <w:r w:rsidRPr="00691131">
        <w:rPr>
          <w:rFonts w:ascii="Times New Roman" w:hAnsi="Times New Roman"/>
          <w:b/>
          <w:color w:val="000000"/>
        </w:rPr>
        <w:t xml:space="preserve"> </w:t>
      </w:r>
      <w:r w:rsidRPr="00691131">
        <w:rPr>
          <w:rFonts w:ascii="Times New Roman" w:hAnsi="Times New Roman"/>
          <w:color w:val="000000"/>
        </w:rPr>
        <w:t>Tần số của một vật dao động điều hòa là</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thời gian vật thực hiện 1 dao động toàn phần.</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số dao động toàn phần vật thực hiện được trong 1s.</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thời gian vật đó đi từ biên này sang biên kia.</w:t>
      </w:r>
    </w:p>
    <w:p w:rsidR="00FE2564" w:rsidRPr="00691131" w:rsidRDefault="00FE2564" w:rsidP="00691131">
      <w:pPr>
        <w:tabs>
          <w:tab w:val="left" w:pos="283"/>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số lần vật qua vị trí cân bằng.</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9.</w:t>
      </w:r>
      <w:r w:rsidRPr="00691131">
        <w:rPr>
          <w:rFonts w:ascii="Times New Roman" w:hAnsi="Times New Roman"/>
          <w:b/>
          <w:color w:val="000000"/>
        </w:rPr>
        <w:t xml:space="preserve"> </w:t>
      </w:r>
      <w:r w:rsidRPr="00691131">
        <w:rPr>
          <w:rFonts w:ascii="Times New Roman" w:hAnsi="Times New Roman"/>
          <w:color w:val="000000"/>
        </w:rPr>
        <w:t>Một vật dao động điều hòa theo phương trình x = 4</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5"/>
        </w:rPr>
        <w:pict>
          <v:shape id="_x0000_i1747" type="#_x0000_t75" style="width:78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8C0&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748C0&quot; wsp:rsidP=&quot;00C748C0&quot;&gt;&lt;m:oMathPara&gt;&lt;m:oMath&gt;&lt;m:box&gt;&lt;m:boxPr&gt;&lt;m:opEmu m:val=&quot;1&quot;/&gt;&lt;m:ctrlPr&gt;&lt;w:rPr&gt;&lt;w:rFonts w:ascii=&quot;Cambria Math&quot; w:h-ansi=&quot;Cambria Math&quot;/&gt;&lt;wx:font wx:val=&quot;Cambria Math&quot;/&gt;&lt;w:color w:val=&quot;000000&quot;/&gt;&lt;/w:rPr&gt;&lt;/m:ctrlPr&gt;&lt;/m:boxPr&gt;&lt;m:e&gt;&lt;m:r&gt;&lt;m:rPr&gt;&lt;m:sty m:val=&quot;p&quot;/&gt;&lt;/m:rPr&gt;&lt;w:rPr&gt;&lt;w:rFonts w:ascii=&quot;Cambria Math&quot; w:h-ansi=&quot;Cambria Math&quot;/&gt;&lt;wx:font wx:val=&quot;Cambria Math&quot;/&gt;&lt;w:color w:val=&quot;000000&quot;/&gt;&lt;/w:rPr&gt;&lt;m:t&gt;cos&lt;/m:t&gt;&lt;/m:r&gt;&lt;/m:e&gt;&lt;/m:box&gt;&lt;m:d&gt;&lt;m:dPr&gt;&lt;m:ctrlPr&gt;&lt;w:rPr&gt;&lt;w:rFonts w:ascii=&quot;Cambria Math&quot; w:fareast=&quot;Cambria Math&quot; w:h-ansi=&quot;Cambria Math&quot;/&gt;&lt;wx:font wx:val=&quot;Cambria Math&quot;/&gt;&lt;w:color w:val=&quot;000000&quot;/&gt;&lt;/w:rPr&gt;&lt;/m:ctrlPr&gt;&lt;/m:dPr&gt;&lt;m:e&gt;&lt;m:r&gt;&lt;m:rPr&gt;&lt;m:sty m:val=&quot;p&quot;/&gt;&lt;/m:rPr&gt;&lt;w:rPr&gt;&lt;w:rFonts w:ascii=&quot;Cambria Math&quot; w:fareast=&quot;Cambria Math&quot; w:h-ansi=&quot;Cambria Math&quot;/&gt;&lt;wx:font wx:val=&quot;Cambria Math&quot;/&gt;&lt;w:color w:val=&quot;000000&quot;/&gt;&lt;/w:rPr&gt;&lt;m:t&gt;2Ï€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Ï€&lt;/m:t&gt;&lt;/m:r&gt;&lt;/m:num&gt;&lt;m:den&gt;&lt;m:r&gt;&lt;m:rPr&gt;&lt;m:sty m:val=&quot;p&quot;/&gt;&lt;/m:rPr&gt;&lt;w:rPr&gt;&lt;w:rFonts w:ascii=&quot;Cambria Math&quot; w:fareast=&quot;Cambria Math&quot; w:h-ansi=&quot;Cambria Math&quot;/&gt;&lt;wx:font wx:val=&quot;Cambria Math&quot;/&gt;&lt;w:color w:val=&quot;000000&quot;/&gt;&lt;/w:rPr&gt;&lt;m:t&gt;3&lt;/m:t&gt;&lt;/m:r&gt;&lt;/m:den&gt;&lt;/m:f&gt;&lt;/m:e&gt;&lt;/m:d&gt;&lt;m:r&gt;&lt;m:rPr&gt;&lt;m:sty m:val=&quot;p&quot;/&gt;&lt;/m:rPr&gt;&lt;w:rPr&gt;&lt;w:rFonts w:ascii=&quot;Cambria Math&quot; w:h-ansi=&quot;Cambria Math&quot;/&gt;&lt;wx:font wx:val=&quot;Cambria Math&quot;/&gt;&lt;w:color w:val=&quot;000000&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2"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5"/>
        </w:rPr>
        <w:pict>
          <v:shape id="_x0000_i1748" type="#_x0000_t75" style="width:78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8C0&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748C0&quot; wsp:rsidP=&quot;00C748C0&quot;&gt;&lt;m:oMathPara&gt;&lt;m:oMath&gt;&lt;m:box&gt;&lt;m:boxPr&gt;&lt;m:opEmu m:val=&quot;1&quot;/&gt;&lt;m:ctrlPr&gt;&lt;w:rPr&gt;&lt;w:rFonts w:ascii=&quot;Cambria Math&quot; w:h-ansi=&quot;Cambria Math&quot;/&gt;&lt;wx:font wx:val=&quot;Cambria Math&quot;/&gt;&lt;w:color w:val=&quot;000000&quot;/&gt;&lt;/w:rPr&gt;&lt;/m:ctrlPr&gt;&lt;/m:boxPr&gt;&lt;m:e&gt;&lt;m:r&gt;&lt;m:rPr&gt;&lt;m:sty m:val=&quot;p&quot;/&gt;&lt;/m:rPr&gt;&lt;w:rPr&gt;&lt;w:rFonts w:ascii=&quot;Cambria Math&quot; w:h-ansi=&quot;Cambria Math&quot;/&gt;&lt;wx:font wx:val=&quot;Cambria Math&quot;/&gt;&lt;w:color w:val=&quot;000000&quot;/&gt;&lt;/w:rPr&gt;&lt;m:t&gt;cos&lt;/m:t&gt;&lt;/m:r&gt;&lt;/m:e&gt;&lt;/m:box&gt;&lt;m:d&gt;&lt;m:dPr&gt;&lt;m:ctrlPr&gt;&lt;w:rPr&gt;&lt;w:rFonts w:ascii=&quot;Cambria Math&quot; w:fareast=&quot;Cambria Math&quot; w:h-ansi=&quot;Cambria Math&quot;/&gt;&lt;wx:font wx:val=&quot;Cambria Math&quot;/&gt;&lt;w:color w:val=&quot;000000&quot;/&gt;&lt;/w:rPr&gt;&lt;/m:ctrlPr&gt;&lt;/m:dPr&gt;&lt;m:e&gt;&lt;m:r&gt;&lt;m:rPr&gt;&lt;m:sty m:val=&quot;p&quot;/&gt;&lt;/m:rPr&gt;&lt;w:rPr&gt;&lt;w:rFonts w:ascii=&quot;Cambria Math&quot; w:fareast=&quot;Cambria Math&quot; w:h-ansi=&quot;Cambria Math&quot;/&gt;&lt;wx:font wx:val=&quot;Cambria Math&quot;/&gt;&lt;w:color w:val=&quot;000000&quot;/&gt;&lt;/w:rPr&gt;&lt;m:t&gt;2Ï€t+&lt;/m:t&gt;&lt;/m:r&gt;&lt;m:f&gt;&lt;m:fPr&gt;&lt;m:ctrlPr&gt;&lt;w:rPr&gt;&lt;w:rFonts w:ascii=&quot;Cambria Math&quot; w:fareast=&quot;Cambria Math&quot; w:h-ansi=&quot;Cambria Math&quot;/&gt;&lt;wx:font wx:val=&quot;Cambria Math&quot;/&gt;&lt;w:color w:val=&quot;000000&quot;/&gt;&lt;/w:rPr&gt;&lt;/m:ctrlPr&gt;&lt;/m:fPr&gt;&lt;m:num&gt;&lt;m:r&gt;&lt;m:rPr&gt;&lt;m:sty m:val=&quot;p&quot;/&gt;&lt;/m:rPr&gt;&lt;w:rPr&gt;&lt;w:rFonts w:ascii=&quot;Cambria Math&quot; w:fareast=&quot;Cambria Math&quot; w:h-ansi=&quot;Cambria Math&quot;/&gt;&lt;wx:font wx:val=&quot;Cambria Math&quot;/&gt;&lt;w:color w:val=&quot;000000&quot;/&gt;&lt;/w:rPr&gt;&lt;m:t&gt;Ï€&lt;/m:t&gt;&lt;/m:r&gt;&lt;/m:num&gt;&lt;m:den&gt;&lt;m:r&gt;&lt;m:rPr&gt;&lt;m:sty m:val=&quot;p&quot;/&gt;&lt;/m:rPr&gt;&lt;w:rPr&gt;&lt;w:rFonts w:ascii=&quot;Cambria Math&quot; w:fareast=&quot;Cambria Math&quot; w:h-ansi=&quot;Cambria Math&quot;/&gt;&lt;wx:font wx:val=&quot;Cambria Math&quot;/&gt;&lt;w:color w:val=&quot;000000&quot;/&gt;&lt;/w:rPr&gt;&lt;m:t&gt;3&lt;/m:t&gt;&lt;/m:r&gt;&lt;/m:den&gt;&lt;/m:f&gt;&lt;/m:e&gt;&lt;/m:d&gt;&lt;m:r&gt;&lt;m:rPr&gt;&lt;m:sty m:val=&quot;p&quot;/&gt;&lt;/m:rPr&gt;&lt;w:rPr&gt;&lt;w:rFonts w:ascii=&quot;Cambria Math&quot; w:h-ansi=&quot;Cambria Math&quot;/&gt;&lt;wx:font wx:val=&quot;Cambria Math&quot;/&gt;&lt;w:color w:val=&quot;000000&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2"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 xml:space="preserve">cm, t tính bằng giây. Thời gian vật thực hiện được một dao động toàn phần là: </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4 s.</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0,5 s.</w:t>
      </w:r>
      <w:r w:rsidRPr="00691131">
        <w:rPr>
          <w:rFonts w:ascii="Times New Roman" w:hAnsi="Times New Roman"/>
          <w:b/>
          <w:color w:val="000000"/>
        </w:rPr>
        <w:tab/>
      </w:r>
      <w:r w:rsidRPr="00FC1DC2">
        <w:rPr>
          <w:rFonts w:ascii="Times New Roman" w:hAnsi="Times New Roman"/>
          <w:b/>
          <w:color w:val="0070C0"/>
        </w:rPr>
        <w:t xml:space="preserve">C. </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6"/>
        </w:rPr>
        <w:pict>
          <v:shape id="_x0000_i1749"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25939&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25939&quot; wsp:rsidP=&quot;00725939&quot;&gt;&lt;m:oMathPara&gt;&lt;m:oMath&gt;&lt;m:r&gt;&lt;m:rPr&gt;&lt;m:sty m:val=&quot;p&quot;/&gt;&lt;/m:rPr&gt;&lt;w:rPr&gt;&lt;w:rFonts w:ascii=&quot;Cambria Math&quot; w:fareast=&quot;Cambria Math&quot; w:h-ansi=&quot;Cambria Math&quot;/&gt;&lt;wx:font wx:val=&quot;Cambria Math&quot;/&gt;&lt;w:color w:val=&quot;000000&quot;/&gt;&lt;/w:rPr&gt;&lt;m:t&gt;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3"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6"/>
        </w:rPr>
        <w:pict>
          <v:shape id="_x0000_i1750" type="#_x0000_t75" style="width:1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25939&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725939&quot; wsp:rsidP=&quot;00725939&quot;&gt;&lt;m:oMathPara&gt;&lt;m:oMath&gt;&lt;m:r&gt;&lt;m:rPr&gt;&lt;m:sty m:val=&quot;p&quot;/&gt;&lt;/m:rPr&gt;&lt;w:rPr&gt;&lt;w:rFonts w:ascii=&quot;Cambria Math&quot; w:fareast=&quot;Cambria Math&quot; w:h-ansi=&quot;Cambria Math&quot;/&gt;&lt;wx:font wx:val=&quot;Cambria Math&quot;/&gt;&lt;w:color w:val=&quot;000000&quot;/&gt;&lt;/w:rPr&gt;&lt;m:t&gt;2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3"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 xml:space="preserve"> s.</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1 s.</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10.</w:t>
      </w:r>
      <w:r w:rsidRPr="00691131">
        <w:rPr>
          <w:rFonts w:ascii="Times New Roman" w:hAnsi="Times New Roman"/>
          <w:b/>
          <w:color w:val="000000"/>
        </w:rPr>
        <w:t xml:space="preserve"> </w:t>
      </w:r>
      <w:r w:rsidRPr="00691131">
        <w:rPr>
          <w:rFonts w:ascii="Times New Roman" w:hAnsi="Times New Roman"/>
          <w:color w:val="000000"/>
        </w:rPr>
        <w:t xml:space="preserve">Chọn hệ thức </w:t>
      </w:r>
      <w:r w:rsidRPr="00691131">
        <w:rPr>
          <w:rFonts w:ascii="Times New Roman" w:hAnsi="Times New Roman"/>
          <w:b/>
          <w:bCs/>
          <w:color w:val="000000"/>
        </w:rPr>
        <w:t xml:space="preserve">đúng </w:t>
      </w:r>
      <w:r w:rsidRPr="00691131">
        <w:rPr>
          <w:rFonts w:ascii="Times New Roman" w:hAnsi="Times New Roman"/>
          <w:color w:val="000000"/>
        </w:rPr>
        <w:t>về mối liên hệ giữa x, A, v, ω trong dao động điều hòa</w:t>
      </w:r>
    </w:p>
    <w:p w:rsidR="00FE2564" w:rsidRPr="00691131" w:rsidRDefault="00FE2564" w:rsidP="00691131">
      <w:pPr>
        <w:tabs>
          <w:tab w:val="left" w:pos="283"/>
          <w:tab w:val="left" w:pos="2906"/>
          <w:tab w:val="left" w:pos="5528"/>
          <w:tab w:val="left" w:pos="8150"/>
        </w:tabs>
        <w:rPr>
          <w:rFonts w:ascii="Times New Roman" w:hAnsi="Times New Roman"/>
          <w:b/>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v</w:t>
      </w:r>
      <w:r w:rsidRPr="00691131">
        <w:rPr>
          <w:rFonts w:ascii="Times New Roman" w:hAnsi="Times New Roman"/>
          <w:color w:val="000000"/>
          <w:vertAlign w:val="superscript"/>
        </w:rPr>
        <w:t>2</w:t>
      </w:r>
      <w:r w:rsidRPr="00691131">
        <w:rPr>
          <w:rFonts w:ascii="Times New Roman" w:hAnsi="Times New Roman"/>
          <w:color w:val="000000"/>
        </w:rPr>
        <w:t xml:space="preserve"> = ω</w:t>
      </w:r>
      <w:r w:rsidRPr="00691131">
        <w:rPr>
          <w:rFonts w:ascii="Times New Roman" w:hAnsi="Times New Roman"/>
          <w:color w:val="000000"/>
          <w:vertAlign w:val="superscript"/>
        </w:rPr>
        <w:t>2</w:t>
      </w:r>
      <w:r w:rsidRPr="00691131">
        <w:rPr>
          <w:rFonts w:ascii="Times New Roman" w:hAnsi="Times New Roman"/>
          <w:color w:val="000000"/>
        </w:rPr>
        <w:t>(x</w:t>
      </w:r>
      <w:r w:rsidRPr="00691131">
        <w:rPr>
          <w:rFonts w:ascii="Times New Roman" w:hAnsi="Times New Roman"/>
          <w:color w:val="000000"/>
          <w:vertAlign w:val="superscript"/>
        </w:rPr>
        <w:t>2</w:t>
      </w:r>
      <w:r w:rsidRPr="00691131">
        <w:rPr>
          <w:rFonts w:ascii="Times New Roman" w:hAnsi="Times New Roman"/>
          <w:color w:val="000000"/>
        </w:rPr>
        <w:t xml:space="preserve"> – A</w:t>
      </w:r>
      <w:r w:rsidRPr="00691131">
        <w:rPr>
          <w:rFonts w:ascii="Times New Roman" w:hAnsi="Times New Roman"/>
          <w:color w:val="000000"/>
          <w:vertAlign w:val="superscript"/>
        </w:rPr>
        <w:t>2</w:t>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v</w:t>
      </w:r>
      <w:r w:rsidRPr="00691131">
        <w:rPr>
          <w:rFonts w:ascii="Times New Roman" w:hAnsi="Times New Roman"/>
          <w:color w:val="000000"/>
          <w:vertAlign w:val="superscript"/>
        </w:rPr>
        <w:t>2</w:t>
      </w:r>
      <w:r w:rsidRPr="00691131">
        <w:rPr>
          <w:rFonts w:ascii="Times New Roman" w:hAnsi="Times New Roman"/>
          <w:color w:val="000000"/>
        </w:rPr>
        <w:t xml:space="preserve"> = ω</w:t>
      </w:r>
      <w:r w:rsidRPr="00691131">
        <w:rPr>
          <w:rFonts w:ascii="Times New Roman" w:hAnsi="Times New Roman"/>
          <w:color w:val="000000"/>
          <w:vertAlign w:val="superscript"/>
        </w:rPr>
        <w:t>2</w:t>
      </w:r>
      <w:r w:rsidRPr="00691131">
        <w:rPr>
          <w:rFonts w:ascii="Times New Roman" w:hAnsi="Times New Roman"/>
          <w:color w:val="000000"/>
        </w:rPr>
        <w:t>(A</w:t>
      </w:r>
      <w:r w:rsidRPr="00691131">
        <w:rPr>
          <w:rFonts w:ascii="Times New Roman" w:hAnsi="Times New Roman"/>
          <w:color w:val="000000"/>
          <w:vertAlign w:val="superscript"/>
        </w:rPr>
        <w:t>2</w:t>
      </w:r>
      <w:r w:rsidRPr="00691131">
        <w:rPr>
          <w:rFonts w:ascii="Times New Roman" w:hAnsi="Times New Roman"/>
          <w:color w:val="000000"/>
        </w:rPr>
        <w:t xml:space="preserve"> + x</w:t>
      </w:r>
      <w:r w:rsidRPr="00691131">
        <w:rPr>
          <w:rFonts w:ascii="Times New Roman" w:hAnsi="Times New Roman"/>
          <w:color w:val="000000"/>
          <w:vertAlign w:val="superscript"/>
        </w:rPr>
        <w:t>2</w:t>
      </w:r>
      <w:r w:rsidRPr="00691131">
        <w:rPr>
          <w:rFonts w:ascii="Times New Roman" w:hAnsi="Times New Roman"/>
          <w:color w:val="000000"/>
        </w:rPr>
        <w:t>)</w:t>
      </w:r>
      <w:r w:rsidRPr="00691131">
        <w:rPr>
          <w:rFonts w:ascii="Times New Roman" w:hAnsi="Times New Roman"/>
          <w:b/>
          <w:color w:val="000000"/>
        </w:rPr>
        <w:tab/>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 xml:space="preserve">    </w:t>
      </w:r>
      <w:r w:rsidRPr="00FC1DC2">
        <w:rPr>
          <w:rFonts w:ascii="Times New Roman" w:hAnsi="Times New Roman"/>
          <w:b/>
          <w:color w:val="0070C0"/>
        </w:rPr>
        <w:t xml:space="preserve">C. </w:t>
      </w:r>
      <w:r w:rsidRPr="00691131">
        <w:rPr>
          <w:rFonts w:ascii="Times New Roman" w:hAnsi="Times New Roman"/>
          <w:color w:val="000000"/>
        </w:rPr>
        <w:t>x</w:t>
      </w:r>
      <w:r w:rsidRPr="00691131">
        <w:rPr>
          <w:rFonts w:ascii="Times New Roman" w:hAnsi="Times New Roman"/>
          <w:color w:val="000000"/>
          <w:vertAlign w:val="superscript"/>
        </w:rPr>
        <w:t>2</w:t>
      </w:r>
      <w:r w:rsidRPr="00691131">
        <w:rPr>
          <w:rFonts w:ascii="Times New Roman" w:hAnsi="Times New Roman"/>
          <w:color w:val="000000"/>
        </w:rPr>
        <w:t xml:space="preserve"> = A</w:t>
      </w:r>
      <w:r w:rsidRPr="00691131">
        <w:rPr>
          <w:rFonts w:ascii="Times New Roman" w:hAnsi="Times New Roman"/>
          <w:color w:val="000000"/>
          <w:vertAlign w:val="superscript"/>
        </w:rPr>
        <w:t>2</w:t>
      </w:r>
      <w:r w:rsidRPr="00691131">
        <w:rPr>
          <w:rFonts w:ascii="Times New Roman" w:hAnsi="Times New Roman"/>
          <w:color w:val="000000"/>
        </w:rPr>
        <w:t xml:space="preserve"> – v</w:t>
      </w:r>
      <w:r w:rsidRPr="00691131">
        <w:rPr>
          <w:rFonts w:ascii="Times New Roman" w:hAnsi="Times New Roman"/>
          <w:color w:val="000000"/>
          <w:vertAlign w:val="superscript"/>
        </w:rPr>
        <w:t>2</w:t>
      </w:r>
      <w:r w:rsidRPr="00691131">
        <w:rPr>
          <w:rFonts w:ascii="Times New Roman" w:hAnsi="Times New Roman"/>
          <w:color w:val="000000"/>
        </w:rPr>
        <w:t>/ω</w:t>
      </w:r>
      <w:r w:rsidRPr="00691131">
        <w:rPr>
          <w:rFonts w:ascii="Times New Roman" w:hAnsi="Times New Roman"/>
          <w:color w:val="000000"/>
          <w:vertAlign w:val="superscript"/>
        </w:rPr>
        <w:t>2</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x</w:t>
      </w:r>
      <w:r w:rsidRPr="00691131">
        <w:rPr>
          <w:rFonts w:ascii="Times New Roman" w:hAnsi="Times New Roman"/>
          <w:color w:val="000000"/>
          <w:vertAlign w:val="superscript"/>
        </w:rPr>
        <w:t>2</w:t>
      </w:r>
      <w:r w:rsidRPr="00691131">
        <w:rPr>
          <w:rFonts w:ascii="Times New Roman" w:hAnsi="Times New Roman"/>
          <w:color w:val="000000"/>
        </w:rPr>
        <w:t xml:space="preserve"> = v</w:t>
      </w:r>
      <w:r w:rsidRPr="00691131">
        <w:rPr>
          <w:rFonts w:ascii="Times New Roman" w:hAnsi="Times New Roman"/>
          <w:color w:val="000000"/>
          <w:vertAlign w:val="superscript"/>
        </w:rPr>
        <w:t>2</w:t>
      </w:r>
      <w:r w:rsidRPr="00691131">
        <w:rPr>
          <w:rFonts w:ascii="Times New Roman" w:hAnsi="Times New Roman"/>
          <w:color w:val="000000"/>
        </w:rPr>
        <w:t xml:space="preserve"> + A</w:t>
      </w:r>
      <w:r w:rsidRPr="00691131">
        <w:rPr>
          <w:rFonts w:ascii="Times New Roman" w:hAnsi="Times New Roman"/>
          <w:color w:val="000000"/>
          <w:vertAlign w:val="superscript"/>
        </w:rPr>
        <w:t>2</w:t>
      </w:r>
      <w:r w:rsidRPr="00691131">
        <w:rPr>
          <w:rFonts w:ascii="Times New Roman" w:hAnsi="Times New Roman"/>
          <w:color w:val="000000"/>
        </w:rPr>
        <w:t>/ω</w:t>
      </w:r>
      <w:r w:rsidRPr="00691131">
        <w:rPr>
          <w:rFonts w:ascii="Times New Roman" w:hAnsi="Times New Roman"/>
          <w:color w:val="000000"/>
          <w:vertAlign w:val="superscript"/>
        </w:rPr>
        <w:t>2</w:t>
      </w:r>
    </w:p>
    <w:p w:rsidR="00FE2564" w:rsidRPr="00691131" w:rsidRDefault="00FE2564" w:rsidP="00691131">
      <w:pPr>
        <w:rPr>
          <w:rFonts w:ascii="Times New Roman" w:hAnsi="Times New Roman"/>
          <w:b/>
          <w:color w:val="000000"/>
        </w:rPr>
      </w:pPr>
    </w:p>
    <w:p w:rsidR="00FE2564" w:rsidRPr="00691131" w:rsidRDefault="00FE2564" w:rsidP="00691131">
      <w:pPr>
        <w:rPr>
          <w:rFonts w:ascii="Times New Roman" w:hAnsi="Times New Roman"/>
          <w:color w:val="000000"/>
        </w:rPr>
      </w:pPr>
      <w:r w:rsidRPr="00FC1DC2">
        <w:rPr>
          <w:rFonts w:ascii="Times New Roman" w:hAnsi="Times New Roman"/>
          <w:b/>
          <w:color w:val="C00000"/>
        </w:rPr>
        <w:t>Câu 11.</w:t>
      </w:r>
      <w:r w:rsidRPr="00691131">
        <w:rPr>
          <w:rFonts w:ascii="Times New Roman" w:hAnsi="Times New Roman"/>
          <w:b/>
          <w:color w:val="000000"/>
        </w:rPr>
        <w:t xml:space="preserve"> </w:t>
      </w:r>
      <w:r w:rsidRPr="00691131">
        <w:rPr>
          <w:rFonts w:ascii="Times New Roman" w:eastAsia="Meiryo" w:hAnsi="Times New Roman"/>
          <w:color w:val="000000"/>
          <w:lang w:val="fr-FR"/>
        </w:rPr>
        <w:t>Dao động điều hòa có vận tốc cực đại là v</w:t>
      </w:r>
      <w:r w:rsidRPr="00691131">
        <w:rPr>
          <w:rFonts w:ascii="Times New Roman" w:eastAsia="Meiryo" w:hAnsi="Times New Roman"/>
          <w:color w:val="000000"/>
          <w:vertAlign w:val="subscript"/>
          <w:lang w:val="fr-FR"/>
        </w:rPr>
        <w:t>max</w:t>
      </w:r>
      <w:r w:rsidRPr="00691131">
        <w:rPr>
          <w:rFonts w:ascii="Times New Roman" w:eastAsia="Meiryo" w:hAnsi="Times New Roman"/>
          <w:color w:val="000000"/>
          <w:lang w:val="fr-FR"/>
        </w:rPr>
        <w:t xml:space="preserve"> = 16</w:t>
      </w:r>
      <w:r w:rsidRPr="00691131">
        <w:rPr>
          <w:rFonts w:ascii="Times New Roman" w:eastAsia="Meiryo" w:hAnsi="Times New Roman"/>
          <w:color w:val="000000"/>
        </w:rPr>
        <w:t>π</w:t>
      </w:r>
      <w:r w:rsidRPr="00691131">
        <w:rPr>
          <w:rFonts w:ascii="Times New Roman" w:eastAsia="Meiryo" w:hAnsi="Times New Roman"/>
          <w:color w:val="000000"/>
          <w:lang w:val="fr-FR"/>
        </w:rPr>
        <w:t xml:space="preserve"> cm/s và gia tốc cực đại a</w:t>
      </w:r>
      <w:r w:rsidRPr="00691131">
        <w:rPr>
          <w:rFonts w:ascii="Times New Roman" w:eastAsia="Meiryo" w:hAnsi="Times New Roman"/>
          <w:color w:val="000000"/>
          <w:vertAlign w:val="subscript"/>
          <w:lang w:val="fr-FR"/>
        </w:rPr>
        <w:t>max</w:t>
      </w:r>
      <w:r w:rsidRPr="00691131">
        <w:rPr>
          <w:rFonts w:ascii="Times New Roman" w:eastAsia="Meiryo" w:hAnsi="Times New Roman"/>
          <w:color w:val="000000"/>
          <w:lang w:val="fr-FR"/>
        </w:rPr>
        <w:t>= 48</w:t>
      </w:r>
      <w:r w:rsidRPr="00691131">
        <w:rPr>
          <w:rFonts w:ascii="Times New Roman" w:eastAsia="Meiryo" w:hAnsi="Times New Roman"/>
          <w:color w:val="000000"/>
        </w:rPr>
        <w:t>π</w:t>
      </w:r>
      <w:r w:rsidRPr="00691131">
        <w:rPr>
          <w:rFonts w:ascii="Times New Roman" w:eastAsia="Meiryo" w:hAnsi="Times New Roman"/>
          <w:color w:val="000000"/>
          <w:vertAlign w:val="superscript"/>
          <w:lang w:val="fr-FR"/>
        </w:rPr>
        <w:t>2</w:t>
      </w:r>
      <w:r w:rsidRPr="00691131">
        <w:rPr>
          <w:rFonts w:ascii="Times New Roman" w:eastAsia="Meiryo" w:hAnsi="Times New Roman"/>
          <w:color w:val="000000"/>
          <w:lang w:val="fr-FR"/>
        </w:rPr>
        <w:t xml:space="preserve"> cm/s</w:t>
      </w:r>
      <w:r w:rsidRPr="00691131">
        <w:rPr>
          <w:rFonts w:ascii="Times New Roman" w:eastAsia="Meiryo" w:hAnsi="Times New Roman"/>
          <w:color w:val="000000"/>
          <w:vertAlign w:val="superscript"/>
          <w:lang w:val="fr-FR"/>
        </w:rPr>
        <w:t>2</w:t>
      </w:r>
      <w:r w:rsidRPr="00691131">
        <w:rPr>
          <w:rFonts w:ascii="Times New Roman" w:eastAsia="Meiryo" w:hAnsi="Times New Roman"/>
          <w:color w:val="000000"/>
          <w:lang w:val="fr-FR"/>
        </w:rPr>
        <w:t xml:space="preserve"> thì tần số góc của dao động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eastAsia="Meiryo" w:hAnsi="Times New Roman"/>
          <w:bCs/>
          <w:color w:val="000000"/>
        </w:rPr>
        <w:t>1/3</w:t>
      </w:r>
      <w:r w:rsidRPr="00691131">
        <w:rPr>
          <w:rFonts w:ascii="Times New Roman" w:eastAsia="Meiryo" w:hAnsi="Times New Roman"/>
          <w:color w:val="000000"/>
        </w:rPr>
        <w:t>π (rad/s).</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eastAsia="Meiryo" w:hAnsi="Times New Roman"/>
          <w:color w:val="000000"/>
        </w:rPr>
        <w:t>3π (rad/s).</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eastAsia="Meiryo" w:hAnsi="Times New Roman"/>
          <w:bCs/>
          <w:color w:val="000000"/>
        </w:rPr>
        <w:t>4</w:t>
      </w:r>
      <w:r w:rsidRPr="00691131">
        <w:rPr>
          <w:rFonts w:ascii="Times New Roman" w:eastAsia="Meiryo" w:hAnsi="Times New Roman"/>
          <w:color w:val="000000"/>
        </w:rPr>
        <w:t>π (rad/s).</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eastAsia="Meiryo" w:hAnsi="Times New Roman"/>
          <w:color w:val="000000"/>
        </w:rPr>
        <w:t>3 (rad/s).</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12.</w:t>
      </w:r>
      <w:r w:rsidRPr="00691131">
        <w:rPr>
          <w:rFonts w:ascii="Times New Roman" w:hAnsi="Times New Roman"/>
          <w:b/>
          <w:color w:val="000000"/>
        </w:rPr>
        <w:t xml:space="preserve"> </w:t>
      </w:r>
      <w:r w:rsidRPr="00691131">
        <w:rPr>
          <w:rFonts w:ascii="Times New Roman" w:eastAsia="Meiryo" w:hAnsi="Times New Roman"/>
          <w:color w:val="000000"/>
        </w:rPr>
        <w:t>Một chất điểm dao động điều hòa với phương trình x = 20cos(2πt) cm. Gia tốc của chất điểm tại li độ x =5cm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eastAsia="Meiryo" w:hAnsi="Times New Roman"/>
          <w:color w:val="000000"/>
        </w:rPr>
        <w:t>a = –2 m/s</w:t>
      </w:r>
      <w:r w:rsidRPr="00691131">
        <w:rPr>
          <w:rFonts w:ascii="Times New Roman" w:eastAsia="Meiryo" w:hAnsi="Times New Roman"/>
          <w:color w:val="000000"/>
          <w:vertAlign w:val="superscript"/>
        </w:rPr>
        <w:t>2</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eastAsia="Meiryo" w:hAnsi="Times New Roman"/>
          <w:color w:val="000000"/>
        </w:rPr>
        <w:t>a = 2 m/s</w:t>
      </w:r>
      <w:r w:rsidRPr="00691131">
        <w:rPr>
          <w:rFonts w:ascii="Times New Roman" w:eastAsia="Meiryo" w:hAnsi="Times New Roman"/>
          <w:color w:val="000000"/>
          <w:vertAlign w:val="superscript"/>
        </w:rPr>
        <w:t>2</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eastAsia="Meiryo" w:hAnsi="Times New Roman"/>
          <w:color w:val="000000"/>
        </w:rPr>
        <w:t>a = 9,8 m/s</w:t>
      </w:r>
      <w:r w:rsidRPr="00691131">
        <w:rPr>
          <w:rFonts w:ascii="Times New Roman" w:eastAsia="Meiryo" w:hAnsi="Times New Roman"/>
          <w:color w:val="000000"/>
          <w:vertAlign w:val="superscript"/>
        </w:rPr>
        <w:t>2</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eastAsia="Meiryo" w:hAnsi="Times New Roman"/>
          <w:color w:val="000000"/>
        </w:rPr>
        <w:t>a =10 m/s</w:t>
      </w:r>
      <w:r w:rsidRPr="00691131">
        <w:rPr>
          <w:rFonts w:ascii="Times New Roman" w:eastAsia="Meiryo" w:hAnsi="Times New Roman"/>
          <w:color w:val="000000"/>
          <w:vertAlign w:val="superscript"/>
        </w:rPr>
        <w:t>2</w:t>
      </w:r>
    </w:p>
    <w:p w:rsidR="00FE2564" w:rsidRPr="00691131" w:rsidRDefault="00FE2564" w:rsidP="00691131">
      <w:pPr>
        <w:rPr>
          <w:rFonts w:ascii="Times New Roman" w:hAnsi="Times New Roman"/>
          <w:color w:val="000000"/>
        </w:rPr>
      </w:pPr>
      <w:r w:rsidRPr="00FC1DC2">
        <w:rPr>
          <w:rFonts w:ascii="Times New Roman" w:hAnsi="Times New Roman"/>
          <w:b/>
          <w:color w:val="C00000"/>
        </w:rPr>
        <w:lastRenderedPageBreak/>
        <w:t>Câu 13.</w:t>
      </w:r>
      <w:r w:rsidRPr="00691131">
        <w:rPr>
          <w:rFonts w:ascii="Times New Roman" w:hAnsi="Times New Roman"/>
          <w:b/>
          <w:color w:val="000000"/>
        </w:rPr>
        <w:t xml:space="preserve"> </w:t>
      </w:r>
      <w:r w:rsidR="004038D9">
        <w:rPr>
          <w:rFonts w:ascii="Times New Roman" w:hAnsi="Times New Roman"/>
          <w:noProof/>
        </w:rPr>
        <w:pict>
          <v:shape id="Picture 10969" o:spid="_x0000_s1165" type="#_x0000_t75" alt="Description: A graph of a function&#10;&#10;Description automatically generated" style="position:absolute;margin-left:349.8pt;margin-top:15.7pt;width:159.65pt;height:84.05pt;z-index:53;visibility:visible;mso-position-horizontal-relative:text;mso-position-vertical-relative:text;mso-width-relative:margin;mso-height-relative:margin">
            <v:imagedata r:id="rId984" o:title="A graph of a function&#10;&#10;Description automatically generated"/>
            <w10:wrap type="square"/>
          </v:shape>
        </w:pict>
      </w:r>
      <w:r w:rsidRPr="00691131">
        <w:rPr>
          <w:rFonts w:ascii="Times New Roman" w:hAnsi="Times New Roman"/>
          <w:noProof/>
          <w:color w:val="000000"/>
        </w:rPr>
        <w:t>Li độ</w:t>
      </w:r>
      <w:r w:rsidRPr="00691131">
        <w:rPr>
          <w:rFonts w:ascii="Times New Roman" w:hAnsi="Times New Roman"/>
          <w:color w:val="000000"/>
        </w:rPr>
        <w:t xml:space="preserve"> của một vật dao động điêu hòa phụ thuộc vào thời gian </w:t>
      </w:r>
      <w:r w:rsidRPr="00691131">
        <w:rPr>
          <w:rFonts w:ascii="Times New Roman" w:hAnsi="Times New Roman"/>
          <w:color w:val="000000"/>
          <w:position w:val="-6"/>
        </w:rPr>
        <w:object w:dxaOrig="139" w:dyaOrig="240">
          <v:shape id="_x0000_i1751" type="#_x0000_t75" style="width:6pt;height:12pt" o:ole="">
            <v:imagedata r:id="rId985" o:title=""/>
          </v:shape>
          <o:OLEObject Type="Embed" ProgID="Equation.DSMT4" ShapeID="_x0000_i1751" DrawAspect="Content" ObjectID="_1823185261" r:id="rId986"/>
        </w:object>
      </w:r>
      <w:r w:rsidRPr="00691131">
        <w:rPr>
          <w:rFonts w:ascii="Times New Roman" w:hAnsi="Times New Roman"/>
          <w:color w:val="000000"/>
        </w:rPr>
        <w:t xml:space="preserve"> được biểu diễn bởi đồ thị như hình bên. Chu kì  dao động của vật là</w:t>
      </w:r>
    </w:p>
    <w:p w:rsidR="00FE2564" w:rsidRPr="00691131" w:rsidRDefault="00FE2564" w:rsidP="00691131">
      <w:pPr>
        <w:tabs>
          <w:tab w:val="left" w:pos="283"/>
          <w:tab w:val="left" w:pos="2906"/>
          <w:tab w:val="left" w:pos="5528"/>
          <w:tab w:val="left" w:pos="8150"/>
        </w:tabs>
        <w:rPr>
          <w:rFonts w:ascii="Times New Roman" w:hAnsi="Times New Roman"/>
          <w:b/>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0,2 s.</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1,2 s.</w:t>
      </w:r>
      <w:r w:rsidRPr="00691131">
        <w:rPr>
          <w:rFonts w:ascii="Times New Roman" w:hAnsi="Times New Roman"/>
          <w:b/>
          <w:color w:val="000000"/>
        </w:rPr>
        <w:tab/>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 xml:space="preserve">     </w:t>
      </w:r>
      <w:r w:rsidRPr="00FC1DC2">
        <w:rPr>
          <w:rFonts w:ascii="Times New Roman" w:hAnsi="Times New Roman"/>
          <w:b/>
          <w:color w:val="0070C0"/>
        </w:rPr>
        <w:t xml:space="preserve">C. </w:t>
      </w:r>
      <w:r w:rsidRPr="00691131">
        <w:rPr>
          <w:rFonts w:ascii="Times New Roman" w:hAnsi="Times New Roman"/>
          <w:color w:val="000000"/>
        </w:rPr>
        <w:t>0,3s.</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0,1s.</w:t>
      </w:r>
    </w:p>
    <w:p w:rsidR="00FE2564" w:rsidRPr="00691131" w:rsidRDefault="00FE2564" w:rsidP="00691131">
      <w:pPr>
        <w:tabs>
          <w:tab w:val="left" w:pos="3402"/>
          <w:tab w:val="left" w:pos="5669"/>
          <w:tab w:val="left" w:pos="7937"/>
        </w:tabs>
        <w:jc w:val="both"/>
        <w:rPr>
          <w:rFonts w:ascii="Times New Roman" w:hAnsi="Times New Roman"/>
          <w:color w:val="000000"/>
        </w:rPr>
      </w:pPr>
      <w:r w:rsidRPr="00FC1DC2">
        <w:rPr>
          <w:rFonts w:ascii="Times New Roman" w:hAnsi="Times New Roman"/>
          <w:b/>
          <w:color w:val="C00000"/>
        </w:rPr>
        <w:t>Câu 14.</w:t>
      </w:r>
      <w:r w:rsidRPr="00691131">
        <w:rPr>
          <w:rFonts w:ascii="Times New Roman" w:hAnsi="Times New Roman"/>
          <w:b/>
          <w:color w:val="000000"/>
        </w:rPr>
        <w:t xml:space="preserve"> </w:t>
      </w:r>
      <w:r w:rsidRPr="00691131">
        <w:rPr>
          <w:rFonts w:ascii="Times New Roman" w:hAnsi="Times New Roman"/>
          <w:color w:val="000000"/>
        </w:rPr>
        <w:t>Một vật nhỏ khối lượng m dao động điều hòa với phương trình li độ x = Acos(ωt + φ). Cơ năng của vật dao động này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 xml:space="preserve">W = </w:t>
      </w:r>
      <w:r w:rsidRPr="00691131">
        <w:rPr>
          <w:rFonts w:ascii="Times New Roman" w:hAnsi="Times New Roman"/>
          <w:color w:val="000000"/>
        </w:rPr>
        <w:fldChar w:fldCharType="begin"/>
      </w:r>
      <w:r w:rsidRPr="00691131">
        <w:rPr>
          <w:rFonts w:ascii="Times New Roman" w:hAnsi="Times New Roman"/>
          <w:color w:val="000000"/>
        </w:rPr>
        <w:instrText xml:space="preserve"> QUOTE </w:instrTex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4"/>
        </w:rPr>
        <w:pict>
          <v:shape id="_x0000_i1752"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5DF&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A15DF&quot; wsp:rsidP=&quot;000A15DF&quot;&gt;&lt;m:oMathPara&gt;&lt;m:oMath&gt;&lt;m:f&gt;&lt;m:fPr&gt;&lt;m:ctrlPr&gt;&lt;w:rPr&gt;&lt;w:rFonts w:ascii=&quot;Cambria Math&quot; w:h-ansi=&quot;Cambria Math&quot;/&gt;&lt;wx:font wx:val=&quot;Cambria Math&quot;/&gt;&lt;w:color w:val=&quot;000000&quot;/&gt;&lt;/w:rPr&gt;&lt;/m:ctrlPr&gt;&lt;/m:fPr&gt;&lt;m:num&gt;&lt;m:r&gt;&lt;m:rPr&gt;&lt;m:sty m:val=&quot;p&quot;/&gt;&lt;/m:rPr&gt;&lt;w:rPr&gt;&lt;w:rFonts w:ascii=&quot;Cambria Math&quot; w:h-ansi=&quot;Cambria Math&quot;/&gt;&lt;wx:font wx:val=&quot;Cambria Math&quot;/&gt;&lt;w:color w:val=&quot;000000&quot;/&gt;&lt;/w:rPr&gt;&lt;m:t&gt;1&lt;/m:t&gt;&lt;/m:r&gt;&lt;/m:num&gt;&lt;m:den&gt;&lt;m:r&gt;&lt;m:rPr&gt;&lt;m:sty m:val=&quot;p&quot;/&gt;&lt;/m:rPr&gt;&lt;w:rPr&gt;&lt;w:rFonts w:ascii=&quot;Cambria Math&quot; w:h-ansi=&quot;Cambria Math&quot;/&gt;&lt;wx:font wx:val=&quot;Cambria Math&quot;/&gt;&lt;w:color w:val=&quot;000000&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7"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4"/>
        </w:rPr>
        <w:pict>
          <v:shape id="_x0000_i1753" type="#_x0000_t75" style="width:5.25pt;height:2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5DF&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A15DF&quot; wsp:rsidP=&quot;000A15DF&quot;&gt;&lt;m:oMathPara&gt;&lt;m:oMath&gt;&lt;m:f&gt;&lt;m:fPr&gt;&lt;m:ctrlPr&gt;&lt;w:rPr&gt;&lt;w:rFonts w:ascii=&quot;Cambria Math&quot; w:h-ansi=&quot;Cambria Math&quot;/&gt;&lt;wx:font wx:val=&quot;Cambria Math&quot;/&gt;&lt;w:color w:val=&quot;000000&quot;/&gt;&lt;/w:rPr&gt;&lt;/m:ctrlPr&gt;&lt;/m:fPr&gt;&lt;m:num&gt;&lt;m:r&gt;&lt;m:rPr&gt;&lt;m:sty m:val=&quot;p&quot;/&gt;&lt;/m:rPr&gt;&lt;w:rPr&gt;&lt;w:rFonts w:ascii=&quot;Cambria Math&quot; w:h-ansi=&quot;Cambria Math&quot;/&gt;&lt;wx:font wx:val=&quot;Cambria Math&quot;/&gt;&lt;w:color w:val=&quot;000000&quot;/&gt;&lt;/w:rPr&gt;&lt;m:t&gt;1&lt;/m:t&gt;&lt;/m:r&gt;&lt;/m:num&gt;&lt;m:den&gt;&lt;m:r&gt;&lt;m:rPr&gt;&lt;m:sty m:val=&quot;p&quot;/&gt;&lt;/m:rPr&gt;&lt;w:rPr&gt;&lt;w:rFonts w:ascii=&quot;Cambria Math&quot; w:h-ansi=&quot;Cambria Math&quot;/&gt;&lt;wx:font wx:val=&quot;Cambria Math&quot;/&gt;&lt;w:color w:val=&quot;000000&quot;/&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7"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instrText xml:space="preserve"> </w:instrText>
      </w:r>
      <w:r w:rsidRPr="00691131">
        <w:rPr>
          <w:rFonts w:ascii="Times New Roman" w:hAnsi="Times New Roman"/>
          <w:color w:val="000000"/>
        </w:rPr>
        <w:fldChar w:fldCharType="end"/>
      </w:r>
      <w:r w:rsidRPr="00691131">
        <w:rPr>
          <w:rFonts w:ascii="Times New Roman" w:hAnsi="Times New Roman"/>
          <w:color w:val="000000"/>
        </w:rPr>
        <w:t>0,5mω</w:t>
      </w:r>
      <w:r w:rsidRPr="00691131">
        <w:rPr>
          <w:rFonts w:ascii="Times New Roman" w:hAnsi="Times New Roman"/>
          <w:color w:val="000000"/>
          <w:vertAlign w:val="superscript"/>
        </w:rPr>
        <w:t>2</w:t>
      </w:r>
      <w:r w:rsidRPr="00691131">
        <w:rPr>
          <w:rFonts w:ascii="Times New Roman" w:hAnsi="Times New Roman"/>
          <w:color w:val="000000"/>
        </w:rPr>
        <w:t>A</w:t>
      </w:r>
      <w:r w:rsidRPr="00691131">
        <w:rPr>
          <w:rFonts w:ascii="Times New Roman" w:hAnsi="Times New Roman"/>
          <w:color w:val="000000"/>
          <w:vertAlign w:val="superscript"/>
        </w:rPr>
        <w:t>2</w:t>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W =0,5mω</w:t>
      </w:r>
      <w:r w:rsidRPr="00691131">
        <w:rPr>
          <w:rFonts w:ascii="Times New Roman" w:hAnsi="Times New Roman"/>
          <w:color w:val="000000"/>
          <w:vertAlign w:val="superscript"/>
        </w:rPr>
        <w:t>2</w:t>
      </w:r>
      <w:r w:rsidRPr="00691131">
        <w:rPr>
          <w:rFonts w:ascii="Times New Roman" w:hAnsi="Times New Roman"/>
          <w:color w:val="000000"/>
        </w:rPr>
        <w:t>A.</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W = 0,5mωA</w:t>
      </w:r>
      <w:r w:rsidRPr="00691131">
        <w:rPr>
          <w:rFonts w:ascii="Times New Roman" w:hAnsi="Times New Roman"/>
          <w:color w:val="000000"/>
          <w:vertAlign w:val="superscript"/>
        </w:rPr>
        <w:t>2</w:t>
      </w:r>
      <w:r w:rsidRPr="00691131">
        <w:rPr>
          <w:rFonts w:ascii="Times New Roman" w:hAnsi="Times New Roman"/>
          <w:color w:val="000000"/>
        </w:rPr>
        <w:t>.</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W = mω</w:t>
      </w:r>
      <w:r w:rsidRPr="00691131">
        <w:rPr>
          <w:rFonts w:ascii="Times New Roman" w:hAnsi="Times New Roman"/>
          <w:color w:val="000000"/>
          <w:vertAlign w:val="superscript"/>
        </w:rPr>
        <w:t>2</w:t>
      </w:r>
      <w:r w:rsidRPr="00691131">
        <w:rPr>
          <w:rFonts w:ascii="Times New Roman" w:hAnsi="Times New Roman"/>
          <w:color w:val="000000"/>
        </w:rPr>
        <w:t>A</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15.</w:t>
      </w:r>
      <w:r w:rsidRPr="00691131">
        <w:rPr>
          <w:rFonts w:ascii="Times New Roman" w:hAnsi="Times New Roman"/>
          <w:b/>
          <w:color w:val="000000"/>
        </w:rPr>
        <w:t xml:space="preserve"> </w:t>
      </w:r>
      <w:r w:rsidRPr="00691131">
        <w:rPr>
          <w:rFonts w:ascii="Times New Roman" w:hAnsi="Times New Roman"/>
          <w:color w:val="000000"/>
        </w:rPr>
        <w:t>Công thức tính chu kỳ dao động của con lắc lò xo là</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position w:val="-22"/>
        </w:rPr>
        <w:object w:dxaOrig="999" w:dyaOrig="600">
          <v:shape id="_x0000_i1754" type="#_x0000_t75" style="width:49.5pt;height:30pt" o:ole="">
            <v:imagedata r:id="rId988" o:title=""/>
          </v:shape>
          <o:OLEObject Type="Embed" ProgID="Equation.3" ShapeID="_x0000_i1754" DrawAspect="Content" ObjectID="_1823185262" r:id="rId989"/>
        </w:objec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position w:val="-22"/>
        </w:rPr>
        <w:object w:dxaOrig="999" w:dyaOrig="600">
          <v:shape id="_x0000_i1755" type="#_x0000_t75" style="width:49.5pt;height:30pt" o:ole="">
            <v:imagedata r:id="rId990" o:title=""/>
          </v:shape>
          <o:OLEObject Type="Embed" ProgID="Equation.3" ShapeID="_x0000_i1755" DrawAspect="Content" ObjectID="_1823185263" r:id="rId991"/>
        </w:objec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position w:val="-22"/>
        </w:rPr>
        <w:object w:dxaOrig="1060" w:dyaOrig="600">
          <v:shape id="_x0000_i1756" type="#_x0000_t75" style="width:52.5pt;height:30pt" o:ole="">
            <v:imagedata r:id="rId992" o:title=""/>
          </v:shape>
          <o:OLEObject Type="Embed" ProgID="Equation.3" ShapeID="_x0000_i1756" DrawAspect="Content" ObjectID="_1823185264" r:id="rId993"/>
        </w:objec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position w:val="-22"/>
        </w:rPr>
        <w:object w:dxaOrig="1060" w:dyaOrig="600">
          <v:shape id="_x0000_i1757" type="#_x0000_t75" style="width:52.5pt;height:30pt" o:ole="">
            <v:imagedata r:id="rId994" o:title=""/>
          </v:shape>
          <o:OLEObject Type="Embed" ProgID="Equation.3" ShapeID="_x0000_i1757" DrawAspect="Content" ObjectID="_1823185265" r:id="rId995"/>
        </w:object>
      </w:r>
    </w:p>
    <w:p w:rsidR="00FE2564" w:rsidRPr="00691131" w:rsidRDefault="00FE2564" w:rsidP="00691131">
      <w:pPr>
        <w:pStyle w:val="NormalWeb"/>
        <w:spacing w:line="276" w:lineRule="auto"/>
        <w:ind w:left="181" w:right="-8"/>
        <w:rPr>
          <w:sz w:val="26"/>
          <w:szCs w:val="26"/>
        </w:rPr>
      </w:pPr>
      <w:r w:rsidRPr="00FC1DC2">
        <w:rPr>
          <w:b/>
          <w:color w:val="C00000"/>
        </w:rPr>
        <w:t>Câu 16.</w:t>
      </w:r>
      <w:r w:rsidRPr="00691131">
        <w:rPr>
          <w:b/>
          <w:color w:val="000000"/>
        </w:rPr>
        <w:t xml:space="preserve"> </w:t>
      </w:r>
      <w:r w:rsidRPr="00691131">
        <w:rPr>
          <w:color w:val="231F20"/>
          <w:sz w:val="26"/>
          <w:szCs w:val="26"/>
        </w:rPr>
        <w:t>Trong những dao động sau đây, trường hợp nào sự tắt dần nhanh càng có lợi?</w:t>
      </w:r>
    </w:p>
    <w:p w:rsidR="00FE2564" w:rsidRPr="00691131" w:rsidRDefault="00FE2564" w:rsidP="00691131">
      <w:pPr>
        <w:pStyle w:val="ListParagraph"/>
        <w:tabs>
          <w:tab w:val="left" w:pos="360"/>
          <w:tab w:val="left" w:pos="720"/>
          <w:tab w:val="left" w:pos="3060"/>
          <w:tab w:val="left" w:pos="5940"/>
          <w:tab w:val="left" w:pos="8820"/>
        </w:tabs>
        <w:spacing w:line="276" w:lineRule="auto"/>
        <w:ind w:left="360"/>
        <w:jc w:val="both"/>
        <w:rPr>
          <w:b/>
          <w:bCs/>
          <w:color w:val="0070C0"/>
          <w:sz w:val="26"/>
          <w:szCs w:val="26"/>
        </w:rPr>
      </w:pPr>
      <w:r w:rsidRPr="00691131">
        <w:rPr>
          <w:color w:val="231F20"/>
          <w:sz w:val="26"/>
          <w:szCs w:val="26"/>
        </w:rPr>
        <w:t xml:space="preserve"> </w:t>
      </w:r>
      <w:r w:rsidRPr="00691131">
        <w:rPr>
          <w:b/>
          <w:bCs/>
          <w:color w:val="0070C0"/>
          <w:sz w:val="26"/>
          <w:szCs w:val="26"/>
        </w:rPr>
        <w:tab/>
      </w:r>
      <w:r w:rsidRPr="00FC1DC2">
        <w:rPr>
          <w:b/>
          <w:bCs/>
          <w:color w:val="0070C0"/>
          <w:sz w:val="26"/>
          <w:szCs w:val="26"/>
        </w:rPr>
        <w:t>A.</w:t>
      </w:r>
      <w:r w:rsidRPr="00FC1DC2">
        <w:rPr>
          <w:b/>
          <w:color w:val="0070C0"/>
          <w:sz w:val="26"/>
          <w:szCs w:val="26"/>
        </w:rPr>
        <w:t xml:space="preserve"> </w:t>
      </w:r>
      <w:r w:rsidRPr="00691131">
        <w:rPr>
          <w:color w:val="231F20"/>
          <w:sz w:val="26"/>
          <w:szCs w:val="26"/>
        </w:rPr>
        <w:t>quả lắc đồng hồ.</w:t>
      </w:r>
      <w:r w:rsidRPr="00691131">
        <w:rPr>
          <w:b/>
          <w:bCs/>
          <w:color w:val="0070C0"/>
          <w:sz w:val="26"/>
          <w:szCs w:val="26"/>
        </w:rPr>
        <w:tab/>
      </w:r>
    </w:p>
    <w:p w:rsidR="00FE2564" w:rsidRPr="00691131" w:rsidRDefault="00FE2564" w:rsidP="00691131">
      <w:pPr>
        <w:pStyle w:val="ListParagraph"/>
        <w:tabs>
          <w:tab w:val="left" w:pos="360"/>
          <w:tab w:val="left" w:pos="720"/>
          <w:tab w:val="left" w:pos="3060"/>
          <w:tab w:val="left" w:pos="5940"/>
          <w:tab w:val="left" w:pos="8820"/>
        </w:tabs>
        <w:spacing w:line="276" w:lineRule="auto"/>
        <w:ind w:left="360"/>
        <w:jc w:val="both"/>
        <w:rPr>
          <w:b/>
          <w:bCs/>
          <w:color w:val="0070C0"/>
          <w:sz w:val="26"/>
          <w:szCs w:val="26"/>
        </w:rPr>
      </w:pPr>
      <w:r w:rsidRPr="00691131">
        <w:rPr>
          <w:b/>
          <w:bCs/>
          <w:color w:val="0000FF"/>
          <w:sz w:val="26"/>
          <w:szCs w:val="26"/>
        </w:rPr>
        <w:tab/>
      </w:r>
      <w:r w:rsidRPr="00FC1DC2">
        <w:rPr>
          <w:b/>
          <w:bCs/>
          <w:color w:val="0070C0"/>
          <w:sz w:val="26"/>
          <w:szCs w:val="26"/>
        </w:rPr>
        <w:t>B.</w:t>
      </w:r>
      <w:r w:rsidRPr="00FC1DC2">
        <w:rPr>
          <w:b/>
          <w:color w:val="0070C0"/>
          <w:sz w:val="26"/>
          <w:szCs w:val="26"/>
        </w:rPr>
        <w:t xml:space="preserve"> </w:t>
      </w:r>
      <w:r w:rsidRPr="00691131">
        <w:rPr>
          <w:color w:val="231F20"/>
          <w:sz w:val="26"/>
          <w:szCs w:val="26"/>
        </w:rPr>
        <w:t>khung xe ô tô sau khi đi qua đường gồ ghề. </w:t>
      </w:r>
    </w:p>
    <w:p w:rsidR="00FE2564" w:rsidRPr="00691131" w:rsidRDefault="00FE2564" w:rsidP="00691131">
      <w:pPr>
        <w:pStyle w:val="ListParagraph"/>
        <w:tabs>
          <w:tab w:val="left" w:pos="360"/>
          <w:tab w:val="left" w:pos="720"/>
          <w:tab w:val="left" w:pos="3060"/>
          <w:tab w:val="left" w:pos="5940"/>
          <w:tab w:val="left" w:pos="8820"/>
        </w:tabs>
        <w:spacing w:line="276" w:lineRule="auto"/>
        <w:ind w:left="360"/>
        <w:jc w:val="both"/>
        <w:rPr>
          <w:b/>
          <w:bCs/>
          <w:color w:val="0070C0"/>
          <w:sz w:val="26"/>
          <w:szCs w:val="26"/>
        </w:rPr>
      </w:pPr>
      <w:r w:rsidRPr="00691131">
        <w:rPr>
          <w:b/>
          <w:bCs/>
          <w:color w:val="0000FF"/>
          <w:sz w:val="26"/>
          <w:szCs w:val="26"/>
        </w:rPr>
        <w:tab/>
      </w:r>
      <w:r w:rsidRPr="00FC1DC2">
        <w:rPr>
          <w:b/>
          <w:bCs/>
          <w:color w:val="0070C0"/>
          <w:sz w:val="26"/>
          <w:szCs w:val="26"/>
        </w:rPr>
        <w:t>C.</w:t>
      </w:r>
      <w:r w:rsidRPr="00FC1DC2">
        <w:rPr>
          <w:b/>
          <w:color w:val="0070C0"/>
          <w:sz w:val="26"/>
          <w:szCs w:val="26"/>
        </w:rPr>
        <w:t xml:space="preserve"> </w:t>
      </w:r>
      <w:r w:rsidRPr="00691131">
        <w:rPr>
          <w:color w:val="231F20"/>
          <w:sz w:val="26"/>
          <w:szCs w:val="26"/>
        </w:rPr>
        <w:t>con lắc lò xo trong phòng thí nghiệm. </w:t>
      </w:r>
      <w:r w:rsidRPr="00691131">
        <w:rPr>
          <w:b/>
          <w:bCs/>
          <w:color w:val="0070C0"/>
          <w:sz w:val="26"/>
          <w:szCs w:val="26"/>
        </w:rPr>
        <w:tab/>
      </w:r>
    </w:p>
    <w:p w:rsidR="00FE2564" w:rsidRPr="00691131" w:rsidRDefault="00FE2564" w:rsidP="00691131">
      <w:pPr>
        <w:pStyle w:val="ListParagraph"/>
        <w:tabs>
          <w:tab w:val="left" w:pos="360"/>
          <w:tab w:val="left" w:pos="720"/>
          <w:tab w:val="left" w:pos="3060"/>
          <w:tab w:val="left" w:pos="5940"/>
          <w:tab w:val="left" w:pos="8820"/>
        </w:tabs>
        <w:spacing w:line="276" w:lineRule="auto"/>
        <w:ind w:left="360"/>
        <w:jc w:val="both"/>
        <w:rPr>
          <w:sz w:val="26"/>
          <w:szCs w:val="26"/>
        </w:rPr>
      </w:pPr>
      <w:r w:rsidRPr="00691131">
        <w:rPr>
          <w:b/>
          <w:bCs/>
          <w:color w:val="0000FF"/>
          <w:sz w:val="26"/>
          <w:szCs w:val="26"/>
        </w:rPr>
        <w:tab/>
      </w:r>
      <w:r w:rsidRPr="00FC1DC2">
        <w:rPr>
          <w:b/>
          <w:bCs/>
          <w:color w:val="0070C0"/>
          <w:sz w:val="26"/>
          <w:szCs w:val="26"/>
        </w:rPr>
        <w:t>D.</w:t>
      </w:r>
      <w:r w:rsidRPr="00FC1DC2">
        <w:rPr>
          <w:b/>
          <w:color w:val="0070C0"/>
          <w:sz w:val="26"/>
          <w:szCs w:val="26"/>
        </w:rPr>
        <w:t xml:space="preserve"> </w:t>
      </w:r>
      <w:r w:rsidRPr="00691131">
        <w:rPr>
          <w:color w:val="231F20"/>
          <w:sz w:val="26"/>
          <w:szCs w:val="26"/>
        </w:rPr>
        <w:t>sự rung của cái cầu khi xe ô tô chạy qua. </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17.</w:t>
      </w:r>
      <w:r w:rsidRPr="00691131">
        <w:rPr>
          <w:rFonts w:ascii="Times New Roman" w:hAnsi="Times New Roman"/>
          <w:b/>
          <w:color w:val="000000"/>
        </w:rPr>
        <w:t xml:space="preserve"> </w:t>
      </w:r>
      <w:r w:rsidRPr="00691131">
        <w:rPr>
          <w:rFonts w:ascii="Times New Roman" w:hAnsi="Times New Roman"/>
          <w:color w:val="000000"/>
        </w:rPr>
        <w:t xml:space="preserve">Một vật dao động cưỡng bức dưới tác dụng của ngoại lực cưỡng bức tuần hoàn có tần số </w:t>
      </w:r>
      <w:r w:rsidRPr="00691131">
        <w:rPr>
          <w:rFonts w:ascii="Times New Roman" w:hAnsi="Times New Roman"/>
          <w:i/>
          <w:iCs/>
          <w:color w:val="000000"/>
        </w:rPr>
        <w:t>f</w:t>
      </w:r>
      <w:r w:rsidRPr="00691131">
        <w:rPr>
          <w:rFonts w:ascii="Times New Roman" w:hAnsi="Times New Roman"/>
          <w:color w:val="000000"/>
        </w:rPr>
        <w:t>. Tần số của dao động cưỡng bức này là </w:t>
      </w:r>
    </w:p>
    <w:p w:rsidR="00FE2564" w:rsidRPr="00691131" w:rsidRDefault="00FE2564" w:rsidP="00691131">
      <w:pPr>
        <w:tabs>
          <w:tab w:val="left" w:pos="283"/>
          <w:tab w:val="left" w:pos="2906"/>
          <w:tab w:val="left" w:pos="5528"/>
          <w:tab w:val="left" w:pos="8150"/>
        </w:tabs>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0,5f.</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2f.</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4f.</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f</w:t>
      </w:r>
    </w:p>
    <w:p w:rsidR="00FE2564" w:rsidRPr="00691131" w:rsidRDefault="00FE2564" w:rsidP="00691131">
      <w:pPr>
        <w:rPr>
          <w:rFonts w:ascii="Times New Roman" w:hAnsi="Times New Roman"/>
          <w:color w:val="000000"/>
        </w:rPr>
      </w:pPr>
      <w:r w:rsidRPr="00FC1DC2">
        <w:rPr>
          <w:rFonts w:ascii="Times New Roman" w:hAnsi="Times New Roman"/>
          <w:b/>
          <w:color w:val="C00000"/>
        </w:rPr>
        <w:t>Câu 18.</w:t>
      </w:r>
      <w:r w:rsidRPr="00691131">
        <w:rPr>
          <w:rFonts w:ascii="Times New Roman" w:hAnsi="Times New Roman"/>
          <w:b/>
          <w:color w:val="000000"/>
        </w:rPr>
        <w:t xml:space="preserve"> </w:t>
      </w:r>
      <w:r w:rsidRPr="00691131">
        <w:rPr>
          <w:rFonts w:ascii="Times New Roman" w:hAnsi="Times New Roman"/>
          <w:color w:val="000000"/>
        </w:rPr>
        <w:t>Một vật chịu tác dụng của một ngoại lực cưỡng bức điều hòa F = 5cos 4πt (N). Biên độ dao động của vật đạt cực đại khi vật có tần số dao động riêng bằng:</w:t>
      </w:r>
    </w:p>
    <w:p w:rsidR="00FE2564" w:rsidRPr="00691131" w:rsidRDefault="00FE2564" w:rsidP="00691131">
      <w:pPr>
        <w:tabs>
          <w:tab w:val="left" w:pos="283"/>
          <w:tab w:val="left" w:pos="2906"/>
          <w:tab w:val="left" w:pos="5528"/>
          <w:tab w:val="left" w:pos="8150"/>
        </w:tabs>
        <w:jc w:val="both"/>
        <w:rPr>
          <w:rFonts w:ascii="Times New Roman" w:hAnsi="Times New Roman"/>
          <w:color w:val="000000"/>
        </w:rPr>
      </w:pPr>
      <w:r w:rsidRPr="00691131">
        <w:rPr>
          <w:rFonts w:ascii="Times New Roman" w:hAnsi="Times New Roman"/>
          <w:b/>
          <w:color w:val="000000"/>
        </w:rPr>
        <w:tab/>
      </w:r>
      <w:r w:rsidRPr="00FC1DC2">
        <w:rPr>
          <w:rFonts w:ascii="Times New Roman" w:hAnsi="Times New Roman"/>
          <w:b/>
          <w:color w:val="0070C0"/>
        </w:rPr>
        <w:t xml:space="preserve">A. </w:t>
      </w:r>
      <w:r w:rsidRPr="00691131">
        <w:rPr>
          <w:rFonts w:ascii="Times New Roman" w:hAnsi="Times New Roman"/>
          <w:color w:val="000000"/>
        </w:rPr>
        <w:t>2π Hz</w:t>
      </w:r>
      <w:r w:rsidRPr="00691131">
        <w:rPr>
          <w:rFonts w:ascii="Times New Roman" w:hAnsi="Times New Roman"/>
          <w:b/>
          <w:color w:val="000000"/>
        </w:rPr>
        <w:tab/>
      </w:r>
      <w:r w:rsidRPr="00FC1DC2">
        <w:rPr>
          <w:rFonts w:ascii="Times New Roman" w:hAnsi="Times New Roman"/>
          <w:b/>
          <w:color w:val="0070C0"/>
        </w:rPr>
        <w:t xml:space="preserve">B. </w:t>
      </w:r>
      <w:r w:rsidRPr="00691131">
        <w:rPr>
          <w:rFonts w:ascii="Times New Roman" w:hAnsi="Times New Roman"/>
          <w:color w:val="000000"/>
        </w:rPr>
        <w:t>4 Hz</w:t>
      </w:r>
      <w:r w:rsidRPr="00691131">
        <w:rPr>
          <w:rFonts w:ascii="Times New Roman" w:hAnsi="Times New Roman"/>
          <w:b/>
          <w:color w:val="000000"/>
        </w:rPr>
        <w:tab/>
      </w:r>
      <w:r w:rsidRPr="00FC1DC2">
        <w:rPr>
          <w:rFonts w:ascii="Times New Roman" w:hAnsi="Times New Roman"/>
          <w:b/>
          <w:color w:val="0070C0"/>
        </w:rPr>
        <w:t xml:space="preserve">C. </w:t>
      </w:r>
      <w:r w:rsidRPr="00691131">
        <w:rPr>
          <w:rFonts w:ascii="Times New Roman" w:hAnsi="Times New Roman"/>
          <w:color w:val="000000"/>
        </w:rPr>
        <w:t>4π Hz</w:t>
      </w:r>
      <w:r w:rsidRPr="00691131">
        <w:rPr>
          <w:rFonts w:ascii="Times New Roman" w:hAnsi="Times New Roman"/>
          <w:b/>
          <w:color w:val="000000"/>
        </w:rPr>
        <w:tab/>
      </w:r>
      <w:r w:rsidRPr="00FC1DC2">
        <w:rPr>
          <w:rFonts w:ascii="Times New Roman" w:hAnsi="Times New Roman"/>
          <w:b/>
          <w:color w:val="0070C0"/>
        </w:rPr>
        <w:t xml:space="preserve">D. </w:t>
      </w:r>
      <w:r w:rsidRPr="00691131">
        <w:rPr>
          <w:rFonts w:ascii="Times New Roman" w:hAnsi="Times New Roman"/>
          <w:color w:val="000000"/>
        </w:rPr>
        <w:t>2 Hz</w:t>
      </w:r>
    </w:p>
    <w:p w:rsidR="00FE2564" w:rsidRPr="00691131" w:rsidRDefault="00FE2564" w:rsidP="00691131">
      <w:pPr>
        <w:tabs>
          <w:tab w:val="left" w:pos="142"/>
          <w:tab w:val="left" w:pos="2552"/>
          <w:tab w:val="left" w:pos="5103"/>
          <w:tab w:val="left" w:pos="7513"/>
        </w:tabs>
        <w:spacing w:line="288" w:lineRule="auto"/>
        <w:jc w:val="both"/>
        <w:rPr>
          <w:rFonts w:ascii="Times New Roman" w:hAnsi="Times New Roman"/>
          <w:b/>
          <w:bCs/>
          <w:szCs w:val="26"/>
        </w:rPr>
      </w:pPr>
      <w:r w:rsidRPr="00691131">
        <w:rPr>
          <w:rFonts w:ascii="Times New Roman" w:hAnsi="Times New Roman"/>
          <w:b/>
          <w:bCs/>
          <w:szCs w:val="26"/>
        </w:rPr>
        <w:t xml:space="preserve">PHẦN II. Thí sinh trả lời từ câu 1 đến câu 4. Trong mỗi ý a), b), c), </w:t>
      </w:r>
      <w:r w:rsidRPr="00FC1DC2">
        <w:rPr>
          <w:rFonts w:ascii="Times New Roman" w:hAnsi="Times New Roman"/>
          <w:b/>
          <w:bCs/>
          <w:color w:val="0070C0"/>
          <w:szCs w:val="26"/>
        </w:rPr>
        <w:t xml:space="preserve">d) </w:t>
      </w:r>
      <w:r w:rsidRPr="00691131">
        <w:rPr>
          <w:rFonts w:ascii="Times New Roman" w:hAnsi="Times New Roman"/>
          <w:b/>
          <w:bCs/>
          <w:szCs w:val="26"/>
        </w:rPr>
        <w:t>ở mỗi câu, thí sinh chọn đúng hoặc sai.</w:t>
      </w:r>
    </w:p>
    <w:p w:rsidR="00FE2564" w:rsidRPr="00691131" w:rsidRDefault="00FE2564" w:rsidP="00691131">
      <w:pPr>
        <w:spacing w:line="0" w:lineRule="atLeast"/>
        <w:rPr>
          <w:rFonts w:ascii="Times New Roman" w:hAnsi="Times New Roman"/>
        </w:rPr>
      </w:pPr>
      <w:r w:rsidRPr="00691131">
        <w:rPr>
          <w:rFonts w:ascii="Times New Roman" w:hAnsi="Times New Roman"/>
          <w:b/>
          <w:color w:val="FF0000"/>
        </w:rPr>
        <w:t>Câu 1 :</w:t>
      </w:r>
      <w:r w:rsidRPr="00691131">
        <w:rPr>
          <w:rFonts w:ascii="Times New Roman" w:hAnsi="Times New Roman"/>
        </w:rPr>
        <w:t xml:space="preserve"> Một vật dao động điều hòa với phương trình </w:t>
      </w:r>
      <w:r w:rsidR="00577657" w:rsidRPr="00691131">
        <w:rPr>
          <w:rFonts w:ascii="Times New Roman" w:hAnsi="Times New Roman"/>
        </w:rPr>
        <w:fldChar w:fldCharType="begin"/>
      </w:r>
      <w:r w:rsidR="00577657" w:rsidRPr="00691131">
        <w:rPr>
          <w:rFonts w:ascii="Times New Roman" w:hAnsi="Times New Roman"/>
        </w:rPr>
        <w:instrText xml:space="preserve"> QUOTE </w:instrText>
      </w:r>
      <w:r w:rsidR="004038D9">
        <w:rPr>
          <w:rFonts w:ascii="Times New Roman" w:hAnsi="Times New Roman"/>
          <w:position w:val="-15"/>
        </w:rPr>
        <w:pict>
          <v:shape id="_x0000_i1758"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4F5C30&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F5C30&quot; wsp:rsidP=&quot;004F5C30&quot;&gt;&lt;m:oMathPara&gt;&lt;m:oMath&gt;&lt;m:r&gt;&lt;w:rPr&gt;&lt;w:rFonts w:ascii=&quot;Cambria Math&quot; w:h-ansi=&quot;Cambria Math&quot;/&gt;&lt;wx:font wx:val=&quot;Cambria Math&quot;/&gt;&lt;w:i/&gt;&lt;/w:rPr&gt;&lt;m:t&gt;x=10&lt;/m:t&gt;&lt;/m:r&gt;&lt;m:r&gt;&lt;m:rPr&gt;&lt;m:sty m:val=&quot;p&quot;/&gt;&lt;/m:rPr&gt;&lt;w:rPr&gt;&lt;w:rFonts w:ascii=&quot;Cambria Math&quot; w:h-ansi=&quot;Cambria Math&quot;/&gt;&lt;wx:font wx:val=&quot;Cambria Math&quot;/&gt;&lt;/w:rPr&gt;&lt;m:t&gt;cos&lt;/m:t&gt;&lt;/m:r&gt;&lt;m:r&gt;&lt;w:rPr&gt;&lt;w:rFonts w:ascii=&quot;Cambria Math&quot; w:h-ansi=&quot;Cambria Math&quot;/&gt;&lt;wx:font wx:val=&quot;Cambria Math&quot;/&gt;&lt;w:i/&gt;&lt;/w:rPr&gt;&lt;m:t&gt;4Ï€&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8&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6" o:title="" chromakey="white"/>
          </v:shape>
        </w:pict>
      </w:r>
      <w:r w:rsidR="00577657" w:rsidRPr="00691131">
        <w:rPr>
          <w:rFonts w:ascii="Times New Roman" w:hAnsi="Times New Roman"/>
        </w:rPr>
        <w:instrText xml:space="preserve"> </w:instrText>
      </w:r>
      <w:r w:rsidR="00577657" w:rsidRPr="00691131">
        <w:rPr>
          <w:rFonts w:ascii="Times New Roman" w:hAnsi="Times New Roman"/>
        </w:rPr>
        <w:fldChar w:fldCharType="separate"/>
      </w:r>
      <w:r w:rsidR="004038D9">
        <w:rPr>
          <w:rFonts w:ascii="Times New Roman" w:hAnsi="Times New Roman"/>
          <w:position w:val="-15"/>
        </w:rPr>
        <w:pict>
          <v:shape id="_x0000_i1759" type="#_x0000_t75" style="width:112.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4F5C30&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4F5C30&quot; wsp:rsidP=&quot;004F5C30&quot;&gt;&lt;m:oMathPara&gt;&lt;m:oMath&gt;&lt;m:r&gt;&lt;w:rPr&gt;&lt;w:rFonts w:ascii=&quot;Cambria Math&quot; w:h-ansi=&quot;Cambria Math&quot;/&gt;&lt;wx:font wx:val=&quot;Cambria Math&quot;/&gt;&lt;w:i/&gt;&lt;/w:rPr&gt;&lt;m:t&gt;x=10&lt;/m:t&gt;&lt;/m:r&gt;&lt;m:r&gt;&lt;m:rPr&gt;&lt;m:sty m:val=&quot;p&quot;/&gt;&lt;/m:rPr&gt;&lt;w:rPr&gt;&lt;w:rFonts w:ascii=&quot;Cambria Math&quot; w:h-ansi=&quot;Cambria Math&quot;/&gt;&lt;wx:font wx:val=&quot;Cambria Math&quot;/&gt;&lt;/w:rPr&gt;&lt;m:t&gt;cos&lt;/m:t&gt;&lt;/m:r&gt;&lt;m:r&gt;&lt;w:rPr&gt;&lt;w:rFonts w:ascii=&quot;Cambria Math&quot; w:h-ansi=&quot;Cambria Math&quot;/&gt;&lt;wx:font wx:val=&quot;Cambria Math&quot;/&gt;&lt;w:i/&gt;&lt;/w:rPr&gt;&lt;m:t&gt;4Ï€&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8&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6" o:title="" chromakey="white"/>
          </v:shape>
        </w:pict>
      </w:r>
      <w:r w:rsidR="00577657" w:rsidRPr="00691131">
        <w:rPr>
          <w:rFonts w:ascii="Times New Roman" w:hAnsi="Times New Roman"/>
        </w:rPr>
        <w:fldChar w:fldCharType="end"/>
      </w:r>
      <w:r w:rsidRPr="00691131">
        <w:rPr>
          <w:rFonts w:ascii="Times New Roman" w:hAnsi="Times New Roman"/>
        </w:rPr>
        <w:t xml:space="preserve"> (x tính bằng cm, t tính bằng giây). </w:t>
      </w:r>
    </w:p>
    <w:p w:rsidR="00FE2564" w:rsidRPr="00691131" w:rsidRDefault="00D62F24" w:rsidP="00D62F24">
      <w:pPr>
        <w:pStyle w:val="ListParagraph"/>
        <w:spacing w:line="0" w:lineRule="atLeast"/>
        <w:ind w:left="0"/>
      </w:pPr>
      <w:r>
        <w:t>a)</w:t>
      </w:r>
      <w:r>
        <w:tab/>
      </w:r>
      <w:r w:rsidR="00FE2564" w:rsidRPr="00691131">
        <w:t>Biên độ dao động của vật là 10 cm.</w:t>
      </w:r>
    </w:p>
    <w:p w:rsidR="00FE2564" w:rsidRPr="00691131" w:rsidRDefault="00D62F24" w:rsidP="00D62F24">
      <w:pPr>
        <w:pStyle w:val="ListParagraph"/>
        <w:spacing w:line="0" w:lineRule="atLeast"/>
        <w:ind w:left="0"/>
      </w:pPr>
      <w:r>
        <w:t>b)</w:t>
      </w:r>
      <w:r>
        <w:tab/>
      </w:r>
      <w:r w:rsidR="00FE2564" w:rsidRPr="00691131">
        <w:t>Chu kì dao động là 1s.</w:t>
      </w:r>
    </w:p>
    <w:p w:rsidR="00FE2564" w:rsidRPr="00691131" w:rsidRDefault="00D62F24" w:rsidP="00D62F24">
      <w:pPr>
        <w:pStyle w:val="ListParagraph"/>
        <w:spacing w:line="0" w:lineRule="atLeast"/>
        <w:ind w:left="0"/>
      </w:pPr>
      <w:r>
        <w:t>c)</w:t>
      </w:r>
      <w:r>
        <w:tab/>
      </w:r>
      <w:r w:rsidR="00FE2564" w:rsidRPr="00691131">
        <w:t>Quãng đường đi được trong nửa chu kì là 20 m.</w:t>
      </w:r>
    </w:p>
    <w:p w:rsidR="00FE2564" w:rsidRPr="00691131" w:rsidRDefault="00D62F24" w:rsidP="00D62F24">
      <w:pPr>
        <w:pStyle w:val="ListParagraph"/>
        <w:spacing w:line="0" w:lineRule="atLeast"/>
        <w:ind w:left="0"/>
      </w:pPr>
      <w:r>
        <w:t>d)</w:t>
      </w:r>
      <w:r>
        <w:tab/>
      </w:r>
      <w:r w:rsidR="00FE2564" w:rsidRPr="00691131">
        <w:t>Thời gian để vật đi hết quãng đường 25 cm là 0,75 s.</w:t>
      </w:r>
    </w:p>
    <w:p w:rsidR="00FE2564" w:rsidRPr="00691131" w:rsidRDefault="00FE2564" w:rsidP="00691131">
      <w:pPr>
        <w:autoSpaceDE w:val="0"/>
        <w:autoSpaceDN w:val="0"/>
        <w:adjustRightInd w:val="0"/>
        <w:spacing w:line="0" w:lineRule="atLeast"/>
        <w:rPr>
          <w:rFonts w:ascii="Times New Roman" w:hAnsi="Times New Roman"/>
          <w:color w:val="000000"/>
        </w:rPr>
      </w:pPr>
      <w:r w:rsidRPr="00691131">
        <w:rPr>
          <w:rFonts w:ascii="Times New Roman" w:hAnsi="Times New Roman"/>
          <w:b/>
          <w:color w:val="FF0000"/>
        </w:rPr>
        <w:t>Câu 2 :</w:t>
      </w:r>
      <w:r w:rsidRPr="00691131">
        <w:rPr>
          <w:rFonts w:ascii="Times New Roman" w:hAnsi="Times New Roman"/>
        </w:rPr>
        <w:t xml:space="preserve"> </w:t>
      </w:r>
      <w:r w:rsidRPr="00691131">
        <w:rPr>
          <w:rFonts w:ascii="Times New Roman" w:hAnsi="Times New Roman"/>
          <w:color w:val="000000"/>
        </w:rPr>
        <w:t xml:space="preserve">Một chất điểm dao động điều hòa quanh vị trí cân bằng O, phương trình thế năng có dạng </w:t>
      </w:r>
      <w:r w:rsidRPr="00691131">
        <w:rPr>
          <w:rFonts w:ascii="Times New Roman" w:hAnsi="Times New Roman"/>
          <w:color w:val="000000"/>
          <w:position w:val="-14"/>
        </w:rPr>
        <w:object w:dxaOrig="2040" w:dyaOrig="400">
          <v:shape id="_x0000_i1760" type="#_x0000_t75" style="width:102pt;height:19.5pt" o:ole="">
            <v:imagedata r:id="rId997" o:title=""/>
          </v:shape>
          <o:OLEObject Type="Embed" ProgID="Equation.DSMT4" ShapeID="_x0000_i1760" DrawAspect="Content" ObjectID="_1823185266" r:id="rId998"/>
        </w:object>
      </w:r>
      <w:r w:rsidRPr="00691131">
        <w:rPr>
          <w:rFonts w:ascii="Times New Roman" w:hAnsi="Times New Roman"/>
          <w:color w:val="000000"/>
        </w:rPr>
        <w:t xml:space="preserve">, t tính theo đơn vị giây. Lấy gốc thế năng tại O. </w:t>
      </w:r>
    </w:p>
    <w:p w:rsidR="00FE2564" w:rsidRPr="00691131" w:rsidRDefault="00D62F24" w:rsidP="00D62F24">
      <w:pPr>
        <w:pStyle w:val="ListParagraph"/>
        <w:spacing w:line="0" w:lineRule="atLeast"/>
        <w:ind w:left="0"/>
      </w:pPr>
      <w:r>
        <w:t>a)</w:t>
      </w:r>
      <w:r>
        <w:tab/>
      </w:r>
      <w:r w:rsidR="00FE2564" w:rsidRPr="00691131">
        <w:t>Cơ năng của vật là 1mJ.</w:t>
      </w:r>
    </w:p>
    <w:p w:rsidR="00FE2564" w:rsidRPr="00691131" w:rsidRDefault="00D62F24" w:rsidP="00D62F24">
      <w:pPr>
        <w:pStyle w:val="ListParagraph"/>
        <w:spacing w:line="0" w:lineRule="atLeast"/>
        <w:ind w:left="0"/>
      </w:pPr>
      <w:r>
        <w:t>b)</w:t>
      </w:r>
      <w:r>
        <w:tab/>
      </w:r>
      <w:r w:rsidR="00FE2564" w:rsidRPr="00691131">
        <w:t>Thế năng biến thiên tuần hoàn với tần số góc là 10 rad/s.</w:t>
      </w:r>
    </w:p>
    <w:p w:rsidR="00FE2564" w:rsidRPr="00691131" w:rsidRDefault="00D62F24" w:rsidP="00D62F24">
      <w:pPr>
        <w:pStyle w:val="ListParagraph"/>
        <w:spacing w:line="0" w:lineRule="atLeast"/>
        <w:ind w:left="0"/>
      </w:pPr>
      <w:r>
        <w:t>c)</w:t>
      </w:r>
      <w:r>
        <w:tab/>
      </w:r>
      <w:r w:rsidR="00FE2564" w:rsidRPr="00691131">
        <w:t xml:space="preserve">ở thời điểm </w:t>
      </w:r>
      <w:r w:rsidR="00577657" w:rsidRPr="00691131">
        <w:rPr>
          <w:color w:val="000000"/>
        </w:rPr>
        <w:fldChar w:fldCharType="begin"/>
      </w:r>
      <w:r w:rsidR="00577657" w:rsidRPr="00691131">
        <w:rPr>
          <w:color w:val="000000"/>
        </w:rPr>
        <w:instrText xml:space="preserve"> QUOTE </w:instrText>
      </w:r>
      <w:r w:rsidR="004038D9">
        <w:rPr>
          <w:position w:val="-12"/>
        </w:rPr>
        <w:pict>
          <v:shape id="_x0000_i1761"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27A4&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727A4&quot; wsp:rsidP=&quot;003727A4&quot;&gt;&lt;m:oMathPara&gt;&lt;m:oMath&gt;&lt;m:f&gt;&lt;m:fPr&gt;&lt;m:ctrlPr&gt;&lt;w:rPr&gt;&lt;w:rFonts w:ascii=&quot;Cambria Math&quot; w:fareast=&quot;Calibri&quot; w:h-ansi=&quot;Cambria Math&quot;/&gt;&lt;wx:font wx:val=&quot;Cambria Math&quot;/&gt;&lt;w:i/&gt;&lt;w:color w:val=&quot;000000&quot;/&gt;&lt;/w:rPr&gt;&lt;/m:ctrlPr&gt;&lt;/m:fPr&gt;&lt;m:num&gt;&lt;m:r&gt;&lt;w:rPr&gt;&lt;w:rFonts w:ascii=&quot;Cambria Math&quot; w:fareast=&quot;Calibri&quot; w:h-ansi=&quot;Cambria Math&quot;/&gt;&lt;wx:font wx:val=&quot;Cambria Math&quot;/&gt;&lt;w:i/&gt;&lt;w:color w:val=&quot;000000&quot;/&gt;&lt;/w:rPr&gt;&lt;m:t&gt;Ï€&lt;/m:t&gt;&lt;/m:r&gt;&lt;/m:num&gt;&lt;m:den&gt;&lt;m:r&gt;&lt;w:rPr&gt;&lt;w:rFonts w:ascii=&quot;Cambria Math&quot; w:fareast=&quot;Calibri&quot; w:h-ansi=&quot;Cambria Math&quot;/&gt;&lt;wx:font wx:val=&quot;Cambria Math&quot;/&gt;&lt;w:i/&gt;&lt;w:color w:val=&quot;000000&quot;/&gt;&lt;/w:rPr&gt;&lt;m:t&gt;30&lt;/m:t&gt;&lt;/m:r&gt;&lt;/m:den&gt;&lt;/m:f&gt;&lt;m:r&gt;&lt;w:rPr&gt;&lt;w:rFonts w:ascii=&quot;Cambria Math&quot; w:fareast=&quot;Calibri&quot; w:h-ansi=&quot;Cambria Math&quot;/&gt;&lt;wx:font wx:val=&quot;Cambria Math&quot;/&gt;&lt;w:i/&gt;&lt;w:color w:val=&quot;000000&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9" o:title="" chromakey="white"/>
          </v:shape>
        </w:pict>
      </w:r>
      <w:r w:rsidR="00577657" w:rsidRPr="00691131">
        <w:rPr>
          <w:color w:val="000000"/>
        </w:rPr>
        <w:instrText xml:space="preserve"> </w:instrText>
      </w:r>
      <w:r w:rsidR="00577657" w:rsidRPr="00691131">
        <w:rPr>
          <w:color w:val="000000"/>
        </w:rPr>
        <w:fldChar w:fldCharType="separate"/>
      </w:r>
      <w:r w:rsidR="004038D9">
        <w:rPr>
          <w:position w:val="-12"/>
        </w:rPr>
        <w:pict>
          <v:shape id="_x0000_i1762"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27A4&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3727A4&quot; wsp:rsidP=&quot;003727A4&quot;&gt;&lt;m:oMathPara&gt;&lt;m:oMath&gt;&lt;m:f&gt;&lt;m:fPr&gt;&lt;m:ctrlPr&gt;&lt;w:rPr&gt;&lt;w:rFonts w:ascii=&quot;Cambria Math&quot; w:fareast=&quot;Calibri&quot; w:h-ansi=&quot;Cambria Math&quot;/&gt;&lt;wx:font wx:val=&quot;Cambria Math&quot;/&gt;&lt;w:i/&gt;&lt;w:color w:val=&quot;000000&quot;/&gt;&lt;/w:rPr&gt;&lt;/m:ctrlPr&gt;&lt;/m:fPr&gt;&lt;m:num&gt;&lt;m:r&gt;&lt;w:rPr&gt;&lt;w:rFonts w:ascii=&quot;Cambria Math&quot; w:fareast=&quot;Calibri&quot; w:h-ansi=&quot;Cambria Math&quot;/&gt;&lt;wx:font wx:val=&quot;Cambria Math&quot;/&gt;&lt;w:i/&gt;&lt;w:color w:val=&quot;000000&quot;/&gt;&lt;/w:rPr&gt;&lt;m:t&gt;Ï€&lt;/m:t&gt;&lt;/m:r&gt;&lt;/m:num&gt;&lt;m:den&gt;&lt;m:r&gt;&lt;w:rPr&gt;&lt;w:rFonts w:ascii=&quot;Cambria Math&quot; w:fareast=&quot;Calibri&quot; w:h-ansi=&quot;Cambria Math&quot;/&gt;&lt;wx:font wx:val=&quot;Cambria Math&quot;/&gt;&lt;w:i/&gt;&lt;w:color w:val=&quot;000000&quot;/&gt;&lt;/w:rPr&gt;&lt;m:t&gt;30&lt;/m:t&gt;&lt;/m:r&gt;&lt;/m:den&gt;&lt;/m:f&gt;&lt;m:r&gt;&lt;w:rPr&gt;&lt;w:rFonts w:ascii=&quot;Cambria Math&quot; w:fareast=&quot;Calibri&quot; w:h-ansi=&quot;Cambria Math&quot;/&gt;&lt;wx:font wx:val=&quot;Cambria Math&quot;/&gt;&lt;w:i/&gt;&lt;w:color w:val=&quot;000000&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9" o:title="" chromakey="white"/>
          </v:shape>
        </w:pict>
      </w:r>
      <w:r w:rsidR="00577657" w:rsidRPr="00691131">
        <w:rPr>
          <w:color w:val="000000"/>
        </w:rPr>
        <w:fldChar w:fldCharType="end"/>
      </w:r>
      <w:r w:rsidR="00FE2564" w:rsidRPr="00691131">
        <w:rPr>
          <w:color w:val="000000"/>
        </w:rPr>
        <w:t xml:space="preserve"> th</w:t>
      </w:r>
      <w:r w:rsidR="00FE2564" w:rsidRPr="00691131">
        <w:t>ế năng của vật là 0,5 mJ.</w:t>
      </w:r>
    </w:p>
    <w:p w:rsidR="00FE2564" w:rsidRPr="00691131" w:rsidRDefault="00D62F24" w:rsidP="00D62F24">
      <w:pPr>
        <w:pStyle w:val="ListParagraph"/>
        <w:spacing w:line="0" w:lineRule="atLeast"/>
        <w:ind w:left="0"/>
      </w:pPr>
      <w:r>
        <w:t>d)</w:t>
      </w:r>
      <w:r>
        <w:tab/>
      </w:r>
      <w:r w:rsidR="00FE2564" w:rsidRPr="00691131">
        <w:t xml:space="preserve">ở thời điểm </w:t>
      </w:r>
      <w:r w:rsidR="00577657" w:rsidRPr="00691131">
        <w:rPr>
          <w:color w:val="000000"/>
        </w:rPr>
        <w:fldChar w:fldCharType="begin"/>
      </w:r>
      <w:r w:rsidR="00577657" w:rsidRPr="00691131">
        <w:rPr>
          <w:color w:val="000000"/>
        </w:rPr>
        <w:instrText xml:space="preserve"> QUOTE </w:instrText>
      </w:r>
      <w:r w:rsidR="004038D9">
        <w:rPr>
          <w:position w:val="-12"/>
        </w:rPr>
        <w:pict>
          <v:shape id="_x0000_i176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67D56&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67D56&quot; wsp:rsidP=&quot;00567D56&quot;&gt;&lt;m:oMathPara&gt;&lt;m:oMath&gt;&lt;m:f&gt;&lt;m:fPr&gt;&lt;m:ctrlPr&gt;&lt;w:rPr&gt;&lt;w:rFonts w:ascii=&quot;Cambria Math&quot; w:fareast=&quot;Calibri&quot; w:h-ansi=&quot;Cambria Math&quot;/&gt;&lt;wx:font wx:val=&quot;Cambria Math&quot;/&gt;&lt;w:i/&gt;&lt;w:color w:val=&quot;000000&quot;/&gt;&lt;/w:rPr&gt;&lt;/m:ctrlPr&gt;&lt;/m:fPr&gt;&lt;m:num&gt;&lt;m:r&gt;&lt;w:rPr&gt;&lt;w:rFonts w:ascii=&quot;Cambria Math&quot; w:fareast=&quot;Calibri&quot; w:h-ansi=&quot;Cambria Math&quot;/&gt;&lt;wx:font wx:val=&quot;Cambria Math&quot;/&gt;&lt;w:i/&gt;&lt;w:color w:val=&quot;000000&quot;/&gt;&lt;/w:rPr&gt;&lt;m:t&gt;Ï€&lt;/m:t&gt;&lt;/m:r&gt;&lt;/m:num&gt;&lt;m:den&gt;&lt;m:r&gt;&lt;w:rPr&gt;&lt;w:rFonts w:ascii=&quot;Cambria Math&quot; w:fareast=&quot;Calibri&quot; w:h-ansi=&quot;Cambria Math&quot;/&gt;&lt;wx:font wx:val=&quot;Cambria Math&quot;/&gt;&lt;w:i/&gt;&lt;w:color w:val=&quot;000000&quot;/&gt;&lt;/w:rPr&gt;&lt;m:t&gt;60&lt;/m:t&gt;&lt;/m:r&gt;&lt;/m:den&gt;&lt;/m:f&gt;&lt;m:r&gt;&lt;w:rPr&gt;&lt;w:rFonts w:ascii=&quot;Cambria Math&quot; w:fareast=&quot;Calibri&quot; w:h-ansi=&quot;Cambria Math&quot;/&gt;&lt;wx:font wx:val=&quot;Cambria Math&quot;/&gt;&lt;w:i/&gt;&lt;w:color w:val=&quot;000000&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0" o:title="" chromakey="white"/>
          </v:shape>
        </w:pict>
      </w:r>
      <w:r w:rsidR="00577657" w:rsidRPr="00691131">
        <w:rPr>
          <w:color w:val="000000"/>
        </w:rPr>
        <w:instrText xml:space="preserve"> </w:instrText>
      </w:r>
      <w:r w:rsidR="00577657" w:rsidRPr="00691131">
        <w:rPr>
          <w:color w:val="000000"/>
        </w:rPr>
        <w:fldChar w:fldCharType="separate"/>
      </w:r>
      <w:r w:rsidR="004038D9">
        <w:rPr>
          <w:position w:val="-12"/>
        </w:rPr>
        <w:pict>
          <v:shape id="_x0000_i176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67D56&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567D56&quot; wsp:rsidP=&quot;00567D56&quot;&gt;&lt;m:oMathPara&gt;&lt;m:oMath&gt;&lt;m:f&gt;&lt;m:fPr&gt;&lt;m:ctrlPr&gt;&lt;w:rPr&gt;&lt;w:rFonts w:ascii=&quot;Cambria Math&quot; w:fareast=&quot;Calibri&quot; w:h-ansi=&quot;Cambria Math&quot;/&gt;&lt;wx:font wx:val=&quot;Cambria Math&quot;/&gt;&lt;w:i/&gt;&lt;w:color w:val=&quot;000000&quot;/&gt;&lt;/w:rPr&gt;&lt;/m:ctrlPr&gt;&lt;/m:fPr&gt;&lt;m:num&gt;&lt;m:r&gt;&lt;w:rPr&gt;&lt;w:rFonts w:ascii=&quot;Cambria Math&quot; w:fareast=&quot;Calibri&quot; w:h-ansi=&quot;Cambria Math&quot;/&gt;&lt;wx:font wx:val=&quot;Cambria Math&quot;/&gt;&lt;w:i/&gt;&lt;w:color w:val=&quot;000000&quot;/&gt;&lt;/w:rPr&gt;&lt;m:t&gt;Ï€&lt;/m:t&gt;&lt;/m:r&gt;&lt;/m:num&gt;&lt;m:den&gt;&lt;m:r&gt;&lt;w:rPr&gt;&lt;w:rFonts w:ascii=&quot;Cambria Math&quot; w:fareast=&quot;Calibri&quot; w:h-ansi=&quot;Cambria Math&quot;/&gt;&lt;wx:font wx:val=&quot;Cambria Math&quot;/&gt;&lt;w:i/&gt;&lt;w:color w:val=&quot;000000&quot;/&gt;&lt;/w:rPr&gt;&lt;m:t&gt;60&lt;/m:t&gt;&lt;/m:r&gt;&lt;/m:den&gt;&lt;/m:f&gt;&lt;m:r&gt;&lt;w:rPr&gt;&lt;w:rFonts w:ascii=&quot;Cambria Math&quot; w:fareast=&quot;Calibri&quot; w:h-ansi=&quot;Cambria Math&quot;/&gt;&lt;wx:font wx:val=&quot;Cambria Math&quot;/&gt;&lt;w:i/&gt;&lt;w:color w:val=&quot;000000&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0" o:title="" chromakey="white"/>
          </v:shape>
        </w:pict>
      </w:r>
      <w:r w:rsidR="00577657" w:rsidRPr="00691131">
        <w:rPr>
          <w:color w:val="000000"/>
        </w:rPr>
        <w:fldChar w:fldCharType="end"/>
      </w:r>
      <w:r w:rsidR="00FE2564" w:rsidRPr="00691131">
        <w:rPr>
          <w:color w:val="000000"/>
        </w:rPr>
        <w:t xml:space="preserve"> đ</w:t>
      </w:r>
      <w:r w:rsidR="00FE2564" w:rsidRPr="00691131">
        <w:t>ộng  năng của vật là 0,25 mJ.</w:t>
      </w:r>
    </w:p>
    <w:p w:rsidR="00FE2564" w:rsidRPr="00691131" w:rsidRDefault="00FE2564" w:rsidP="00691131">
      <w:pPr>
        <w:spacing w:line="0" w:lineRule="atLeast"/>
        <w:rPr>
          <w:rFonts w:ascii="Times New Roman" w:hAnsi="Times New Roman"/>
          <w:b/>
          <w:color w:val="FF0000"/>
        </w:rPr>
      </w:pPr>
    </w:p>
    <w:p w:rsidR="00FE2564" w:rsidRPr="00691131" w:rsidRDefault="00FE2564" w:rsidP="00691131">
      <w:pPr>
        <w:spacing w:line="0" w:lineRule="atLeast"/>
        <w:rPr>
          <w:rFonts w:ascii="Times New Roman" w:hAnsi="Times New Roman"/>
          <w:b/>
          <w:color w:val="FF0000"/>
        </w:rPr>
      </w:pPr>
    </w:p>
    <w:p w:rsidR="00FE2564" w:rsidRPr="00691131" w:rsidRDefault="00FE2564" w:rsidP="00691131">
      <w:pPr>
        <w:spacing w:line="0" w:lineRule="atLeast"/>
        <w:rPr>
          <w:rFonts w:ascii="Times New Roman" w:hAnsi="Times New Roman"/>
          <w:b/>
          <w:color w:val="FF0000"/>
        </w:rPr>
      </w:pPr>
    </w:p>
    <w:p w:rsidR="00FE2564" w:rsidRPr="00691131" w:rsidRDefault="00FE2564" w:rsidP="00691131">
      <w:pPr>
        <w:spacing w:line="0" w:lineRule="atLeast"/>
        <w:rPr>
          <w:rFonts w:ascii="Times New Roman" w:hAnsi="Times New Roman"/>
          <w:b/>
          <w:color w:val="FF0000"/>
        </w:rPr>
      </w:pPr>
    </w:p>
    <w:p w:rsidR="00FE2564" w:rsidRPr="00691131" w:rsidRDefault="00FE2564" w:rsidP="00691131">
      <w:pPr>
        <w:spacing w:line="0" w:lineRule="atLeast"/>
        <w:rPr>
          <w:rFonts w:ascii="Times New Roman" w:hAnsi="Times New Roman"/>
          <w:color w:val="000000"/>
        </w:rPr>
      </w:pPr>
      <w:r w:rsidRPr="00FC1DC2">
        <w:rPr>
          <w:rFonts w:ascii="Times New Roman" w:hAnsi="Times New Roman"/>
          <w:b/>
          <w:color w:val="C00000"/>
        </w:rPr>
        <w:t>Câu 3:</w:t>
      </w:r>
      <w:r w:rsidRPr="00691131">
        <w:rPr>
          <w:rFonts w:ascii="Times New Roman" w:hAnsi="Times New Roman"/>
          <w:b/>
          <w:color w:val="FF0000"/>
        </w:rPr>
        <w:t xml:space="preserve"> </w:t>
      </w:r>
      <w:r w:rsidRPr="00691131">
        <w:rPr>
          <w:rFonts w:ascii="Times New Roman" w:hAnsi="Times New Roman"/>
          <w:color w:val="000000"/>
        </w:rPr>
        <w:t>Một vật có khối luợng 100g dao động điều hòa theo phương trình</w:t>
      </w:r>
      <w:r w:rsidR="00577657" w:rsidRPr="00691131">
        <w:rPr>
          <w:rFonts w:ascii="Times New Roman" w:hAnsi="Times New Roman"/>
          <w:color w:val="000000"/>
        </w:rPr>
        <w:fldChar w:fldCharType="begin"/>
      </w:r>
      <w:r w:rsidR="00577657" w:rsidRPr="00691131">
        <w:rPr>
          <w:rFonts w:ascii="Times New Roman" w:hAnsi="Times New Roman"/>
          <w:color w:val="000000"/>
        </w:rPr>
        <w:instrText xml:space="preserve"> QUOTE </w:instrText>
      </w:r>
      <w:r w:rsidR="004038D9">
        <w:rPr>
          <w:rFonts w:ascii="Times New Roman" w:hAnsi="Times New Roman"/>
          <w:position w:val="-15"/>
        </w:rPr>
        <w:pict>
          <v:shape id="_x0000_i1765" type="#_x0000_t75" style="width:109.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9F683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F683F&quot; wsp:rsidP=&quot;009F683F&quot;&gt;&lt;m:oMathPara&gt;&lt;m:oMath&gt;&lt;m:r&gt;&lt;w:rPr&gt;&lt;w:rFonts w:ascii=&quot;Cambria Math&quot; w:h-ansi=&quot;Cambria Math&quot;/&gt;&lt;wx:font wx:val=&quot;Cambria Math&quot;/&gt;&lt;w:i/&gt;&lt;/w:rPr&gt;&lt;m:t&gt; &lt;/m:t&gt;&lt;/m:r&gt;&lt;m:r&gt;&lt;w:rPr&gt;&lt;w:rFonts w:ascii=&quot;Cambria Math&quot; w:h-ansi=&quot;Cambria Math&quot;/&gt;&lt;wx:font wx:val=&quot;Cambria Math&quot;/&gt;&lt;w:i/&gt;&lt;w:color w:val=&quot;000000&quot;/&gt;&lt;/w:rPr&gt;&lt;m:t&gt;x=4cos&lt;/m:t&gt;&lt;/m:r&gt;&lt;m:d&gt;&lt;m:dPr&gt;&lt;m:ctrlPr&gt;&lt;w:rPr&gt;&lt;w:rFonts w:ascii=&quot;Cambria Math&quot; w:h-ansi=&quot;Cambria Math&quot;/&gt;&lt;wx:font wx:val=&quot;Cambria Math&quot;/&gt;&lt;w:color w:val=&quot;000000&quot;/&gt;&lt;/w:rPr&gt;&lt;/m:ctrlPr&gt;&lt;/m:dPr&gt;&lt;m:e&gt;&lt;m:r&gt;&lt;w:rPr&gt;&lt;w:rFonts w:ascii=&quot;Cambria Math&quot; w:h-ansi=&quot;Cambria Math&quot;/&gt;&lt;wx:font wx:val=&quot;Cambria Math&quot;/&gt;&lt;w:i/&gt;&lt;w:color w:val=&quot;000000&quot;/&gt;&lt;/w:rPr&gt;&lt;m:t&gt;10t-&lt;/m:t&gt;&lt;/m:r&gt;&lt;m:f&gt;&lt;m:fPr&gt;&lt;m:ctrlPr&gt;&lt;w:rPr&gt;&lt;w:rFonts w:ascii=&quot;Cambria Math&quot; w:h-ansi=&quot;Cambria Math&quot;/&gt;&lt;wx:font wx:val=&quot;Cambria Math&quot;/&gt;&lt;w:color w:val=&quot;000000&quot;/&gt;&lt;/w:rPr&gt;&lt;/m:ctrlPr&gt;&lt;/m:fPr&gt;&lt;m:num&gt;&lt;m:r&gt;&lt;w:rPr&gt;&lt;w:rFonts w:ascii=&quot;Cambria Math&quot; w:h-ansi=&quot;Cambria Math&quot;/&gt;&lt;wx:font wx:val=&quot;Cambria Math&quot;/&gt;&lt;w:i/&gt;&lt;w:color w:val=&quot;000000&quot;/&gt;&lt;/w:rPr&gt;&lt;m:t&gt;Ï€&lt;/m:t&gt;&lt;/m:r&gt;&lt;/m:num&gt;&lt;m:den&gt;&lt;m:r&gt;&lt;w:rPr&gt;&lt;w:rFonts w:ascii=&quot;Cambria Math&quot; w:h-ansi=&quot;Cambria Math&quot;/&gt;&lt;wx:font wx:val=&quot;Cambria Math&quot;/&gt;&lt;w:i/&gt;&lt;w:color w:val=&quot;000000&quot;/&gt;&lt;/w:rPr&gt;&lt;m:t&gt;3&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1" o:title="" chromakey="white"/>
          </v:shape>
        </w:pict>
      </w:r>
      <w:r w:rsidR="00577657" w:rsidRPr="00691131">
        <w:rPr>
          <w:rFonts w:ascii="Times New Roman" w:hAnsi="Times New Roman"/>
          <w:color w:val="000000"/>
        </w:rPr>
        <w:instrText xml:space="preserve"> </w:instrText>
      </w:r>
      <w:r w:rsidR="00577657" w:rsidRPr="00691131">
        <w:rPr>
          <w:rFonts w:ascii="Times New Roman" w:hAnsi="Times New Roman"/>
          <w:color w:val="000000"/>
        </w:rPr>
        <w:fldChar w:fldCharType="separate"/>
      </w:r>
      <w:r w:rsidR="004038D9">
        <w:rPr>
          <w:rFonts w:ascii="Times New Roman" w:hAnsi="Times New Roman"/>
          <w:position w:val="-15"/>
        </w:rPr>
        <w:pict>
          <v:shape id="_x0000_i1766" type="#_x0000_t75" style="width:109.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9F683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F683F&quot; wsp:rsidP=&quot;009F683F&quot;&gt;&lt;m:oMathPara&gt;&lt;m:oMath&gt;&lt;m:r&gt;&lt;w:rPr&gt;&lt;w:rFonts w:ascii=&quot;Cambria Math&quot; w:h-ansi=&quot;Cambria Math&quot;/&gt;&lt;wx:font wx:val=&quot;Cambria Math&quot;/&gt;&lt;w:i/&gt;&lt;/w:rPr&gt;&lt;m:t&gt; &lt;/m:t&gt;&lt;/m:r&gt;&lt;m:r&gt;&lt;w:rPr&gt;&lt;w:rFonts w:ascii=&quot;Cambria Math&quot; w:h-ansi=&quot;Cambria Math&quot;/&gt;&lt;wx:font wx:val=&quot;Cambria Math&quot;/&gt;&lt;w:i/&gt;&lt;w:color w:val=&quot;000000&quot;/&gt;&lt;/w:rPr&gt;&lt;m:t&gt;x=4cos&lt;/m:t&gt;&lt;/m:r&gt;&lt;m:d&gt;&lt;m:dPr&gt;&lt;m:ctrlPr&gt;&lt;w:rPr&gt;&lt;w:rFonts w:ascii=&quot;Cambria Math&quot; w:h-ansi=&quot;Cambria Math&quot;/&gt;&lt;wx:font wx:val=&quot;Cambria Math&quot;/&gt;&lt;w:color w:val=&quot;000000&quot;/&gt;&lt;/w:rPr&gt;&lt;/m:ctrlPr&gt;&lt;/m:dPr&gt;&lt;m:e&gt;&lt;m:r&gt;&lt;w:rPr&gt;&lt;w:rFonts w:ascii=&quot;Cambria Math&quot; w:h-ansi=&quot;Cambria Math&quot;/&gt;&lt;wx:font wx:val=&quot;Cambria Math&quot;/&gt;&lt;w:i/&gt;&lt;w:color w:val=&quot;000000&quot;/&gt;&lt;/w:rPr&gt;&lt;m:t&gt;10t-&lt;/m:t&gt;&lt;/m:r&gt;&lt;m:f&gt;&lt;m:fPr&gt;&lt;m:ctrlPr&gt;&lt;w:rPr&gt;&lt;w:rFonts w:ascii=&quot;Cambria Math&quot; w:h-ansi=&quot;Cambria Math&quot;/&gt;&lt;wx:font wx:val=&quot;Cambria Math&quot;/&gt;&lt;w:color w:val=&quot;000000&quot;/&gt;&lt;/w:rPr&gt;&lt;/m:ctrlPr&gt;&lt;/m:fPr&gt;&lt;m:num&gt;&lt;m:r&gt;&lt;w:rPr&gt;&lt;w:rFonts w:ascii=&quot;Cambria Math&quot; w:h-ansi=&quot;Cambria Math&quot;/&gt;&lt;wx:font wx:val=&quot;Cambria Math&quot;/&gt;&lt;w:i/&gt;&lt;w:color w:val=&quot;000000&quot;/&gt;&lt;/w:rPr&gt;&lt;m:t&gt;Ï€&lt;/m:t&gt;&lt;/m:r&gt;&lt;/m:num&gt;&lt;m:den&gt;&lt;m:r&gt;&lt;w:rPr&gt;&lt;w:rFonts w:ascii=&quot;Cambria Math&quot; w:h-ansi=&quot;Cambria Math&quot;/&gt;&lt;wx:font wx:val=&quot;Cambria Math&quot;/&gt;&lt;w:i/&gt;&lt;w:color w:val=&quot;000000&quot;/&gt;&lt;/w:rPr&gt;&lt;m:t&gt;3&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1" o:title="" chromakey="white"/>
          </v:shape>
        </w:pict>
      </w:r>
      <w:r w:rsidR="00577657" w:rsidRPr="00691131">
        <w:rPr>
          <w:rFonts w:ascii="Times New Roman" w:hAnsi="Times New Roman"/>
          <w:color w:val="000000"/>
        </w:rPr>
        <w:fldChar w:fldCharType="end"/>
      </w:r>
      <w:r w:rsidRPr="00691131">
        <w:rPr>
          <w:rFonts w:ascii="Times New Roman" w:hAnsi="Times New Roman"/>
          <w:color w:val="000000"/>
        </w:rPr>
        <w:t xml:space="preserve">, trong đó x tính bằng xentimet (cm) và t tính bằng giây (s) . Lấy </w:t>
      </w:r>
      <w:r w:rsidRPr="00691131">
        <w:rPr>
          <w:rFonts w:ascii="Times New Roman" w:hAnsi="Times New Roman"/>
          <w:color w:val="000000"/>
          <w:position w:val="-6"/>
        </w:rPr>
        <w:object w:dxaOrig="760" w:dyaOrig="320">
          <v:shape id="_x0000_i1767" type="#_x0000_t75" style="width:37.5pt;height:16.5pt" o:ole="">
            <v:imagedata r:id="rId1002" o:title=""/>
          </v:shape>
          <o:OLEObject Type="Embed" ProgID="Equation.DSMT4" ShapeID="_x0000_i1767" DrawAspect="Content" ObjectID="_1823185267" r:id="rId1003"/>
        </w:object>
      </w:r>
      <w:r w:rsidRPr="00691131">
        <w:rPr>
          <w:rFonts w:ascii="Times New Roman" w:hAnsi="Times New Roman"/>
          <w:color w:val="000000"/>
        </w:rPr>
        <w:t>, gốc thế năng tại vị trí cân bằng.</w:t>
      </w:r>
    </w:p>
    <w:p w:rsidR="00FE2564" w:rsidRPr="00691131" w:rsidRDefault="00D62F24" w:rsidP="00D62F24">
      <w:pPr>
        <w:pStyle w:val="ListParagraph"/>
        <w:spacing w:line="0" w:lineRule="atLeast"/>
        <w:ind w:left="0"/>
      </w:pPr>
      <w:r>
        <w:rPr>
          <w:color w:val="000000"/>
        </w:rPr>
        <w:t>a)</w:t>
      </w:r>
      <w:r>
        <w:rPr>
          <w:color w:val="000000"/>
        </w:rPr>
        <w:tab/>
      </w:r>
      <w:r w:rsidR="00FE2564" w:rsidRPr="00691131">
        <w:rPr>
          <w:color w:val="000000"/>
        </w:rPr>
        <w:t>T</w:t>
      </w:r>
      <w:r w:rsidR="00FE2564" w:rsidRPr="00691131">
        <w:t>ần số góc của dao động là 10 Hz</w:t>
      </w:r>
    </w:p>
    <w:p w:rsidR="00FE2564" w:rsidRPr="00691131" w:rsidRDefault="00D62F24" w:rsidP="00D62F24">
      <w:pPr>
        <w:pStyle w:val="ListParagraph"/>
        <w:spacing w:line="0" w:lineRule="atLeast"/>
        <w:ind w:left="0"/>
        <w:rPr>
          <w:color w:val="000000"/>
        </w:rPr>
      </w:pPr>
      <w:r>
        <w:rPr>
          <w:color w:val="000000"/>
        </w:rPr>
        <w:t>b)</w:t>
      </w:r>
      <w:r>
        <w:rPr>
          <w:color w:val="000000"/>
        </w:rPr>
        <w:tab/>
      </w:r>
      <w:r w:rsidR="00FE2564" w:rsidRPr="00691131">
        <w:rPr>
          <w:color w:val="000000"/>
        </w:rPr>
        <w:t>Pha dao đ</w:t>
      </w:r>
      <w:r w:rsidR="00FE2564" w:rsidRPr="00691131">
        <w:t xml:space="preserve">ộng là </w:t>
      </w:r>
      <w:r w:rsidR="00577657" w:rsidRPr="00691131">
        <w:rPr>
          <w:color w:val="000000"/>
        </w:rPr>
        <w:fldChar w:fldCharType="begin"/>
      </w:r>
      <w:r w:rsidR="00577657" w:rsidRPr="00691131">
        <w:rPr>
          <w:color w:val="000000"/>
        </w:rPr>
        <w:instrText xml:space="preserve"> QUOTE </w:instrText>
      </w:r>
      <w:r w:rsidR="004038D9">
        <w:rPr>
          <w:position w:val="-12"/>
        </w:rPr>
        <w:pict>
          <v:shape id="_x0000_i1768"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1CC1&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B1CC1&quot; wsp:rsidP=&quot;002B1CC1&quot;&gt;&lt;m:oMathPara&gt;&lt;m:oMath&gt;&lt;m:r&gt;&lt;w:rPr&gt;&lt;w:rFonts w:ascii=&quot;Cambria Math&quot; w:h-ansi=&quot;Cambria Math&quot;/&gt;&lt;wx:font wx:val=&quot;Cambria Math&quot;/&gt;&lt;w:i/&gt;&lt;w:color w:val=&quot;000000&quot;/&gt;&lt;/w:rPr&gt;&lt;m:t&gt;10t-&lt;/m:t&gt;&lt;/m:r&gt;&lt;m:f&gt;&lt;m:fPr&gt;&lt;m:ctrlPr&gt;&lt;w:rPr&gt;&lt;w:rFonts w:ascii=&quot;Cambria Math&quot; w:h-ansi=&quot;Cambria Math&quot;/&gt;&lt;wx:font wx:val=&quot;Cambria Math&quot;/&gt;&lt;w:color w:val=&quot;000000&quot;/&gt;&lt;/w:rPr&gt;&lt;/m:ctrlPr&gt;&lt;/m:fPr&gt;&lt;m:num&gt;&lt;m:r&gt;&lt;w:rPr&gt;&lt;w:rFonts w:ascii=&quot;Cambria Math&quot; w:h-ansi=&quot;Cambria Math&quot;/&gt;&lt;wx:font wx:val=&quot;Cambria Math&quot;/&gt;&lt;w:i/&gt;&lt;w:color w:val=&quot;000000&quot;/&gt;&lt;/w:rPr&gt;&lt;m:t&gt;Ï€&lt;/m:t&gt;&lt;/m:r&gt;&lt;/m:num&gt;&lt;m:den&gt;&lt;m:r&gt;&lt;w:rPr&gt;&lt;w:rFonts w:ascii=&quot;Cambria Math&quot; w:h-ansi=&quot;Cambria Math&quot;/&gt;&lt;wx:font wx:val=&quot;Cambria Math&quot;/&gt;&lt;w:i/&gt;&lt;w:color w:val=&quot;000000&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4" o:title="" chromakey="white"/>
          </v:shape>
        </w:pict>
      </w:r>
      <w:r w:rsidR="00577657" w:rsidRPr="00691131">
        <w:rPr>
          <w:color w:val="000000"/>
        </w:rPr>
        <w:instrText xml:space="preserve"> </w:instrText>
      </w:r>
      <w:r w:rsidR="00577657" w:rsidRPr="00691131">
        <w:rPr>
          <w:color w:val="000000"/>
        </w:rPr>
        <w:fldChar w:fldCharType="separate"/>
      </w:r>
      <w:r w:rsidR="004038D9">
        <w:rPr>
          <w:position w:val="-12"/>
        </w:rPr>
        <w:pict>
          <v:shape id="_x0000_i1769" type="#_x0000_t75" style="width:3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1CC1&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2B1CC1&quot; wsp:rsidP=&quot;002B1CC1&quot;&gt;&lt;m:oMathPara&gt;&lt;m:oMath&gt;&lt;m:r&gt;&lt;w:rPr&gt;&lt;w:rFonts w:ascii=&quot;Cambria Math&quot; w:h-ansi=&quot;Cambria Math&quot;/&gt;&lt;wx:font wx:val=&quot;Cambria Math&quot;/&gt;&lt;w:i/&gt;&lt;w:color w:val=&quot;000000&quot;/&gt;&lt;/w:rPr&gt;&lt;m:t&gt;10t-&lt;/m:t&gt;&lt;/m:r&gt;&lt;m:f&gt;&lt;m:fPr&gt;&lt;m:ctrlPr&gt;&lt;w:rPr&gt;&lt;w:rFonts w:ascii=&quot;Cambria Math&quot; w:h-ansi=&quot;Cambria Math&quot;/&gt;&lt;wx:font wx:val=&quot;Cambria Math&quot;/&gt;&lt;w:color w:val=&quot;000000&quot;/&gt;&lt;/w:rPr&gt;&lt;/m:ctrlPr&gt;&lt;/m:fPr&gt;&lt;m:num&gt;&lt;m:r&gt;&lt;w:rPr&gt;&lt;w:rFonts w:ascii=&quot;Cambria Math&quot; w:h-ansi=&quot;Cambria Math&quot;/&gt;&lt;wx:font wx:val=&quot;Cambria Math&quot;/&gt;&lt;w:i/&gt;&lt;w:color w:val=&quot;000000&quot;/&gt;&lt;/w:rPr&gt;&lt;m:t&gt;Ï€&lt;/m:t&gt;&lt;/m:r&gt;&lt;/m:num&gt;&lt;m:den&gt;&lt;m:r&gt;&lt;w:rPr&gt;&lt;w:rFonts w:ascii=&quot;Cambria Math&quot; w:h-ansi=&quot;Cambria Math&quot;/&gt;&lt;wx:font wx:val=&quot;Cambria Math&quot;/&gt;&lt;w:i/&gt;&lt;w:color w:val=&quot;000000&quot;/&gt;&lt;/w:rPr&gt;&lt;m:t&gt;3&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04" o:title="" chromakey="white"/>
          </v:shape>
        </w:pict>
      </w:r>
      <w:r w:rsidR="00577657" w:rsidRPr="00691131">
        <w:rPr>
          <w:color w:val="000000"/>
        </w:rPr>
        <w:fldChar w:fldCharType="end"/>
      </w:r>
      <w:r w:rsidR="00FE2564" w:rsidRPr="00691131">
        <w:rPr>
          <w:color w:val="000000"/>
        </w:rPr>
        <w:t xml:space="preserve"> rad.</w:t>
      </w:r>
    </w:p>
    <w:p w:rsidR="00FE2564" w:rsidRPr="00691131" w:rsidRDefault="00D62F24" w:rsidP="00D62F24">
      <w:pPr>
        <w:pStyle w:val="ListParagraph"/>
        <w:spacing w:line="0" w:lineRule="atLeast"/>
        <w:ind w:left="0"/>
        <w:rPr>
          <w:color w:val="000000"/>
        </w:rPr>
      </w:pPr>
      <w:r>
        <w:rPr>
          <w:color w:val="000000"/>
        </w:rPr>
        <w:t>c)</w:t>
      </w:r>
      <w:r>
        <w:rPr>
          <w:color w:val="000000"/>
        </w:rPr>
        <w:tab/>
      </w:r>
      <w:r w:rsidR="00FE2564" w:rsidRPr="00691131">
        <w:rPr>
          <w:color w:val="000000"/>
        </w:rPr>
        <w:t>Cơ năng của vật là 80 mJ</w:t>
      </w:r>
    </w:p>
    <w:p w:rsidR="00FE2564" w:rsidRPr="00691131" w:rsidRDefault="00D62F24" w:rsidP="00D62F24">
      <w:pPr>
        <w:pStyle w:val="ListParagraph"/>
        <w:spacing w:line="0" w:lineRule="atLeast"/>
        <w:ind w:left="0"/>
      </w:pPr>
      <w:r>
        <w:rPr>
          <w:color w:val="000000"/>
        </w:rPr>
        <w:t>d)</w:t>
      </w:r>
      <w:r>
        <w:rPr>
          <w:color w:val="000000"/>
        </w:rPr>
        <w:tab/>
      </w:r>
      <w:r w:rsidR="00FE2564" w:rsidRPr="00691131">
        <w:rPr>
          <w:color w:val="000000"/>
        </w:rPr>
        <w:t xml:space="preserve">Khi đó vật cách biên một đoạn 3 cm thì động năng của vật </w:t>
      </w:r>
      <w:r w:rsidR="00FE2564" w:rsidRPr="00691131">
        <w:rPr>
          <w:highlight w:val="yellow"/>
        </w:rPr>
        <w:t xml:space="preserve"> 7,5 mJ</w:t>
      </w:r>
    </w:p>
    <w:p w:rsidR="00FE2564" w:rsidRPr="00691131" w:rsidRDefault="00FE2564" w:rsidP="00691131">
      <w:pPr>
        <w:spacing w:line="0" w:lineRule="atLeast"/>
        <w:rPr>
          <w:rFonts w:ascii="Times New Roman" w:eastAsia="Cambria" w:hAnsi="Times New Roman"/>
          <w:lang w:val="fr-FR"/>
        </w:rPr>
      </w:pPr>
      <w:r w:rsidRPr="00FC1DC2">
        <w:rPr>
          <w:rFonts w:ascii="Times New Roman" w:hAnsi="Times New Roman"/>
          <w:b/>
          <w:color w:val="C00000"/>
        </w:rPr>
        <w:lastRenderedPageBreak/>
        <w:t>Câu 4:</w:t>
      </w:r>
      <w:r w:rsidRPr="00691131">
        <w:rPr>
          <w:rFonts w:ascii="Times New Roman" w:hAnsi="Times New Roman"/>
          <w:b/>
          <w:color w:val="FF0000"/>
        </w:rPr>
        <w:t xml:space="preserve"> </w:t>
      </w:r>
      <w:r w:rsidRPr="00691131">
        <w:rPr>
          <w:rFonts w:ascii="Times New Roman" w:eastAsia="Cambria" w:hAnsi="Times New Roman"/>
        </w:rPr>
        <w:t xml:space="preserve">Một con lắc lò xo có k = 4N/m; m = 100g được gắn trên trần của một toa tàu. </w:t>
      </w:r>
      <w:r w:rsidRPr="00691131">
        <w:rPr>
          <w:rFonts w:ascii="Times New Roman" w:eastAsia="Cambria" w:hAnsi="Times New Roman"/>
          <w:lang w:val="fr-FR"/>
        </w:rPr>
        <w:t>Khi tàu đứng</w:t>
      </w:r>
      <w:r w:rsidRPr="00691131">
        <w:rPr>
          <w:rFonts w:ascii="Times New Roman" w:eastAsia="Cambria" w:hAnsi="Times New Roman"/>
          <w:b/>
          <w:lang w:val="fr-FR"/>
        </w:rPr>
        <w:t xml:space="preserve"> </w:t>
      </w:r>
      <w:r w:rsidRPr="00691131">
        <w:rPr>
          <w:rFonts w:ascii="Times New Roman" w:eastAsia="Cambria" w:hAnsi="Times New Roman"/>
          <w:lang w:val="fr-FR"/>
        </w:rPr>
        <w:t xml:space="preserve">yên thì kích thích cho con lắc lò xo dao động. Đường ray được ghép bởi những thanh ray dài 40m. Toa tàu xóc nhẹ mỗi khi bánh tàu đến chỗ ghép giữa các thanh ranh. Lấy </w:t>
      </w:r>
      <w:r w:rsidRPr="00691131">
        <w:rPr>
          <w:rFonts w:ascii="Times New Roman" w:eastAsia="Symbol" w:hAnsi="Times New Roman"/>
          <w:position w:val="-6"/>
        </w:rPr>
        <w:object w:dxaOrig="279" w:dyaOrig="320">
          <v:shape id="_x0000_i1770" type="#_x0000_t75" style="width:13.5pt;height:16.5pt" o:ole="">
            <v:imagedata r:id="rId1005" o:title=""/>
          </v:shape>
          <o:OLEObject Type="Embed" ProgID="Equation.DSMT4" ShapeID="_x0000_i1770" DrawAspect="Content" ObjectID="_1823185268" r:id="rId1006"/>
        </w:object>
      </w:r>
      <w:r w:rsidRPr="00691131">
        <w:rPr>
          <w:rFonts w:ascii="Times New Roman" w:eastAsia="Cambria" w:hAnsi="Times New Roman"/>
          <w:lang w:val="fr-FR"/>
        </w:rPr>
        <w:t>= 10.</w:t>
      </w:r>
    </w:p>
    <w:p w:rsidR="00FE2564" w:rsidRPr="00691131" w:rsidRDefault="00D62F24" w:rsidP="00D62F24">
      <w:pPr>
        <w:pStyle w:val="ListParagraph"/>
        <w:spacing w:line="0" w:lineRule="atLeast"/>
        <w:ind w:left="0"/>
        <w:rPr>
          <w:rFonts w:eastAsia="Cambria"/>
          <w:lang w:val="fr-FR"/>
        </w:rPr>
      </w:pPr>
      <w:r>
        <w:rPr>
          <w:rFonts w:eastAsia="Cambria"/>
          <w:lang w:val="fr-FR"/>
        </w:rPr>
        <w:t>a)</w:t>
      </w:r>
      <w:r>
        <w:rPr>
          <w:rFonts w:eastAsia="Cambria"/>
          <w:lang w:val="fr-FR"/>
        </w:rPr>
        <w:tab/>
      </w:r>
      <w:r w:rsidR="00FE2564" w:rsidRPr="00691131">
        <w:rPr>
          <w:rFonts w:eastAsia="Cambria"/>
          <w:lang w:val="fr-FR"/>
        </w:rPr>
        <w:t>Khi tàu chuy</w:t>
      </w:r>
      <w:r w:rsidR="00FE2564" w:rsidRPr="00691131">
        <w:rPr>
          <w:lang w:val="fr-FR"/>
        </w:rPr>
        <w:t>ển động dao động của con lắc lò xo là dao động cưỡng bức  .</w:t>
      </w:r>
    </w:p>
    <w:p w:rsidR="00FE2564" w:rsidRPr="00D62F24" w:rsidRDefault="00D62F24" w:rsidP="00D62F24">
      <w:pPr>
        <w:pStyle w:val="ListParagraph"/>
        <w:spacing w:line="0" w:lineRule="atLeast"/>
        <w:ind w:left="0"/>
        <w:rPr>
          <w:rFonts w:eastAsia="Cambria"/>
          <w:lang w:val="fr-FR"/>
        </w:rPr>
      </w:pPr>
      <w:r>
        <w:rPr>
          <w:lang w:val="fr-FR"/>
        </w:rPr>
        <w:t>b)</w:t>
      </w:r>
      <w:r>
        <w:rPr>
          <w:lang w:val="fr-FR"/>
        </w:rPr>
        <w:tab/>
      </w:r>
      <w:r w:rsidR="00FE2564" w:rsidRPr="00691131">
        <w:rPr>
          <w:lang w:val="fr-FR"/>
        </w:rPr>
        <w:t xml:space="preserve">Chu kì dao động riêng của con lắc là </w:t>
      </w:r>
      <w:r w:rsidR="00FE2564" w:rsidRPr="00D62F24">
        <w:rPr>
          <w:lang w:val="fr-FR"/>
        </w:rPr>
        <w:t>1hz.</w:t>
      </w:r>
    </w:p>
    <w:p w:rsidR="00FE2564" w:rsidRPr="00691131" w:rsidRDefault="00D62F24" w:rsidP="00D62F24">
      <w:pPr>
        <w:pStyle w:val="ListParagraph"/>
        <w:spacing w:line="0" w:lineRule="atLeast"/>
        <w:ind w:left="0"/>
      </w:pPr>
      <w:r w:rsidRPr="00D62F24">
        <w:rPr>
          <w:rFonts w:eastAsia="Cambria"/>
          <w:lang w:val="fr-FR"/>
        </w:rPr>
        <w:t>c)</w:t>
      </w:r>
      <w:r w:rsidRPr="00D62F24">
        <w:rPr>
          <w:rFonts w:eastAsia="Cambria"/>
          <w:lang w:val="fr-FR"/>
        </w:rPr>
        <w:tab/>
      </w:r>
      <w:r w:rsidR="00FE2564" w:rsidRPr="00D62F24">
        <w:rPr>
          <w:rFonts w:eastAsia="Cambria"/>
          <w:lang w:val="fr-FR"/>
        </w:rPr>
        <w:t xml:space="preserve"> Để con lắc lò xo dao động với biên độ lớn nhất, tàu phải chạy với tốc độ là 40m/s.</w:t>
      </w:r>
    </w:p>
    <w:p w:rsidR="00FE2564" w:rsidRPr="00691131" w:rsidRDefault="00D62F24" w:rsidP="00D62F24">
      <w:pPr>
        <w:pStyle w:val="ListParagraph"/>
        <w:spacing w:line="0" w:lineRule="atLeast"/>
        <w:ind w:left="0"/>
      </w:pPr>
      <w:r>
        <w:t>d)</w:t>
      </w:r>
      <w:r>
        <w:tab/>
      </w:r>
      <w:r w:rsidR="00FE2564" w:rsidRPr="00691131">
        <w:t>Khi tàu chạy với tốc độ 40m/s thì</w:t>
      </w:r>
      <w:r w:rsidR="00FE2564" w:rsidRPr="00691131">
        <w:rPr>
          <w:rFonts w:eastAsia="Cambria"/>
          <w:lang w:val="fr-FR"/>
        </w:rPr>
        <w:t xml:space="preserve"> con lắc lò xo dao động với biên độ 10 cm</w:t>
      </w:r>
      <w:r w:rsidR="00FE2564" w:rsidRPr="00691131">
        <w:t xml:space="preserve"> cơ năng lúc này của con lắc là 80J. </w:t>
      </w:r>
    </w:p>
    <w:p w:rsidR="00FE2564" w:rsidRPr="00691131" w:rsidRDefault="00FE2564" w:rsidP="00691131">
      <w:pPr>
        <w:pStyle w:val="ListParagraph"/>
        <w:tabs>
          <w:tab w:val="left" w:pos="284"/>
          <w:tab w:val="left" w:pos="2835"/>
          <w:tab w:val="left" w:pos="5387"/>
          <w:tab w:val="left" w:pos="7938"/>
        </w:tabs>
        <w:spacing w:line="360" w:lineRule="auto"/>
        <w:ind w:left="0"/>
        <w:jc w:val="both"/>
        <w:rPr>
          <w:b/>
        </w:rPr>
      </w:pPr>
      <w:r w:rsidRPr="00691131">
        <w:rPr>
          <w:b/>
        </w:rPr>
        <w:t>PHẦN III. Thí sinh trả lời từ câu 1 đến câu 6</w:t>
      </w:r>
    </w:p>
    <w:p w:rsidR="00FE2564" w:rsidRPr="00691131" w:rsidRDefault="00FE2564" w:rsidP="00691131">
      <w:pPr>
        <w:pStyle w:val="ListParagraph"/>
        <w:tabs>
          <w:tab w:val="left" w:pos="284"/>
          <w:tab w:val="left" w:pos="2835"/>
          <w:tab w:val="left" w:pos="5387"/>
          <w:tab w:val="left" w:pos="7938"/>
        </w:tabs>
        <w:spacing w:line="360" w:lineRule="auto"/>
        <w:ind w:left="0"/>
        <w:jc w:val="both"/>
      </w:pPr>
      <w:r w:rsidRPr="00FC1DC2">
        <w:rPr>
          <w:b/>
          <w:color w:val="C00000"/>
        </w:rPr>
        <w:t>Câu 1:</w:t>
      </w:r>
      <w:r w:rsidRPr="00691131">
        <w:rPr>
          <w:b/>
          <w:color w:val="FF0000"/>
        </w:rPr>
        <w:t xml:space="preserve"> </w:t>
      </w:r>
      <w:r w:rsidR="004038D9">
        <w:rPr>
          <w:noProof/>
        </w:rPr>
        <w:pict>
          <v:shape id="Hình ảnh 3161" o:spid="_x0000_s1164" type="#_x0000_t75" style="position:absolute;left:0;text-align:left;margin-left:343.15pt;margin-top:.55pt;width:174.65pt;height:115.9pt;z-index:54;visibility:visible;mso-position-horizontal-relative:text;mso-position-vertical-relative:text;mso-width-relative:margin;mso-height-relative:margin">
            <v:imagedata r:id="rId1007" o:title=""/>
            <w10:wrap type="square"/>
          </v:shape>
        </w:pict>
      </w:r>
      <w:r w:rsidRPr="00691131">
        <w:t xml:space="preserve">Hình bên là đồ thị biểu diễn sự phụ thuộc của vận tốc v theo thời gian t của một vật dao động điều hòa. Vận tốc cực đại của vật là bao nhiêu cm/s </w:t>
      </w:r>
      <w:r w:rsidRPr="00691131">
        <w:rPr>
          <w:i/>
        </w:rPr>
        <w:t>(làm tròn kết quả đến chữ số hàng đơn vị)?</w:t>
      </w:r>
    </w:p>
    <w:p w:rsidR="00FE2564" w:rsidRPr="00691131" w:rsidRDefault="004038D9" w:rsidP="00691131">
      <w:pPr>
        <w:pStyle w:val="ListParagraph"/>
        <w:tabs>
          <w:tab w:val="left" w:pos="284"/>
          <w:tab w:val="left" w:pos="2835"/>
          <w:tab w:val="left" w:pos="5387"/>
          <w:tab w:val="left" w:pos="7938"/>
        </w:tabs>
        <w:spacing w:line="360" w:lineRule="auto"/>
        <w:ind w:left="0"/>
        <w:jc w:val="both"/>
        <w:rPr>
          <w:i/>
        </w:rPr>
      </w:pPr>
      <w:r>
        <w:rPr>
          <w:noProof/>
        </w:rPr>
        <w:pict>
          <v:shape id="Picture 1422502433" o:spid="_x0000_s1163" type="#_x0000_t75" alt="Description: Chart, line chart&#10;&#10;Description automatically generated" style="position:absolute;left:0;text-align:left;margin-left:392.6pt;margin-top:54.2pt;width:124pt;height:90.85pt;z-index:-14;visibility:visible;mso-width-relative:margin;mso-height-relative:margin">
            <v:imagedata r:id="rId1008" o:title="Chart, line chart&#10;&#10;Description automatically generated" croptop="5272f" cropbottom="3834f" cropleft="6615f" cropright="2074f"/>
          </v:shape>
        </w:pict>
      </w:r>
      <w:r w:rsidR="00FE2564" w:rsidRPr="00FC1DC2">
        <w:rPr>
          <w:b/>
          <w:color w:val="C00000"/>
        </w:rPr>
        <w:t>Câu 2:</w:t>
      </w:r>
      <w:r w:rsidR="00FE2564" w:rsidRPr="00691131">
        <w:rPr>
          <w:b/>
          <w:color w:val="FF0000"/>
        </w:rPr>
        <w:t xml:space="preserve"> </w:t>
      </w:r>
      <w:r w:rsidR="00FE2564" w:rsidRPr="00691131">
        <w:rPr>
          <w:bCs/>
          <w:lang w:val="nl-NL"/>
        </w:rPr>
        <w:t xml:space="preserve">Pit-tông của một động cơ đốt trong dao động trên một đoạn thẳng dài 24 cm và làm cho trục khuỷu của động cơ quay đều . Biên độ dao động của một điểm trên pit-tông là bao nhiêu </w:t>
      </w:r>
      <w:r w:rsidR="00FE2564" w:rsidRPr="00691131">
        <w:rPr>
          <w:bCs/>
          <w:i/>
          <w:lang w:val="nl-NL"/>
        </w:rPr>
        <w:t>cm (làm tròn kết quả đến chữ số hàng đơn vị)?</w:t>
      </w:r>
    </w:p>
    <w:p w:rsidR="00FE2564" w:rsidRPr="00691131" w:rsidRDefault="00FE2564" w:rsidP="00691131">
      <w:pPr>
        <w:pStyle w:val="ListParagraph"/>
        <w:tabs>
          <w:tab w:val="left" w:pos="810"/>
          <w:tab w:val="left" w:pos="990"/>
        </w:tabs>
        <w:spacing w:line="0" w:lineRule="atLeast"/>
        <w:ind w:left="0"/>
        <w:jc w:val="both"/>
        <w:rPr>
          <w:color w:val="000000"/>
        </w:rPr>
      </w:pPr>
      <w:r w:rsidRPr="00FC1DC2">
        <w:rPr>
          <w:b/>
          <w:color w:val="C00000"/>
        </w:rPr>
        <w:t>Câu 3:</w:t>
      </w:r>
      <w:r w:rsidRPr="00691131">
        <w:rPr>
          <w:b/>
          <w:color w:val="FF0000"/>
        </w:rPr>
        <w:t xml:space="preserve"> </w:t>
      </w:r>
      <w:r w:rsidRPr="00691131">
        <w:rPr>
          <w:color w:val="000000"/>
        </w:rPr>
        <w:t xml:space="preserve">Một vật dao động điều hòa trên trục Ox. </w:t>
      </w:r>
    </w:p>
    <w:p w:rsidR="00FE2564" w:rsidRPr="00691131" w:rsidRDefault="00FE2564" w:rsidP="00691131">
      <w:pPr>
        <w:pStyle w:val="ListParagraph"/>
        <w:tabs>
          <w:tab w:val="left" w:pos="810"/>
          <w:tab w:val="left" w:pos="990"/>
        </w:tabs>
        <w:spacing w:line="0" w:lineRule="atLeast"/>
        <w:ind w:left="0"/>
        <w:jc w:val="both"/>
        <w:rPr>
          <w:color w:val="000000"/>
        </w:rPr>
      </w:pPr>
      <w:r w:rsidRPr="00691131">
        <w:rPr>
          <w:color w:val="000000"/>
        </w:rPr>
        <w:t>Hình bên là đồ thị biểu diễn sự phụ thuộc của li độ x vào thời gian t.</w:t>
      </w:r>
    </w:p>
    <w:p w:rsidR="00FE2564" w:rsidRPr="00691131" w:rsidRDefault="00FE2564" w:rsidP="00691131">
      <w:pPr>
        <w:pStyle w:val="ListParagraph"/>
        <w:tabs>
          <w:tab w:val="left" w:pos="810"/>
          <w:tab w:val="left" w:pos="990"/>
        </w:tabs>
        <w:spacing w:line="0" w:lineRule="atLeast"/>
        <w:ind w:left="0"/>
        <w:jc w:val="both"/>
      </w:pPr>
      <w:r w:rsidRPr="00691131">
        <w:rPr>
          <w:color w:val="000000"/>
        </w:rPr>
        <w:t xml:space="preserve"> Tần số góc của dao động là bao nhi</w:t>
      </w:r>
      <w:r w:rsidRPr="00691131">
        <w:t xml:space="preserve"> </w:t>
      </w:r>
      <w:r w:rsidRPr="00691131">
        <w:rPr>
          <w:color w:val="000000"/>
        </w:rPr>
        <w:t>êu</w:t>
      </w:r>
      <w:r w:rsidRPr="00691131">
        <w:t xml:space="preserve"> rad/s</w:t>
      </w:r>
    </w:p>
    <w:p w:rsidR="00FE2564" w:rsidRPr="00691131" w:rsidRDefault="00FE2564" w:rsidP="00691131">
      <w:pPr>
        <w:pStyle w:val="ListParagraph"/>
        <w:tabs>
          <w:tab w:val="left" w:pos="810"/>
          <w:tab w:val="left" w:pos="990"/>
        </w:tabs>
        <w:spacing w:line="0" w:lineRule="atLeast"/>
        <w:ind w:left="0"/>
        <w:jc w:val="both"/>
        <w:rPr>
          <w:i/>
        </w:rPr>
      </w:pPr>
      <w:r w:rsidRPr="00691131">
        <w:rPr>
          <w:color w:val="000000"/>
        </w:rPr>
        <w:t xml:space="preserve"> </w:t>
      </w:r>
      <w:r w:rsidRPr="00691131">
        <w:rPr>
          <w:i/>
          <w:color w:val="000000"/>
        </w:rPr>
        <w:t>(làm tròn kết quả đến chữ số hàng phần mười)?</w:t>
      </w:r>
    </w:p>
    <w:p w:rsidR="00FE2564" w:rsidRPr="00691131" w:rsidRDefault="00FE2564" w:rsidP="00691131">
      <w:pPr>
        <w:spacing w:line="0" w:lineRule="atLeast"/>
        <w:rPr>
          <w:rFonts w:ascii="Times New Roman" w:hAnsi="Times New Roman"/>
        </w:rPr>
      </w:pPr>
    </w:p>
    <w:p w:rsidR="00FE2564" w:rsidRPr="00691131" w:rsidRDefault="00FE2564" w:rsidP="00691131">
      <w:pPr>
        <w:spacing w:line="0" w:lineRule="atLeast"/>
        <w:rPr>
          <w:rFonts w:ascii="Times New Roman" w:hAnsi="Times New Roman"/>
        </w:rPr>
      </w:pPr>
    </w:p>
    <w:p w:rsidR="00FE2564" w:rsidRPr="00691131"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line="0" w:lineRule="atLeast"/>
        <w:jc w:val="both"/>
        <w:rPr>
          <w:rFonts w:ascii="Times New Roman" w:eastAsia="Meiryo" w:hAnsi="Times New Roman"/>
          <w:i/>
          <w:color w:val="000000"/>
          <w:vertAlign w:val="superscript"/>
        </w:rPr>
      </w:pPr>
      <w:r w:rsidRPr="00FC1DC2">
        <w:rPr>
          <w:rFonts w:ascii="Times New Roman" w:hAnsi="Times New Roman"/>
          <w:b/>
          <w:color w:val="C00000"/>
        </w:rPr>
        <w:t>Câu 4:</w:t>
      </w:r>
      <w:r w:rsidRPr="00691131">
        <w:rPr>
          <w:rFonts w:ascii="Times New Roman" w:hAnsi="Times New Roman"/>
          <w:b/>
          <w:color w:val="FF0000"/>
        </w:rPr>
        <w:t xml:space="preserve"> </w:t>
      </w:r>
      <w:r w:rsidRPr="00691131">
        <w:rPr>
          <w:rFonts w:ascii="Times New Roman" w:eastAsia="Meiryo" w:hAnsi="Times New Roman"/>
          <w:color w:val="000000"/>
        </w:rPr>
        <w:t>Chất điểm dđđh với phương trình x = 6cos(10t – 3π/2) cm. Gia t</w:t>
      </w:r>
      <w:r w:rsidRPr="00691131">
        <w:rPr>
          <w:rFonts w:ascii="Times New Roman" w:hAnsi="Times New Roman"/>
        </w:rPr>
        <w:t>ốc</w:t>
      </w:r>
      <w:r w:rsidRPr="00691131">
        <w:rPr>
          <w:rFonts w:ascii="Times New Roman" w:eastAsia="Meiryo" w:hAnsi="Times New Roman"/>
          <w:color w:val="000000"/>
        </w:rPr>
        <w:t xml:space="preserve"> của chất điểm khi pha dao động bằng 2π/3 là bao nhiêu cm/s</w:t>
      </w:r>
      <w:r w:rsidRPr="00691131">
        <w:rPr>
          <w:rFonts w:ascii="Times New Roman" w:eastAsia="Meiryo" w:hAnsi="Times New Roman"/>
          <w:color w:val="000000"/>
          <w:vertAlign w:val="superscript"/>
        </w:rPr>
        <w:t>2</w:t>
      </w:r>
      <w:r w:rsidRPr="00691131">
        <w:rPr>
          <w:rFonts w:ascii="Times New Roman" w:eastAsia="Meiryo" w:hAnsi="Times New Roman"/>
          <w:color w:val="000000"/>
        </w:rPr>
        <w:t xml:space="preserve"> ?  </w:t>
      </w:r>
      <w:r w:rsidRPr="00691131">
        <w:rPr>
          <w:rFonts w:ascii="Times New Roman" w:eastAsia="Meiryo" w:hAnsi="Times New Roman"/>
          <w:i/>
          <w:color w:val="000000"/>
        </w:rPr>
        <w:t>(làm tròn kết quả đến chữ số hàng đơn vị)?</w:t>
      </w:r>
    </w:p>
    <w:p w:rsidR="00FE2564" w:rsidRPr="00691131" w:rsidRDefault="00FE2564" w:rsidP="00691131">
      <w:pPr>
        <w:spacing w:line="0" w:lineRule="atLeast"/>
        <w:rPr>
          <w:rFonts w:ascii="Times New Roman" w:hAnsi="Times New Roman"/>
        </w:rPr>
      </w:pPr>
    </w:p>
    <w:p w:rsidR="00FE2564" w:rsidRPr="00691131" w:rsidRDefault="00FE2564" w:rsidP="00691131">
      <w:pPr>
        <w:tabs>
          <w:tab w:val="left" w:pos="810"/>
          <w:tab w:val="left" w:pos="990"/>
        </w:tabs>
        <w:spacing w:line="0" w:lineRule="atLeast"/>
        <w:jc w:val="both"/>
        <w:rPr>
          <w:rFonts w:ascii="Times New Roman" w:hAnsi="Times New Roman"/>
          <w:i/>
        </w:rPr>
      </w:pPr>
      <w:r w:rsidRPr="00FC1DC2">
        <w:rPr>
          <w:rFonts w:ascii="Times New Roman" w:hAnsi="Times New Roman"/>
          <w:b/>
          <w:color w:val="C00000"/>
        </w:rPr>
        <w:t>Câu 5:</w:t>
      </w:r>
      <w:r w:rsidRPr="00691131">
        <w:rPr>
          <w:rFonts w:ascii="Times New Roman" w:hAnsi="Times New Roman"/>
          <w:b/>
          <w:color w:val="FF0000"/>
        </w:rPr>
        <w:t xml:space="preserve"> </w:t>
      </w:r>
      <w:r w:rsidRPr="00691131">
        <w:rPr>
          <w:rFonts w:ascii="Times New Roman" w:hAnsi="Times New Roman"/>
        </w:rPr>
        <w:t>Một chất điểm có khối lượng 100g dao động điều hòa có đồ thị biểu diễn sự phụ thuộc của động năng vào thời gian như hình vẽ. Lấy π</w:t>
      </w:r>
      <w:r w:rsidRPr="00691131">
        <w:rPr>
          <w:rFonts w:ascii="Times New Roman" w:hAnsi="Times New Roman"/>
          <w:vertAlign w:val="superscript"/>
        </w:rPr>
        <w:t>2</w:t>
      </w:r>
      <w:r w:rsidRPr="00691131">
        <w:rPr>
          <w:rFonts w:ascii="Times New Roman" w:hAnsi="Times New Roman"/>
        </w:rPr>
        <w:t xml:space="preserve"> = 10. Khoảng thời gian giữa hai lần liên tiếp thế năng của chất điểm đạt cực đại là</w:t>
      </w:r>
      <w:r w:rsidRPr="00691131">
        <w:rPr>
          <w:rFonts w:ascii="Times New Roman" w:eastAsia="Meiryo" w:hAnsi="Times New Roman"/>
          <w:color w:val="000000"/>
        </w:rPr>
        <w:t xml:space="preserve"> bao nhiêu giây </w:t>
      </w:r>
      <w:r w:rsidRPr="00691131">
        <w:rPr>
          <w:rFonts w:ascii="Times New Roman" w:eastAsia="Meiryo" w:hAnsi="Times New Roman"/>
          <w:i/>
          <w:color w:val="000000"/>
        </w:rPr>
        <w:t>(làm tròn kết quả đến chữ số hàng phần mười)?</w:t>
      </w:r>
    </w:p>
    <w:p w:rsidR="00FE2564" w:rsidRPr="00691131" w:rsidRDefault="004038D9" w:rsidP="00691131">
      <w:pPr>
        <w:rPr>
          <w:rFonts w:ascii="Times New Roman" w:hAnsi="Times New Roman"/>
        </w:rPr>
      </w:pPr>
      <w:r>
        <w:rPr>
          <w:rFonts w:ascii="Times New Roman" w:hAnsi="Times New Roman"/>
          <w:noProof/>
        </w:rPr>
        <w:pict>
          <v:shape id="Picture 2103262733" o:spid="_x0000_s1162" type="#_x0000_t75" alt="Description: Chart, line chart&#10;&#10;Description automatically generated" style="position:absolute;margin-left:342.05pt;margin-top:.35pt;width:154.25pt;height:116.35pt;z-index:-13;visibility:visible;mso-width-relative:margin;mso-height-relative:margin">
            <v:imagedata r:id="rId1009" o:title="Chart, line chart&#10;&#10;Description automatically generated" croptop="1565f" cropbottom="1745f" cropleft="6447f"/>
          </v:shape>
        </w:pict>
      </w: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i/>
          <w:color w:val="000000"/>
        </w:rPr>
      </w:pPr>
      <w:r w:rsidRPr="00FC1DC2">
        <w:rPr>
          <w:rFonts w:ascii="Times New Roman" w:hAnsi="Times New Roman"/>
          <w:b/>
          <w:color w:val="C00000"/>
        </w:rPr>
        <w:t>Câu 6:</w:t>
      </w:r>
      <w:r w:rsidRPr="00691131">
        <w:rPr>
          <w:rFonts w:ascii="Times New Roman" w:hAnsi="Times New Roman"/>
          <w:b/>
          <w:color w:val="FF0000"/>
        </w:rPr>
        <w:t xml:space="preserve"> </w:t>
      </w:r>
      <w:r w:rsidRPr="00691131">
        <w:rPr>
          <w:rFonts w:ascii="Times New Roman" w:hAnsi="Times New Roman"/>
          <w:color w:val="000000"/>
        </w:rPr>
        <w:t xml:space="preserve">Một hành khách dùng dây cao su treo một chiếc ba lô lên trần toa tầu, ngay phía trên một trục bánh xe của toa tầu. Khối lượng của ba lô 16 (kg), hệ số cứng của dây cao su 900 (N/m), chiều dài mỗi thanh ray là 12,5 (m), ở chỗ nối hai thanh ray có một khe nhỏ. Hỏi tầu chạy với tốc độ bao nhiêu km/h thì ba lô dao động mạnh nhất </w:t>
      </w:r>
      <w:r w:rsidRPr="00691131">
        <w:rPr>
          <w:rFonts w:ascii="Times New Roman" w:hAnsi="Times New Roman"/>
          <w:i/>
          <w:color w:val="000000"/>
        </w:rPr>
        <w:t>(làm tròn kết quả đến chữ số hàng đơn vị)?</w:t>
      </w: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b/>
          <w:bCs/>
          <w:szCs w:val="26"/>
        </w:rPr>
      </w:pPr>
    </w:p>
    <w:p w:rsidR="00FE2564" w:rsidRPr="00691131" w:rsidRDefault="00FE2564" w:rsidP="00691131">
      <w:pPr>
        <w:spacing w:line="288" w:lineRule="auto"/>
        <w:jc w:val="center"/>
        <w:rPr>
          <w:rFonts w:ascii="Times New Roman" w:hAnsi="Times New Roman"/>
          <w:szCs w:val="26"/>
        </w:rPr>
      </w:pPr>
      <w:r w:rsidRPr="00691131">
        <w:rPr>
          <w:rFonts w:ascii="Times New Roman" w:hAnsi="Times New Roman"/>
          <w:szCs w:val="26"/>
        </w:rPr>
        <w:t>--------</w:t>
      </w:r>
      <w:r w:rsidRPr="00691131">
        <w:rPr>
          <w:rFonts w:ascii="Times New Roman" w:hAnsi="Times New Roman"/>
          <w:b/>
          <w:szCs w:val="26"/>
        </w:rPr>
        <w:t>HẾT</w:t>
      </w:r>
      <w:r w:rsidRPr="00691131">
        <w:rPr>
          <w:rFonts w:ascii="Times New Roman" w:hAnsi="Times New Roman"/>
          <w:szCs w:val="26"/>
        </w:rPr>
        <w:t>--------</w:t>
      </w:r>
    </w:p>
    <w:p w:rsidR="00FE2564" w:rsidRPr="00691131" w:rsidRDefault="00FE2564" w:rsidP="00691131">
      <w:pPr>
        <w:spacing w:line="288" w:lineRule="auto"/>
        <w:jc w:val="center"/>
        <w:rPr>
          <w:rFonts w:ascii="Times New Roman" w:hAnsi="Times New Roman"/>
          <w:b/>
          <w:i/>
          <w:szCs w:val="26"/>
        </w:rPr>
      </w:pPr>
      <w:r w:rsidRPr="00691131">
        <w:rPr>
          <w:rFonts w:ascii="Times New Roman" w:hAnsi="Times New Roman"/>
          <w:b/>
          <w:i/>
          <w:szCs w:val="26"/>
        </w:rPr>
        <w:t>Ghi chú: Học sinh không sử dụng tài liệu. Cán bộ coi kiểm tra không giải thích gì thêm.</w:t>
      </w:r>
    </w:p>
    <w:p w:rsidR="00FE2564" w:rsidRPr="00691131" w:rsidRDefault="00FE2564" w:rsidP="00691131">
      <w:pPr>
        <w:rPr>
          <w:rFonts w:ascii="Times New Roman" w:hAnsi="Times New Roman"/>
          <w:b/>
          <w:bCs/>
          <w:szCs w:val="26"/>
        </w:rPr>
      </w:pPr>
    </w:p>
    <w:p w:rsidR="00FE2564" w:rsidRPr="00691131" w:rsidRDefault="00FE2564" w:rsidP="00691131">
      <w:pPr>
        <w:rPr>
          <w:rFonts w:ascii="Times New Roman" w:hAnsi="Times New Roman"/>
          <w:b/>
          <w:bCs/>
          <w:szCs w:val="26"/>
        </w:rPr>
      </w:pPr>
    </w:p>
    <w:p w:rsidR="00FE2564" w:rsidRPr="00691131" w:rsidRDefault="00FE2564" w:rsidP="00691131">
      <w:pPr>
        <w:spacing w:line="276" w:lineRule="auto"/>
        <w:outlineLvl w:val="0"/>
        <w:rPr>
          <w:rFonts w:ascii="Times New Roman" w:hAnsi="Times New Roman"/>
          <w:szCs w:val="26"/>
        </w:rPr>
      </w:pPr>
    </w:p>
    <w:p w:rsidR="00FE2564" w:rsidRPr="00691131" w:rsidRDefault="00FE2564" w:rsidP="00691131">
      <w:pPr>
        <w:rPr>
          <w:rFonts w:ascii="Times New Roman" w:hAnsi="Times New Roman"/>
          <w:szCs w:val="26"/>
        </w:rPr>
      </w:pPr>
    </w:p>
    <w:p w:rsidR="00D62F24" w:rsidRDefault="00D62F24" w:rsidP="00D62F24">
      <w:pPr>
        <w:spacing w:line="276" w:lineRule="auto"/>
        <w:jc w:val="center"/>
        <w:rPr>
          <w:rFonts w:ascii="Times New Roman" w:hAnsi="Times New Roman"/>
          <w:b/>
          <w:bCs/>
          <w:szCs w:val="26"/>
        </w:rPr>
      </w:pPr>
      <w:r>
        <w:rPr>
          <w:rFonts w:ascii="Times New Roman" w:hAnsi="Times New Roman"/>
          <w:b/>
          <w:bCs/>
          <w:szCs w:val="26"/>
        </w:rPr>
        <w:lastRenderedPageBreak/>
        <w:t>ĐÁP ÁN</w:t>
      </w:r>
    </w:p>
    <w:p w:rsidR="00FE2564" w:rsidRPr="00691131" w:rsidRDefault="00FE2564" w:rsidP="00691131">
      <w:pPr>
        <w:spacing w:line="276" w:lineRule="auto"/>
        <w:rPr>
          <w:rFonts w:ascii="Times New Roman" w:hAnsi="Times New Roman"/>
          <w:b/>
          <w:bCs/>
          <w:szCs w:val="26"/>
        </w:rPr>
      </w:pPr>
      <w:r w:rsidRPr="00691131">
        <w:rPr>
          <w:rFonts w:ascii="Times New Roman" w:hAnsi="Times New Roman"/>
          <w:b/>
          <w:bCs/>
          <w:szCs w:val="26"/>
        </w:rPr>
        <w:t>PHẦN 1: Câu trắc nghiệm nhiều phương án lựa chọn</w:t>
      </w:r>
    </w:p>
    <w:p w:rsidR="00FE2564" w:rsidRPr="00691131" w:rsidRDefault="00FE2564" w:rsidP="00691131">
      <w:pPr>
        <w:spacing w:line="276" w:lineRule="auto"/>
        <w:rPr>
          <w:rFonts w:ascii="Times New Roman" w:hAnsi="Times New Roman"/>
          <w:b/>
          <w:bCs/>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500"/>
        <w:gridCol w:w="501"/>
        <w:gridCol w:w="501"/>
        <w:gridCol w:w="501"/>
        <w:gridCol w:w="501"/>
        <w:gridCol w:w="501"/>
        <w:gridCol w:w="501"/>
        <w:gridCol w:w="501"/>
        <w:gridCol w:w="501"/>
        <w:gridCol w:w="501"/>
        <w:gridCol w:w="501"/>
        <w:gridCol w:w="501"/>
        <w:gridCol w:w="501"/>
        <w:gridCol w:w="501"/>
        <w:gridCol w:w="501"/>
        <w:gridCol w:w="501"/>
        <w:gridCol w:w="501"/>
      </w:tblGrid>
      <w:tr w:rsidR="00691131" w:rsidRPr="00691131" w:rsidTr="00577657">
        <w:tc>
          <w:tcPr>
            <w:tcW w:w="500"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w:t>
            </w:r>
          </w:p>
        </w:tc>
        <w:tc>
          <w:tcPr>
            <w:tcW w:w="500"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2</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3</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4</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5</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6</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7</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8</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9</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10</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11</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12</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13</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14</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15</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16</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17</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18</w:t>
            </w:r>
          </w:p>
        </w:tc>
      </w:tr>
      <w:tr w:rsidR="00691131" w:rsidRPr="00691131" w:rsidTr="00577657">
        <w:tc>
          <w:tcPr>
            <w:tcW w:w="500"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0"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c>
          <w:tcPr>
            <w:tcW w:w="501"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r>
    </w:tbl>
    <w:p w:rsidR="00FE2564" w:rsidRPr="00691131" w:rsidRDefault="00FE2564" w:rsidP="00691131">
      <w:pPr>
        <w:spacing w:line="276" w:lineRule="auto"/>
        <w:rPr>
          <w:rFonts w:ascii="Times New Roman" w:hAnsi="Times New Roman"/>
          <w:b/>
          <w:bCs/>
          <w:szCs w:val="26"/>
        </w:rPr>
      </w:pPr>
    </w:p>
    <w:p w:rsidR="00FE2564" w:rsidRPr="00691131" w:rsidRDefault="00FE2564" w:rsidP="00691131">
      <w:pPr>
        <w:spacing w:line="276" w:lineRule="auto"/>
        <w:rPr>
          <w:rFonts w:ascii="Times New Roman" w:hAnsi="Times New Roman"/>
          <w:b/>
          <w:bCs/>
          <w:szCs w:val="26"/>
        </w:rPr>
      </w:pPr>
      <w:r w:rsidRPr="00691131">
        <w:rPr>
          <w:rFonts w:ascii="Times New Roman" w:hAnsi="Times New Roman"/>
          <w:b/>
          <w:bCs/>
          <w:szCs w:val="26"/>
        </w:rPr>
        <w:t>PHẦN II. Câu trắc nghiệm đúng sai.</w:t>
      </w:r>
    </w:p>
    <w:p w:rsidR="00FE2564" w:rsidRPr="00691131" w:rsidRDefault="00FE2564" w:rsidP="00691131">
      <w:pPr>
        <w:spacing w:line="276" w:lineRule="auto"/>
        <w:rPr>
          <w:rFonts w:ascii="Times New Roman" w:hAnsi="Times New Roman"/>
          <w:b/>
          <w:bCs/>
          <w:szCs w:val="26"/>
        </w:rPr>
      </w:pPr>
      <w:r w:rsidRPr="00691131">
        <w:rPr>
          <w:rFonts w:ascii="Times New Roman" w:hAnsi="Times New Roman"/>
          <w:b/>
          <w:bCs/>
          <w:szCs w:val="26"/>
        </w:rPr>
        <w:t>Câu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254"/>
        <w:gridCol w:w="2254"/>
        <w:gridCol w:w="2254"/>
      </w:tblGrid>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S</w:t>
            </w:r>
          </w:p>
        </w:tc>
      </w:tr>
    </w:tbl>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Câu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254"/>
        <w:gridCol w:w="2254"/>
        <w:gridCol w:w="2254"/>
      </w:tblGrid>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S</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r>
    </w:tbl>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 xml:space="preserve"> Câu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254"/>
        <w:gridCol w:w="2254"/>
        <w:gridCol w:w="2254"/>
      </w:tblGrid>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S</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r>
    </w:tbl>
    <w:p w:rsidR="00FE2564" w:rsidRPr="00691131" w:rsidRDefault="00FE2564" w:rsidP="00691131">
      <w:pPr>
        <w:spacing w:line="276" w:lineRule="auto"/>
        <w:rPr>
          <w:rFonts w:ascii="Times New Roman" w:hAnsi="Times New Roman"/>
          <w:szCs w:val="26"/>
        </w:rPr>
      </w:pPr>
      <w:r w:rsidRPr="00691131">
        <w:rPr>
          <w:rFonts w:ascii="Times New Roman" w:hAnsi="Times New Roman"/>
          <w:szCs w:val="26"/>
        </w:rPr>
        <w:t>Câu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254"/>
        <w:gridCol w:w="2254"/>
        <w:gridCol w:w="2254"/>
      </w:tblGrid>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a</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b</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d</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S</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S</w:t>
            </w:r>
          </w:p>
        </w:tc>
      </w:tr>
    </w:tbl>
    <w:p w:rsidR="00FE2564" w:rsidRPr="00691131" w:rsidRDefault="00FE2564" w:rsidP="00691131">
      <w:pPr>
        <w:spacing w:line="276" w:lineRule="auto"/>
        <w:rPr>
          <w:rFonts w:ascii="Times New Roman" w:hAnsi="Times New Roman"/>
          <w:b/>
          <w:bCs/>
          <w:szCs w:val="26"/>
        </w:rPr>
      </w:pPr>
    </w:p>
    <w:p w:rsidR="00FE2564" w:rsidRPr="00691131" w:rsidRDefault="00FE2564" w:rsidP="00691131">
      <w:pPr>
        <w:spacing w:line="276" w:lineRule="auto"/>
        <w:rPr>
          <w:rFonts w:ascii="Times New Roman" w:hAnsi="Times New Roman"/>
          <w:szCs w:val="26"/>
        </w:rPr>
      </w:pPr>
      <w:r w:rsidRPr="00691131">
        <w:rPr>
          <w:rFonts w:ascii="Times New Roman" w:hAnsi="Times New Roman"/>
          <w:b/>
          <w:bCs/>
          <w:szCs w:val="26"/>
        </w:rPr>
        <w:t>PHẦN III. Câu trắc nghiệm trả lời ngắn.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2254"/>
        <w:gridCol w:w="2254"/>
        <w:gridCol w:w="2254"/>
      </w:tblGrid>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Câu 1</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Đáp án</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 xml:space="preserve">Câu </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Đáp án</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5</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4</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hAnsi="Times New Roman"/>
                <w:szCs w:val="26"/>
                <w:shd w:val="clear" w:color="auto" w:fill="FFFFFF"/>
              </w:rPr>
              <w:t>300</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2</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12</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5</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0,25</w:t>
            </w:r>
          </w:p>
        </w:tc>
      </w:tr>
      <w:tr w:rsidR="00691131" w:rsidRPr="00691131" w:rsidTr="00577657">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3</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6,28</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6</w:t>
            </w:r>
          </w:p>
        </w:tc>
        <w:tc>
          <w:tcPr>
            <w:tcW w:w="2254" w:type="dxa"/>
            <w:shd w:val="clear" w:color="auto" w:fill="auto"/>
          </w:tcPr>
          <w:p w:rsidR="00FE2564" w:rsidRPr="00691131" w:rsidRDefault="00FE2564" w:rsidP="00577657">
            <w:pPr>
              <w:spacing w:line="276" w:lineRule="auto"/>
              <w:rPr>
                <w:rFonts w:ascii="Times New Roman" w:eastAsia="Calibri" w:hAnsi="Times New Roman"/>
                <w:szCs w:val="26"/>
              </w:rPr>
            </w:pPr>
            <w:r w:rsidRPr="00691131">
              <w:rPr>
                <w:rFonts w:ascii="Times New Roman" w:eastAsia="Calibri" w:hAnsi="Times New Roman"/>
                <w:szCs w:val="26"/>
              </w:rPr>
              <w:t>54</w:t>
            </w:r>
          </w:p>
        </w:tc>
      </w:tr>
    </w:tbl>
    <w:p w:rsidR="00FE2564" w:rsidRPr="00691131" w:rsidRDefault="00FE2564" w:rsidP="00691131">
      <w:pPr>
        <w:spacing w:line="276" w:lineRule="auto"/>
        <w:outlineLvl w:val="0"/>
        <w:rPr>
          <w:rFonts w:ascii="Times New Roman" w:hAnsi="Times New Roman"/>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17</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pPr>
        <w:rPr>
          <w:rFonts w:ascii="Times New Roman" w:hAnsi="Times New Roman"/>
        </w:rPr>
      </w:pPr>
    </w:p>
    <w:p w:rsidR="00FE2564" w:rsidRPr="00C03169" w:rsidRDefault="00FE2564" w:rsidP="00691131">
      <w:pPr>
        <w:tabs>
          <w:tab w:val="left" w:pos="142"/>
          <w:tab w:val="left" w:pos="2552"/>
          <w:tab w:val="left" w:pos="5103"/>
          <w:tab w:val="left" w:pos="7513"/>
        </w:tabs>
        <w:mirrorIndents/>
        <w:jc w:val="both"/>
        <w:rPr>
          <w:rFonts w:ascii="Times New Roman" w:hAnsi="Times New Roman"/>
          <w:color w:val="000000"/>
          <w:szCs w:val="26"/>
        </w:rPr>
      </w:pPr>
      <w:r w:rsidRPr="00C03169">
        <w:rPr>
          <w:rFonts w:ascii="Times New Roman" w:hAnsi="Times New Roman"/>
          <w:b/>
          <w:color w:val="000000"/>
          <w:szCs w:val="26"/>
        </w:rPr>
        <w:t xml:space="preserve">Câu </w:t>
      </w:r>
      <w:bookmarkStart w:id="48" w:name="c2q"/>
      <w:bookmarkEnd w:id="48"/>
      <w:r w:rsidRPr="00C03169">
        <w:rPr>
          <w:rFonts w:ascii="Times New Roman" w:hAnsi="Times New Roman"/>
          <w:b/>
          <w:color w:val="000000"/>
          <w:szCs w:val="26"/>
        </w:rPr>
        <w:t>1(NB).</w:t>
      </w:r>
      <w:r w:rsidRPr="00C03169">
        <w:rPr>
          <w:rFonts w:ascii="Times New Roman" w:hAnsi="Times New Roman"/>
          <w:color w:val="000000"/>
          <w:szCs w:val="26"/>
        </w:rPr>
        <w:t xml:space="preserve"> Dao động điều hòa là dao động tuần hoàn trong đó</w:t>
      </w:r>
    </w:p>
    <w:p w:rsidR="00FE2564" w:rsidRPr="00C03169" w:rsidRDefault="00FE2564" w:rsidP="00691131">
      <w:pPr>
        <w:tabs>
          <w:tab w:val="left" w:pos="142"/>
          <w:tab w:val="left" w:pos="2552"/>
          <w:tab w:val="left" w:pos="5103"/>
          <w:tab w:val="left" w:pos="7513"/>
        </w:tabs>
        <w:mirrorIndents/>
        <w:jc w:val="both"/>
        <w:rPr>
          <w:rFonts w:ascii="Times New Roman" w:hAnsi="Times New Roman"/>
          <w:color w:val="000000"/>
          <w:szCs w:val="26"/>
        </w:rPr>
      </w:pPr>
      <w:bookmarkStart w:id="49" w:name="c2a"/>
      <w:r w:rsidRPr="00FC1DC2">
        <w:rPr>
          <w:rFonts w:ascii="Times New Roman" w:hAnsi="Times New Roman"/>
          <w:b/>
          <w:color w:val="0070C0"/>
          <w:szCs w:val="26"/>
        </w:rPr>
        <w:t xml:space="preserve">A. </w:t>
      </w:r>
      <w:r w:rsidRPr="00C03169">
        <w:rPr>
          <w:rFonts w:ascii="Times New Roman" w:hAnsi="Times New Roman"/>
          <w:color w:val="000000"/>
          <w:szCs w:val="26"/>
        </w:rPr>
        <w:t>li độ dao động của vật là một hàm cosin (hay sin) theo thời gian.</w:t>
      </w:r>
    </w:p>
    <w:p w:rsidR="00FE2564" w:rsidRPr="00C03169" w:rsidRDefault="00FE2564" w:rsidP="00691131">
      <w:pPr>
        <w:tabs>
          <w:tab w:val="left" w:pos="142"/>
          <w:tab w:val="left" w:pos="2552"/>
          <w:tab w:val="left" w:pos="5103"/>
          <w:tab w:val="left" w:pos="7513"/>
        </w:tabs>
        <w:mirrorIndents/>
        <w:jc w:val="both"/>
        <w:rPr>
          <w:rFonts w:ascii="Times New Roman" w:hAnsi="Times New Roman"/>
          <w:color w:val="000000"/>
          <w:szCs w:val="26"/>
        </w:rPr>
      </w:pPr>
      <w:bookmarkStart w:id="50" w:name="c2b"/>
      <w:bookmarkEnd w:id="49"/>
      <w:r w:rsidRPr="00FC1DC2">
        <w:rPr>
          <w:rFonts w:ascii="Times New Roman" w:hAnsi="Times New Roman"/>
          <w:b/>
          <w:color w:val="0070C0"/>
          <w:szCs w:val="26"/>
        </w:rPr>
        <w:t xml:space="preserve">B. </w:t>
      </w:r>
      <w:r w:rsidRPr="00C03169">
        <w:rPr>
          <w:rFonts w:ascii="Times New Roman" w:hAnsi="Times New Roman"/>
          <w:color w:val="000000"/>
          <w:szCs w:val="26"/>
        </w:rPr>
        <w:t>li độ dao động của vật là một hàm tan (hay cotan) theo thời gian.</w:t>
      </w:r>
    </w:p>
    <w:p w:rsidR="00FE2564" w:rsidRPr="00C03169" w:rsidRDefault="00FE2564" w:rsidP="00691131">
      <w:pPr>
        <w:tabs>
          <w:tab w:val="left" w:pos="142"/>
          <w:tab w:val="left" w:pos="2552"/>
          <w:tab w:val="left" w:pos="5103"/>
          <w:tab w:val="left" w:pos="7513"/>
        </w:tabs>
        <w:mirrorIndents/>
        <w:jc w:val="both"/>
        <w:rPr>
          <w:rFonts w:ascii="Times New Roman" w:hAnsi="Times New Roman"/>
          <w:color w:val="000000"/>
          <w:szCs w:val="26"/>
        </w:rPr>
      </w:pPr>
      <w:bookmarkStart w:id="51" w:name="c2c"/>
      <w:bookmarkEnd w:id="50"/>
      <w:r w:rsidRPr="00FC1DC2">
        <w:rPr>
          <w:rFonts w:ascii="Times New Roman" w:hAnsi="Times New Roman"/>
          <w:b/>
          <w:color w:val="0070C0"/>
          <w:szCs w:val="26"/>
        </w:rPr>
        <w:t xml:space="preserve">C. </w:t>
      </w:r>
      <w:r w:rsidRPr="00C03169">
        <w:rPr>
          <w:rFonts w:ascii="Times New Roman" w:hAnsi="Times New Roman"/>
          <w:color w:val="000000"/>
          <w:szCs w:val="26"/>
        </w:rPr>
        <w:t>biên độ dao động của vật là một hàm cosin (hay sin) theo thời gian.</w:t>
      </w:r>
    </w:p>
    <w:p w:rsidR="00FE2564" w:rsidRPr="00C03169" w:rsidRDefault="00FE2564" w:rsidP="00691131">
      <w:pPr>
        <w:tabs>
          <w:tab w:val="left" w:pos="142"/>
          <w:tab w:val="left" w:pos="2552"/>
          <w:tab w:val="left" w:pos="5103"/>
          <w:tab w:val="left" w:pos="7513"/>
        </w:tabs>
        <w:mirrorIndents/>
        <w:jc w:val="both"/>
        <w:rPr>
          <w:rFonts w:ascii="Times New Roman" w:hAnsi="Times New Roman"/>
          <w:color w:val="000000"/>
          <w:szCs w:val="26"/>
        </w:rPr>
      </w:pPr>
      <w:bookmarkStart w:id="52" w:name="c2d"/>
      <w:bookmarkEnd w:id="51"/>
      <w:r w:rsidRPr="00FC1DC2">
        <w:rPr>
          <w:rFonts w:ascii="Times New Roman" w:hAnsi="Times New Roman"/>
          <w:b/>
          <w:color w:val="0070C0"/>
          <w:szCs w:val="26"/>
        </w:rPr>
        <w:t xml:space="preserve">D. </w:t>
      </w:r>
      <w:r w:rsidRPr="00C03169">
        <w:rPr>
          <w:rFonts w:ascii="Times New Roman" w:hAnsi="Times New Roman"/>
          <w:color w:val="000000"/>
          <w:szCs w:val="26"/>
        </w:rPr>
        <w:t>biên độ dao động của vật là một hàm tan (hay cotan) theo thời gian.</w:t>
      </w:r>
    </w:p>
    <w:bookmarkEnd w:id="52"/>
    <w:p w:rsidR="00FE2564" w:rsidRPr="00C03169" w:rsidRDefault="00FE2564" w:rsidP="00691131">
      <w:pPr>
        <w:tabs>
          <w:tab w:val="left" w:pos="142"/>
          <w:tab w:val="left" w:pos="2552"/>
          <w:tab w:val="left" w:pos="5103"/>
          <w:tab w:val="left" w:pos="7513"/>
        </w:tabs>
        <w:spacing w:before="120"/>
        <w:contextualSpacing/>
        <w:jc w:val="both"/>
        <w:rPr>
          <w:rFonts w:ascii="Times New Roman" w:hAnsi="Times New Roman"/>
          <w:color w:val="000000"/>
          <w:szCs w:val="26"/>
        </w:rPr>
      </w:pPr>
      <w:r w:rsidRPr="00C03169">
        <w:rPr>
          <w:rFonts w:ascii="Times New Roman" w:hAnsi="Times New Roman"/>
          <w:b/>
          <w:color w:val="000000"/>
          <w:szCs w:val="26"/>
        </w:rPr>
        <w:t>Câu 2(NB)</w:t>
      </w:r>
      <w:r w:rsidRPr="00C03169">
        <w:rPr>
          <w:rFonts w:ascii="Times New Roman" w:hAnsi="Times New Roman"/>
          <w:color w:val="000000"/>
          <w:szCs w:val="26"/>
        </w:rPr>
        <w:t xml:space="preserve"> Một vật dao động điều hòa theo phương trình x = Acos(ωt + φ) (ω &gt; 0). Tần số góc của dao động là</w:t>
      </w:r>
    </w:p>
    <w:p w:rsidR="00FE2564" w:rsidRPr="00C03169" w:rsidRDefault="00FE2564" w:rsidP="00691131">
      <w:pPr>
        <w:tabs>
          <w:tab w:val="left" w:pos="142"/>
          <w:tab w:val="left" w:pos="2552"/>
          <w:tab w:val="left" w:pos="5103"/>
          <w:tab w:val="left" w:pos="7513"/>
        </w:tabs>
        <w:contextualSpacing/>
        <w:jc w:val="both"/>
        <w:rPr>
          <w:rFonts w:ascii="Times New Roman" w:hAnsi="Times New Roman"/>
          <w:color w:val="000000"/>
          <w:szCs w:val="26"/>
        </w:rPr>
      </w:pPr>
      <w:r w:rsidRPr="00FC1DC2">
        <w:rPr>
          <w:rFonts w:ascii="Times New Roman" w:hAnsi="Times New Roman"/>
          <w:b/>
          <w:color w:val="0070C0"/>
          <w:szCs w:val="26"/>
        </w:rPr>
        <w:t xml:space="preserve">A. </w:t>
      </w:r>
      <w:r w:rsidRPr="00FC1DC2">
        <w:rPr>
          <w:rFonts w:ascii="Times New Roman" w:hAnsi="Times New Roman"/>
          <w:b/>
          <w:bCs/>
          <w:noProof/>
          <w:color w:val="0070C0"/>
          <w:szCs w:val="26"/>
        </w:rPr>
        <w:t xml:space="preserve">A. </w:t>
      </w:r>
      <w:r w:rsidRPr="00C03169">
        <w:rPr>
          <w:rFonts w:ascii="Times New Roman" w:hAnsi="Times New Roman"/>
          <w:b/>
          <w:noProof/>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ω</w:t>
      </w:r>
      <w:r w:rsidRPr="00C03169">
        <w:rPr>
          <w:rFonts w:ascii="Times New Roman" w:hAnsi="Times New Roman"/>
          <w:noProof/>
          <w:color w:val="000000"/>
          <w:szCs w:val="26"/>
        </w:rPr>
        <w:t>.</w:t>
      </w:r>
      <w:r w:rsidRPr="00C03169">
        <w:rPr>
          <w:rFonts w:ascii="Times New Roman" w:hAnsi="Times New Roman"/>
          <w:noProof/>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φ.</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x.</w:t>
      </w:r>
    </w:p>
    <w:p w:rsidR="00FE2564" w:rsidRPr="00C03169" w:rsidRDefault="00FE2564" w:rsidP="00691131">
      <w:pPr>
        <w:tabs>
          <w:tab w:val="left" w:pos="142"/>
          <w:tab w:val="left" w:pos="2552"/>
          <w:tab w:val="left" w:pos="5103"/>
          <w:tab w:val="left" w:pos="7513"/>
        </w:tabs>
        <w:jc w:val="both"/>
        <w:rPr>
          <w:rFonts w:ascii="Times New Roman" w:hAnsi="Times New Roman"/>
          <w:b/>
          <w:color w:val="000000"/>
          <w:szCs w:val="26"/>
        </w:rPr>
      </w:pPr>
      <w:r w:rsidRPr="00C03169">
        <w:rPr>
          <w:rFonts w:ascii="Times New Roman" w:hAnsi="Times New Roman"/>
          <w:b/>
          <w:color w:val="000000"/>
          <w:szCs w:val="26"/>
        </w:rPr>
        <w:t>Câu 3 (TH).</w:t>
      </w:r>
      <w:r w:rsidRPr="00C03169">
        <w:rPr>
          <w:rFonts w:ascii="Times New Roman" w:hAnsi="Times New Roman"/>
          <w:color w:val="000000"/>
          <w:szCs w:val="26"/>
        </w:rPr>
        <w:t xml:space="preserve"> Vật dao động điều hoà, thời gian vật đi từ biên âm đến biên dương là 0,4s. Chu kỳ dao động của vật là: </w:t>
      </w:r>
    </w:p>
    <w:p w:rsidR="00FE2564" w:rsidRPr="00C03169" w:rsidRDefault="00FE2564" w:rsidP="00691131">
      <w:pPr>
        <w:tabs>
          <w:tab w:val="left" w:pos="142"/>
          <w:tab w:val="left" w:pos="2552"/>
          <w:tab w:val="left" w:pos="5103"/>
          <w:tab w:val="left" w:pos="7513"/>
        </w:tabs>
        <w:jc w:val="both"/>
        <w:rPr>
          <w:rFonts w:ascii="Times New Roman" w:hAnsi="Times New Roman"/>
          <w:b/>
          <w:color w:val="000000"/>
          <w:szCs w:val="26"/>
        </w:rPr>
      </w:pPr>
      <w:r w:rsidRPr="00C03169">
        <w:rPr>
          <w:rFonts w:ascii="Times New Roman" w:hAnsi="Times New Roman"/>
          <w:color w:val="000000"/>
          <w:szCs w:val="26"/>
        </w:rPr>
        <w:t xml:space="preserve"> </w:t>
      </w:r>
      <w:r w:rsidRPr="00FC1DC2">
        <w:rPr>
          <w:rFonts w:ascii="Times New Roman" w:hAnsi="Times New Roman"/>
          <w:b/>
          <w:color w:val="0070C0"/>
          <w:szCs w:val="26"/>
        </w:rPr>
        <w:t xml:space="preserve">A. </w:t>
      </w:r>
      <w:r w:rsidRPr="00C03169">
        <w:rPr>
          <w:rFonts w:ascii="Times New Roman" w:hAnsi="Times New Roman"/>
          <w:color w:val="000000"/>
          <w:szCs w:val="26"/>
        </w:rPr>
        <w:t xml:space="preserve">0,8 s </w:t>
      </w:r>
      <w:r w:rsidRPr="00C03169">
        <w:rPr>
          <w:rFonts w:ascii="Times New Roman" w:hAnsi="Times New Roman"/>
          <w:b/>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0,1 s </w:t>
      </w:r>
      <w:r w:rsidRPr="00C03169">
        <w:rPr>
          <w:rFonts w:ascii="Times New Roman" w:hAnsi="Times New Roman"/>
          <w:b/>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 xml:space="preserve">0,2 s </w:t>
      </w:r>
      <w:r w:rsidRPr="00C03169">
        <w:rPr>
          <w:rFonts w:ascii="Times New Roman" w:hAnsi="Times New Roman"/>
          <w:b/>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 xml:space="preserve">1,6 s </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4(NB):</w:t>
      </w:r>
      <w:r w:rsidRPr="00C03169">
        <w:rPr>
          <w:rFonts w:ascii="Times New Roman" w:hAnsi="Times New Roman"/>
          <w:color w:val="000000"/>
          <w:szCs w:val="26"/>
        </w:rPr>
        <w:t xml:space="preserve"> Tần số góc có đơn vị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Hz.</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rad.</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rad/s.</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cm.</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lastRenderedPageBreak/>
        <w:t>Câu 5 (NB):</w:t>
      </w:r>
      <w:r w:rsidRPr="00C03169">
        <w:rPr>
          <w:rFonts w:ascii="Times New Roman" w:hAnsi="Times New Roman"/>
          <w:color w:val="000000"/>
          <w:szCs w:val="26"/>
        </w:rPr>
        <w:t xml:space="preserve"> </w:t>
      </w:r>
      <w:r w:rsidRPr="00C03169">
        <w:rPr>
          <w:rFonts w:ascii="Times New Roman" w:hAnsi="Times New Roman"/>
          <w:color w:val="000000"/>
          <w:spacing w:val="-4"/>
          <w:szCs w:val="26"/>
        </w:rPr>
        <w:t>Một vật dao động điều hòa theo phương trình</w:t>
      </w:r>
      <w:r w:rsidRPr="00C03169">
        <w:rPr>
          <w:rFonts w:ascii="Times New Roman" w:hAnsi="Times New Roman"/>
          <w:color w:val="000000"/>
          <w:spacing w:val="-4"/>
          <w:szCs w:val="26"/>
          <w:lang w:val="da-DK"/>
        </w:rPr>
        <w:t xml:space="preserve"> </w:t>
      </w:r>
      <w:r w:rsidR="004038D9">
        <w:rPr>
          <w:rFonts w:ascii="Times New Roman" w:hAnsi="Times New Roman"/>
          <w:noProof/>
          <w:color w:val="000000"/>
          <w:spacing w:val="-4"/>
          <w:position w:val="-24"/>
          <w:szCs w:val="26"/>
        </w:rPr>
        <w:pict>
          <v:shape id="Picture 33" o:spid="_x0000_i1771" type="#_x0000_t75" style="width:90.75pt;height:30.75pt;visibility:visible">
            <v:imagedata r:id="rId1010" o:title=""/>
          </v:shape>
        </w:pict>
      </w:r>
      <w:r w:rsidRPr="00C03169">
        <w:rPr>
          <w:rFonts w:ascii="Times New Roman" w:hAnsi="Times New Roman"/>
          <w:color w:val="000000"/>
          <w:spacing w:val="-4"/>
          <w:szCs w:val="26"/>
          <w:lang w:val="da-DK"/>
        </w:rPr>
        <w:t xml:space="preserve">(cm) </w:t>
      </w:r>
      <w:r w:rsidRPr="00C03169">
        <w:rPr>
          <w:rFonts w:ascii="Times New Roman" w:hAnsi="Times New Roman"/>
          <w:color w:val="000000"/>
          <w:spacing w:val="-4"/>
          <w:szCs w:val="26"/>
        </w:rPr>
        <w:t>(</w:t>
      </w:r>
      <w:r w:rsidRPr="00C03169">
        <w:rPr>
          <w:rFonts w:ascii="Times New Roman" w:hAnsi="Times New Roman"/>
          <w:i/>
          <w:iCs/>
          <w:color w:val="000000"/>
          <w:spacing w:val="-4"/>
          <w:szCs w:val="26"/>
        </w:rPr>
        <w:t>t</w:t>
      </w:r>
      <w:r w:rsidRPr="00C03169">
        <w:rPr>
          <w:rFonts w:ascii="Times New Roman" w:hAnsi="Times New Roman"/>
          <w:color w:val="000000"/>
          <w:spacing w:val="-4"/>
          <w:szCs w:val="26"/>
        </w:rPr>
        <w:t xml:space="preserve"> tính bằng s). </w:t>
      </w:r>
      <w:r w:rsidRPr="00C03169">
        <w:rPr>
          <w:rFonts w:ascii="Times New Roman" w:hAnsi="Times New Roman"/>
          <w:color w:val="000000"/>
          <w:szCs w:val="26"/>
        </w:rPr>
        <w:t>Pha của dao động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004038D9">
        <w:rPr>
          <w:rFonts w:ascii="Times New Roman" w:hAnsi="Times New Roman"/>
          <w:b/>
          <w:noProof/>
          <w:color w:val="000000"/>
          <w:position w:val="-6"/>
          <w:szCs w:val="26"/>
        </w:rPr>
        <w:pict>
          <v:shape id="Picture 32" o:spid="_x0000_i1772" type="#_x0000_t75" style="width:18pt;height:14.25pt;visibility:visible">
            <v:imagedata r:id="rId1011" o:title=""/>
          </v:shape>
        </w:pict>
      </w:r>
      <w:r w:rsidRPr="00C03169">
        <w:rPr>
          <w:rFonts w:ascii="Times New Roman" w:hAnsi="Times New Roman"/>
          <w:bCs/>
          <w:color w:val="000000"/>
          <w:szCs w:val="26"/>
          <w:lang w:eastAsia="ko-KR"/>
        </w:rPr>
        <w:t>rad.</w:t>
      </w:r>
      <w:r w:rsidRPr="00C03169">
        <w:rPr>
          <w:rFonts w:ascii="Times New Roman" w:hAnsi="Times New Roman"/>
          <w:color w:val="000000"/>
          <w:szCs w:val="26"/>
        </w:rPr>
        <w:tab/>
      </w:r>
      <w:r w:rsidRPr="00FC1DC2">
        <w:rPr>
          <w:rFonts w:ascii="Times New Roman" w:hAnsi="Times New Roman"/>
          <w:b/>
          <w:color w:val="0070C0"/>
          <w:szCs w:val="26"/>
        </w:rPr>
        <w:t xml:space="preserve">B. </w:t>
      </w:r>
      <w:r w:rsidR="004038D9">
        <w:rPr>
          <w:rFonts w:ascii="Times New Roman" w:hAnsi="Times New Roman"/>
          <w:b/>
          <w:noProof/>
          <w:color w:val="000000"/>
          <w:position w:val="-24"/>
          <w:szCs w:val="26"/>
        </w:rPr>
        <w:pict>
          <v:shape id="Picture 31" o:spid="_x0000_i1773" type="#_x0000_t75" style="width:50.25pt;height:30.75pt;visibility:visible">
            <v:imagedata r:id="rId1012" o:title=""/>
          </v:shape>
        </w:pict>
      </w:r>
      <w:r w:rsidRPr="00C03169">
        <w:rPr>
          <w:rFonts w:ascii="Times New Roman" w:hAnsi="Times New Roman"/>
          <w:bCs/>
          <w:color w:val="000000"/>
          <w:szCs w:val="26"/>
          <w:lang w:eastAsia="ko-KR"/>
        </w:rPr>
        <w:t>rad.</w:t>
      </w:r>
      <w:r w:rsidRPr="00C03169">
        <w:rPr>
          <w:rFonts w:ascii="Times New Roman" w:hAnsi="Times New Roman"/>
          <w:color w:val="000000"/>
          <w:szCs w:val="26"/>
        </w:rPr>
        <w:tab/>
      </w:r>
      <w:r w:rsidRPr="00FC1DC2">
        <w:rPr>
          <w:rFonts w:ascii="Times New Roman" w:hAnsi="Times New Roman"/>
          <w:b/>
          <w:color w:val="0070C0"/>
          <w:szCs w:val="26"/>
        </w:rPr>
        <w:t xml:space="preserve">C. </w:t>
      </w:r>
      <w:r w:rsidR="004038D9">
        <w:rPr>
          <w:rFonts w:ascii="Times New Roman" w:hAnsi="Times New Roman"/>
          <w:b/>
          <w:noProof/>
          <w:color w:val="000000"/>
          <w:position w:val="-10"/>
          <w:szCs w:val="26"/>
        </w:rPr>
        <w:pict>
          <v:shape id="Picture 30" o:spid="_x0000_i1774" type="#_x0000_t75" style="width:11.25pt;height:15.75pt;visibility:visible">
            <v:imagedata r:id="rId1013" o:title=""/>
          </v:shape>
        </w:pict>
      </w:r>
      <w:r w:rsidRPr="00C03169">
        <w:rPr>
          <w:rFonts w:ascii="Times New Roman" w:hAnsi="Times New Roman"/>
          <w:bCs/>
          <w:color w:val="000000"/>
          <w:szCs w:val="26"/>
          <w:lang w:eastAsia="ko-KR"/>
        </w:rPr>
        <w:t>rad.</w:t>
      </w:r>
      <w:r w:rsidRPr="00C03169">
        <w:rPr>
          <w:rFonts w:ascii="Times New Roman" w:hAnsi="Times New Roman"/>
          <w:color w:val="000000"/>
          <w:szCs w:val="26"/>
        </w:rPr>
        <w:tab/>
      </w:r>
      <w:r w:rsidRPr="00FC1DC2">
        <w:rPr>
          <w:rFonts w:ascii="Times New Roman" w:hAnsi="Times New Roman"/>
          <w:b/>
          <w:color w:val="0070C0"/>
          <w:szCs w:val="26"/>
        </w:rPr>
        <w:t xml:space="preserve">D. </w:t>
      </w:r>
      <w:r w:rsidR="004038D9">
        <w:rPr>
          <w:rFonts w:ascii="Times New Roman" w:hAnsi="Times New Roman"/>
          <w:noProof/>
          <w:color w:val="000000"/>
          <w:position w:val="-26"/>
          <w:szCs w:val="26"/>
        </w:rPr>
        <w:pict>
          <v:shape id="Picture 29" o:spid="_x0000_i1775" type="#_x0000_t75" style="width:12.75pt;height:33.75pt;visibility:visible">
            <v:imagedata r:id="rId1014" o:title=""/>
          </v:shape>
        </w:pict>
      </w:r>
      <w:r w:rsidRPr="00C03169">
        <w:rPr>
          <w:rFonts w:ascii="Times New Roman" w:hAnsi="Times New Roman"/>
          <w:color w:val="000000"/>
          <w:szCs w:val="26"/>
          <w:lang w:eastAsia="ko-KR"/>
        </w:rPr>
        <w:t xml:space="preserve"> rad.</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6 (NB):</w:t>
      </w:r>
      <w:r w:rsidRPr="00C03169">
        <w:rPr>
          <w:rFonts w:ascii="Times New Roman" w:hAnsi="Times New Roman"/>
          <w:color w:val="000000"/>
          <w:szCs w:val="26"/>
        </w:rPr>
        <w:t xml:space="preserve"> Độ lệch cực đại so với vị trí cân bằng gọi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Li độ.</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Tần số.</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 xml:space="preserve">Biên độ.               </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Pha ban đầu.</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7 (NB):</w:t>
      </w:r>
      <w:r w:rsidRPr="00C03169">
        <w:rPr>
          <w:rFonts w:ascii="Times New Roman" w:hAnsi="Times New Roman"/>
          <w:color w:val="000000"/>
          <w:szCs w:val="26"/>
        </w:rPr>
        <w:t xml:space="preserve"> Vật dao động điều hòa với biên độ, tần số và pha ban đầu lần lượt là </w:t>
      </w:r>
      <w:r w:rsidRPr="00C03169">
        <w:rPr>
          <w:rFonts w:ascii="Times New Roman" w:hAnsi="Times New Roman"/>
          <w:i/>
          <w:iCs/>
          <w:color w:val="000000"/>
          <w:szCs w:val="26"/>
        </w:rPr>
        <w:t>A, f, φ</w:t>
      </w:r>
      <w:r w:rsidRPr="00C03169">
        <w:rPr>
          <w:rFonts w:ascii="Times New Roman" w:hAnsi="Times New Roman"/>
          <w:color w:val="000000"/>
          <w:szCs w:val="26"/>
        </w:rPr>
        <w:t>. Đại lượng luôn dương trong ba đại lượng trên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lang w:val="pt-PT"/>
        </w:rPr>
      </w:pPr>
      <w:r w:rsidRPr="00FC1DC2">
        <w:rPr>
          <w:rFonts w:ascii="Times New Roman" w:hAnsi="Times New Roman"/>
          <w:b/>
          <w:color w:val="0070C0"/>
          <w:szCs w:val="26"/>
          <w:lang w:val="pt-PT"/>
        </w:rPr>
        <w:t xml:space="preserve">A. </w:t>
      </w:r>
      <w:r w:rsidRPr="00C03169">
        <w:rPr>
          <w:rFonts w:ascii="Times New Roman" w:hAnsi="Times New Roman"/>
          <w:color w:val="000000"/>
          <w:szCs w:val="26"/>
          <w:lang w:val="pt-PT"/>
        </w:rPr>
        <w:t xml:space="preserve">A, </w:t>
      </w:r>
      <w:r w:rsidRPr="00C03169">
        <w:rPr>
          <w:rFonts w:ascii="Times New Roman" w:hAnsi="Times New Roman"/>
          <w:color w:val="000000"/>
          <w:szCs w:val="26"/>
        </w:rPr>
        <w:t>φ</w:t>
      </w:r>
      <w:r w:rsidRPr="00C03169">
        <w:rPr>
          <w:rFonts w:ascii="Times New Roman" w:hAnsi="Times New Roman"/>
          <w:color w:val="000000"/>
          <w:szCs w:val="26"/>
          <w:lang w:val="pt-PT"/>
        </w:rPr>
        <w:t>.</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B. </w:t>
      </w:r>
      <w:r w:rsidRPr="00C03169">
        <w:rPr>
          <w:rFonts w:ascii="Times New Roman" w:hAnsi="Times New Roman"/>
          <w:color w:val="000000"/>
          <w:szCs w:val="26"/>
          <w:lang w:val="pt-PT"/>
        </w:rPr>
        <w:t xml:space="preserve">A, f, </w:t>
      </w:r>
      <w:r w:rsidRPr="00C03169">
        <w:rPr>
          <w:rFonts w:ascii="Times New Roman" w:hAnsi="Times New Roman"/>
          <w:color w:val="000000"/>
          <w:szCs w:val="26"/>
        </w:rPr>
        <w:t>φ</w:t>
      </w:r>
      <w:r w:rsidRPr="00C03169">
        <w:rPr>
          <w:rFonts w:ascii="Times New Roman" w:hAnsi="Times New Roman"/>
          <w:color w:val="000000"/>
          <w:szCs w:val="26"/>
          <w:lang w:val="pt-PT"/>
        </w:rPr>
        <w:t>.</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C. </w:t>
      </w:r>
      <w:r w:rsidRPr="00C03169">
        <w:rPr>
          <w:rFonts w:ascii="Times New Roman" w:hAnsi="Times New Roman"/>
          <w:color w:val="000000"/>
          <w:szCs w:val="26"/>
          <w:lang w:val="pt-PT"/>
        </w:rPr>
        <w:t xml:space="preserve">f, </w:t>
      </w:r>
      <w:r w:rsidRPr="00C03169">
        <w:rPr>
          <w:rFonts w:ascii="Times New Roman" w:hAnsi="Times New Roman"/>
          <w:color w:val="000000"/>
          <w:szCs w:val="26"/>
        </w:rPr>
        <w:t>φ</w:t>
      </w:r>
      <w:r w:rsidRPr="00C03169">
        <w:rPr>
          <w:rFonts w:ascii="Times New Roman" w:hAnsi="Times New Roman"/>
          <w:color w:val="000000"/>
          <w:szCs w:val="26"/>
          <w:lang w:val="pt-PT"/>
        </w:rPr>
        <w:t>.</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D. </w:t>
      </w:r>
      <w:r w:rsidRPr="00C03169">
        <w:rPr>
          <w:rFonts w:ascii="Times New Roman" w:hAnsi="Times New Roman"/>
          <w:color w:val="000000"/>
          <w:szCs w:val="26"/>
          <w:lang w:val="pt-PT"/>
        </w:rPr>
        <w:t>A, f.</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8 (TH):</w:t>
      </w:r>
      <w:r w:rsidRPr="00C03169">
        <w:rPr>
          <w:rFonts w:ascii="Times New Roman" w:hAnsi="Times New Roman"/>
          <w:color w:val="000000"/>
          <w:szCs w:val="26"/>
        </w:rPr>
        <w:t xml:space="preserve"> </w:t>
      </w:r>
      <w:r w:rsidRPr="00C03169">
        <w:rPr>
          <w:rFonts w:ascii="Times New Roman" w:hAnsi="Times New Roman"/>
          <w:bCs/>
          <w:color w:val="000000"/>
          <w:szCs w:val="26"/>
        </w:rPr>
        <w:t xml:space="preserve">Một chất điểm dao động điều hòa với phương trình </w:t>
      </w:r>
      <w:r w:rsidR="004038D9">
        <w:rPr>
          <w:rFonts w:ascii="Times New Roman" w:hAnsi="Times New Roman"/>
          <w:noProof/>
          <w:color w:val="000000"/>
          <w:position w:val="-24"/>
          <w:szCs w:val="26"/>
        </w:rPr>
        <w:pict>
          <v:shape id="Picture 28" o:spid="_x0000_i1776" type="#_x0000_t75" style="width:96pt;height:30.75pt;visibility:visible">
            <v:imagedata r:id="rId1015" o:title=""/>
          </v:shape>
        </w:pict>
      </w:r>
      <w:r w:rsidRPr="00C03169">
        <w:rPr>
          <w:rFonts w:ascii="Times New Roman" w:hAnsi="Times New Roman"/>
          <w:color w:val="000000"/>
          <w:szCs w:val="26"/>
        </w:rPr>
        <w:t xml:space="preserve">(cm). Li độ của vật khi pha dao động bằng </w:t>
      </w:r>
      <w:r w:rsidR="004038D9">
        <w:rPr>
          <w:rFonts w:ascii="Times New Roman" w:hAnsi="Times New Roman"/>
          <w:noProof/>
          <w:color w:val="000000"/>
          <w:position w:val="-24"/>
          <w:szCs w:val="26"/>
        </w:rPr>
        <w:pict>
          <v:shape id="Picture 63" o:spid="_x0000_i1777" type="#_x0000_t75" style="width:27.75pt;height:30.75pt;visibility:visible">
            <v:imagedata r:id="rId1016" o:title=""/>
          </v:shape>
        </w:pict>
      </w:r>
      <w:r w:rsidRPr="00C03169">
        <w:rPr>
          <w:rFonts w:ascii="Times New Roman" w:hAnsi="Times New Roman"/>
          <w:color w:val="000000"/>
          <w:szCs w:val="26"/>
        </w:rPr>
        <w:t>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3 cm.</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3 cm.</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4,24 cm.</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 4,24 cm.</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9 (TH):</w:t>
      </w:r>
      <w:r w:rsidRPr="00C03169">
        <w:rPr>
          <w:rFonts w:ascii="Times New Roman" w:hAnsi="Times New Roman"/>
          <w:color w:val="000000"/>
          <w:szCs w:val="26"/>
        </w:rPr>
        <w:t xml:space="preserve"> </w:t>
      </w:r>
      <w:r w:rsidRPr="00C03169">
        <w:rPr>
          <w:rFonts w:ascii="Times New Roman" w:hAnsi="Times New Roman"/>
          <w:b/>
          <w:color w:val="000000"/>
          <w:szCs w:val="26"/>
        </w:rPr>
        <w:t xml:space="preserve"> </w:t>
      </w:r>
      <w:r w:rsidRPr="00C03169">
        <w:rPr>
          <w:rFonts w:ascii="Times New Roman" w:hAnsi="Times New Roman"/>
          <w:color w:val="000000"/>
          <w:szCs w:val="26"/>
        </w:rPr>
        <w:t>Trong dao động điều hòa thì nhóm đại lượng nào sau đây không thay đổi theo thời gian?</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lang w:val="fr-FR"/>
        </w:rPr>
        <w:t>Li độ và pha ban đầu.</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Biên độ và tần số góc.</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Tần số và pha dao động.</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Li độ và thời gian.</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10 (TH):</w:t>
      </w:r>
      <w:r w:rsidRPr="00C03169">
        <w:rPr>
          <w:rFonts w:ascii="Times New Roman" w:hAnsi="Times New Roman"/>
          <w:color w:val="000000"/>
          <w:szCs w:val="26"/>
        </w:rPr>
        <w:t xml:space="preserve"> Một chất điểm dao động điều hòa có quỹ đạo là một đoạn thẳng dài 30 cm. Biên độ dao động của chất điểm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lang w:val="pt-PT"/>
        </w:rPr>
      </w:pPr>
      <w:r w:rsidRPr="00FC1DC2">
        <w:rPr>
          <w:rFonts w:ascii="Times New Roman" w:hAnsi="Times New Roman"/>
          <w:b/>
          <w:color w:val="0070C0"/>
          <w:szCs w:val="26"/>
        </w:rPr>
        <w:t xml:space="preserve">A. </w:t>
      </w:r>
      <w:r w:rsidRPr="00C03169">
        <w:rPr>
          <w:rFonts w:ascii="Times New Roman" w:hAnsi="Times New Roman"/>
          <w:color w:val="000000"/>
          <w:szCs w:val="26"/>
        </w:rPr>
        <w:t>15 cm.</w:t>
      </w:r>
      <w:r w:rsidRPr="00C03169">
        <w:rPr>
          <w:rFonts w:ascii="Times New Roman" w:hAnsi="Times New Roman"/>
          <w:color w:val="000000"/>
          <w:szCs w:val="26"/>
        </w:rPr>
        <w:tab/>
      </w:r>
      <w:r w:rsidRPr="00FC1DC2">
        <w:rPr>
          <w:rFonts w:ascii="Times New Roman" w:hAnsi="Times New Roman"/>
          <w:b/>
          <w:color w:val="0070C0"/>
          <w:szCs w:val="26"/>
          <w:lang w:val="pt-PT"/>
        </w:rPr>
        <w:t xml:space="preserve">B. </w:t>
      </w:r>
      <w:r w:rsidRPr="00C03169">
        <w:rPr>
          <w:rFonts w:ascii="Times New Roman" w:hAnsi="Times New Roman"/>
          <w:color w:val="000000"/>
          <w:szCs w:val="26"/>
          <w:lang w:val="pt-PT"/>
        </w:rPr>
        <w:t>7,5 cm.</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C. </w:t>
      </w:r>
      <w:r w:rsidRPr="00C03169">
        <w:rPr>
          <w:rFonts w:ascii="Times New Roman" w:hAnsi="Times New Roman"/>
          <w:color w:val="000000"/>
          <w:szCs w:val="26"/>
          <w:lang w:val="pt-PT"/>
        </w:rPr>
        <w:t>–15 cm.</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D. </w:t>
      </w:r>
      <w:r w:rsidRPr="00C03169">
        <w:rPr>
          <w:rFonts w:ascii="Times New Roman" w:hAnsi="Times New Roman"/>
          <w:color w:val="000000"/>
          <w:szCs w:val="26"/>
          <w:lang w:val="pt-PT"/>
        </w:rPr>
        <w:t>30 cm.</w:t>
      </w:r>
    </w:p>
    <w:p w:rsidR="00FE2564" w:rsidRPr="00C03169" w:rsidRDefault="004038D9" w:rsidP="00691131">
      <w:pPr>
        <w:tabs>
          <w:tab w:val="left" w:pos="142"/>
          <w:tab w:val="left" w:pos="2552"/>
          <w:tab w:val="left" w:pos="5103"/>
          <w:tab w:val="left" w:pos="7513"/>
        </w:tabs>
        <w:spacing w:before="60" w:after="60"/>
        <w:jc w:val="both"/>
        <w:rPr>
          <w:rFonts w:ascii="Times New Roman" w:hAnsi="Times New Roman"/>
          <w:color w:val="000000"/>
          <w:szCs w:val="26"/>
        </w:rPr>
      </w:pPr>
      <w:r>
        <w:rPr>
          <w:rFonts w:ascii="Times New Roman" w:hAnsi="Times New Roman"/>
          <w:noProof/>
          <w:color w:val="000000"/>
        </w:rPr>
        <w:pict>
          <v:shape id="Picture 34" o:spid="_x0000_s1157" type="#_x0000_t75" alt="Description: Description: A graph of a function&#10;&#10;Description automatically generated" style="position:absolute;left:0;text-align:left;margin-left:324.9pt;margin-top:8.05pt;width:175pt;height:92.25pt;z-index:-12;visibility:visible" wrapcoords="-93 0 -93 21424 21600 21424 21600 0 -93 0">
            <v:imagedata r:id="rId1017" o:title=" A graph of a function&#10;&#10;Description automatically generated"/>
            <w10:wrap type="tight"/>
          </v:shape>
        </w:pict>
      </w:r>
      <w:r w:rsidR="00FE2564" w:rsidRPr="00C03169">
        <w:rPr>
          <w:rFonts w:ascii="Times New Roman" w:hAnsi="Times New Roman"/>
          <w:b/>
          <w:color w:val="000000"/>
          <w:szCs w:val="26"/>
        </w:rPr>
        <w:t>Câu 11 (VD):</w:t>
      </w:r>
      <w:r w:rsidR="00FE2564" w:rsidRPr="00C03169">
        <w:rPr>
          <w:rFonts w:ascii="Times New Roman" w:hAnsi="Times New Roman"/>
          <w:color w:val="000000"/>
          <w:szCs w:val="26"/>
        </w:rPr>
        <w:t xml:space="preserve"> Hai vật (1) và (2) dao động điều hòa với cùng tần số nhưng lệch pha nhau. Đồ thị li độ theo thời gian của hai vật như hình bên.</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color w:val="000000"/>
          <w:szCs w:val="26"/>
        </w:rPr>
        <w:t xml:space="preserve">Phát biểu nào sau đây là </w:t>
      </w:r>
      <w:r w:rsidRPr="00C03169">
        <w:rPr>
          <w:rFonts w:ascii="Times New Roman" w:hAnsi="Times New Roman"/>
          <w:b/>
          <w:color w:val="000000"/>
          <w:szCs w:val="26"/>
        </w:rPr>
        <w:t>không đúng</w:t>
      </w:r>
      <w:r w:rsidRPr="00C03169">
        <w:rPr>
          <w:rFonts w:ascii="Times New Roman" w:hAnsi="Times New Roman"/>
          <w:color w:val="000000"/>
          <w:szCs w:val="26"/>
        </w:rPr>
        <w:t>?</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Vật (1) nhanh pha hơn vật (2).</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FC1DC2">
        <w:rPr>
          <w:rFonts w:ascii="Times New Roman" w:hAnsi="Times New Roman"/>
          <w:b/>
          <w:color w:val="0070C0"/>
          <w:szCs w:val="26"/>
        </w:rPr>
        <w:t xml:space="preserve">B. </w:t>
      </w:r>
      <w:r w:rsidRPr="00C03169">
        <w:rPr>
          <w:rFonts w:ascii="Times New Roman" w:hAnsi="Times New Roman"/>
          <w:color w:val="000000"/>
          <w:szCs w:val="26"/>
        </w:rPr>
        <w:t>Vật (1) dao động với biên độ lớn hơn vật (2).</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 xml:space="preserve">Hai vật dao động với cùng chu kì.  </w:t>
      </w:r>
      <w:r w:rsidRPr="00FC1DC2">
        <w:rPr>
          <w:rFonts w:ascii="Times New Roman" w:hAnsi="Times New Roman"/>
          <w:b/>
          <w:color w:val="0070C0"/>
          <w:szCs w:val="26"/>
        </w:rPr>
        <w:t xml:space="preserve">D. </w:t>
      </w:r>
      <w:r w:rsidRPr="00C03169">
        <w:rPr>
          <w:rFonts w:ascii="Times New Roman" w:hAnsi="Times New Roman"/>
          <w:color w:val="000000"/>
          <w:szCs w:val="26"/>
        </w:rPr>
        <w:t>Tần số dao động của vật (2) nhỏ hơn vật (1).</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lang w:val="da-DK"/>
        </w:rPr>
      </w:pPr>
      <w:r w:rsidRPr="00C03169">
        <w:rPr>
          <w:rFonts w:ascii="Times New Roman" w:hAnsi="Times New Roman"/>
          <w:b/>
          <w:color w:val="000000"/>
          <w:szCs w:val="26"/>
        </w:rPr>
        <w:t>Câu 12(VD):</w:t>
      </w:r>
      <w:r w:rsidRPr="00C03169">
        <w:rPr>
          <w:rFonts w:ascii="Times New Roman" w:hAnsi="Times New Roman"/>
          <w:b/>
          <w:color w:val="000000"/>
          <w:szCs w:val="26"/>
          <w:lang w:val="pt-BR"/>
        </w:rPr>
        <w:t xml:space="preserve"> </w:t>
      </w:r>
      <w:r w:rsidRPr="00C03169">
        <w:rPr>
          <w:rFonts w:ascii="Times New Roman" w:hAnsi="Times New Roman"/>
          <w:bCs/>
          <w:color w:val="000000"/>
          <w:szCs w:val="26"/>
          <w:lang w:val="da-DK"/>
        </w:rPr>
        <w:t>Một chất điểm dao động điều hòa trong 10 dao động toàn phần đi được quãng đường 120 cm. Quỹ đạo của dao động có chiều dài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lang w:val="da-DK"/>
        </w:rPr>
      </w:pPr>
      <w:r w:rsidRPr="00FC1DC2">
        <w:rPr>
          <w:rFonts w:ascii="Times New Roman" w:hAnsi="Times New Roman"/>
          <w:b/>
          <w:color w:val="0070C0"/>
          <w:szCs w:val="26"/>
          <w:lang w:val="da-DK"/>
        </w:rPr>
        <w:t xml:space="preserve">A. </w:t>
      </w:r>
      <w:r w:rsidRPr="00C03169">
        <w:rPr>
          <w:rFonts w:ascii="Times New Roman" w:hAnsi="Times New Roman"/>
          <w:bCs/>
          <w:color w:val="000000"/>
          <w:szCs w:val="26"/>
          <w:lang w:val="da-DK"/>
        </w:rPr>
        <w:t>6 cm.</w:t>
      </w:r>
      <w:r w:rsidRPr="00C03169">
        <w:rPr>
          <w:rFonts w:ascii="Times New Roman" w:hAnsi="Times New Roman"/>
          <w:color w:val="000000"/>
          <w:szCs w:val="26"/>
          <w:lang w:val="da-DK"/>
        </w:rPr>
        <w:tab/>
      </w:r>
      <w:r w:rsidRPr="00FC1DC2">
        <w:rPr>
          <w:rFonts w:ascii="Times New Roman" w:hAnsi="Times New Roman"/>
          <w:b/>
          <w:color w:val="0070C0"/>
          <w:szCs w:val="26"/>
          <w:lang w:val="da-DK"/>
        </w:rPr>
        <w:t xml:space="preserve">B. </w:t>
      </w:r>
      <w:r w:rsidRPr="00C03169">
        <w:rPr>
          <w:rFonts w:ascii="Times New Roman" w:hAnsi="Times New Roman"/>
          <w:bCs/>
          <w:color w:val="000000"/>
          <w:szCs w:val="26"/>
          <w:lang w:val="da-DK"/>
        </w:rPr>
        <w:t>12 cm.</w:t>
      </w:r>
      <w:r w:rsidRPr="00C03169">
        <w:rPr>
          <w:rFonts w:ascii="Times New Roman" w:hAnsi="Times New Roman"/>
          <w:color w:val="000000"/>
          <w:szCs w:val="26"/>
          <w:lang w:val="da-DK"/>
        </w:rPr>
        <w:tab/>
      </w:r>
      <w:r w:rsidRPr="00FC1DC2">
        <w:rPr>
          <w:rFonts w:ascii="Times New Roman" w:hAnsi="Times New Roman"/>
          <w:b/>
          <w:color w:val="0070C0"/>
          <w:szCs w:val="26"/>
          <w:lang w:val="da-DK"/>
        </w:rPr>
        <w:t xml:space="preserve">C. </w:t>
      </w:r>
      <w:r w:rsidRPr="00C03169">
        <w:rPr>
          <w:rFonts w:ascii="Times New Roman" w:hAnsi="Times New Roman"/>
          <w:bCs/>
          <w:color w:val="000000"/>
          <w:szCs w:val="26"/>
          <w:lang w:val="da-DK"/>
        </w:rPr>
        <w:t>3 cm.</w:t>
      </w:r>
      <w:r w:rsidRPr="00C03169">
        <w:rPr>
          <w:rFonts w:ascii="Times New Roman" w:hAnsi="Times New Roman"/>
          <w:color w:val="000000"/>
          <w:szCs w:val="26"/>
          <w:lang w:val="da-DK"/>
        </w:rPr>
        <w:tab/>
      </w:r>
      <w:r w:rsidRPr="00FC1DC2">
        <w:rPr>
          <w:rFonts w:ascii="Times New Roman" w:hAnsi="Times New Roman"/>
          <w:b/>
          <w:color w:val="0070C0"/>
          <w:szCs w:val="26"/>
          <w:lang w:val="da-DK"/>
        </w:rPr>
        <w:t xml:space="preserve">D. </w:t>
      </w:r>
      <w:r w:rsidRPr="00C03169">
        <w:rPr>
          <w:rFonts w:ascii="Times New Roman" w:hAnsi="Times New Roman"/>
          <w:bCs/>
          <w:color w:val="000000"/>
          <w:szCs w:val="26"/>
          <w:lang w:val="da-DK"/>
        </w:rPr>
        <w:t>9 cm.</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13(NB):</w:t>
      </w:r>
      <w:r w:rsidRPr="00C03169">
        <w:rPr>
          <w:rFonts w:ascii="Times New Roman" w:hAnsi="Times New Roman"/>
          <w:color w:val="000000"/>
          <w:szCs w:val="26"/>
        </w:rPr>
        <w:t xml:space="preserve"> Một vật dao động điều hòa theo phương trình </w:t>
      </w:r>
      <w:r w:rsidR="004038D9">
        <w:rPr>
          <w:rFonts w:ascii="Times New Roman" w:hAnsi="Times New Roman"/>
          <w:noProof/>
          <w:color w:val="000000"/>
          <w:position w:val="-10"/>
          <w:szCs w:val="26"/>
        </w:rPr>
        <w:pict>
          <v:shape id="Picture 461904448" o:spid="_x0000_i1778" type="#_x0000_t75" style="width:84.75pt;height:15.75pt;visibility:visible">
            <v:imagedata r:id="rId1018" o:title=""/>
          </v:shape>
        </w:pict>
      </w:r>
      <w:r w:rsidRPr="00C03169">
        <w:rPr>
          <w:rFonts w:ascii="Times New Roman" w:hAnsi="Times New Roman"/>
          <w:color w:val="000000"/>
          <w:szCs w:val="26"/>
          <w:shd w:val="clear" w:color="auto" w:fill="FFFFFF"/>
        </w:rPr>
        <w:t>. Vận tốc của vật được tính bằng công thức</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004038D9">
        <w:rPr>
          <w:rFonts w:ascii="Times New Roman" w:hAnsi="Times New Roman"/>
          <w:b/>
          <w:noProof/>
          <w:color w:val="000000"/>
          <w:position w:val="-10"/>
          <w:szCs w:val="26"/>
        </w:rPr>
        <w:pict>
          <v:shape id="Picture 461904449" o:spid="_x0000_i1779" type="#_x0000_t75" style="width:93.75pt;height:15.75pt;visibility:visible">
            <v:imagedata r:id="rId1019" o:title=""/>
          </v:shape>
        </w:pict>
      </w:r>
      <w:r w:rsidRPr="00C03169">
        <w:rPr>
          <w:rFonts w:ascii="Times New Roman" w:hAnsi="Times New Roman"/>
          <w:color w:val="000000"/>
          <w:szCs w:val="26"/>
          <w:shd w:val="clear" w:color="auto" w:fill="FFFFFF"/>
        </w:rPr>
        <w:t>.</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004038D9">
        <w:rPr>
          <w:rFonts w:ascii="Times New Roman" w:hAnsi="Times New Roman"/>
          <w:b/>
          <w:noProof/>
          <w:color w:val="000000"/>
          <w:position w:val="-10"/>
          <w:szCs w:val="26"/>
        </w:rPr>
        <w:pict>
          <v:shape id="Picture 461904450" o:spid="_x0000_i1780" type="#_x0000_t75" style="width:87pt;height:15.75pt;visibility:visible">
            <v:imagedata r:id="rId1020" o:title=""/>
          </v:shape>
        </w:pict>
      </w:r>
      <w:r w:rsidRPr="00C03169">
        <w:rPr>
          <w:rFonts w:ascii="Times New Roman" w:hAnsi="Times New Roman"/>
          <w:color w:val="000000"/>
          <w:szCs w:val="26"/>
          <w:shd w:val="clear" w:color="auto" w:fill="FFFFFF"/>
        </w:rPr>
        <w:t>.</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C. </w:t>
      </w:r>
      <w:r w:rsidR="004038D9">
        <w:rPr>
          <w:rFonts w:ascii="Times New Roman" w:hAnsi="Times New Roman"/>
          <w:b/>
          <w:noProof/>
          <w:color w:val="000000"/>
          <w:position w:val="-10"/>
          <w:szCs w:val="26"/>
        </w:rPr>
        <w:pict>
          <v:shape id="Picture 461904451" o:spid="_x0000_i1781" type="#_x0000_t75" style="width:96pt;height:15.75pt;visibility:visible">
            <v:imagedata r:id="rId1021" o:title=""/>
          </v:shape>
        </w:pict>
      </w:r>
      <w:r w:rsidRPr="00C03169">
        <w:rPr>
          <w:rFonts w:ascii="Times New Roman" w:hAnsi="Times New Roman"/>
          <w:color w:val="000000"/>
          <w:szCs w:val="26"/>
          <w:shd w:val="clear" w:color="auto" w:fill="FFFFFF"/>
        </w:rPr>
        <w:t>.</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D. </w:t>
      </w:r>
      <w:r w:rsidR="004038D9">
        <w:rPr>
          <w:rFonts w:ascii="Times New Roman" w:hAnsi="Times New Roman"/>
          <w:b/>
          <w:noProof/>
          <w:color w:val="000000"/>
          <w:position w:val="-10"/>
          <w:szCs w:val="26"/>
        </w:rPr>
        <w:pict>
          <v:shape id="Picture 461904452" o:spid="_x0000_i1782" type="#_x0000_t75" style="width:89.25pt;height:15.75pt;visibility:visible">
            <v:imagedata r:id="rId1022" o:title=""/>
          </v:shape>
        </w:pict>
      </w:r>
      <w:r w:rsidRPr="00C03169">
        <w:rPr>
          <w:rFonts w:ascii="Times New Roman" w:hAnsi="Times New Roman"/>
          <w:color w:val="000000"/>
          <w:szCs w:val="26"/>
          <w:shd w:val="clear" w:color="auto" w:fill="FFFFFF"/>
        </w:rPr>
        <w:t>.</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rPr>
      </w:pPr>
      <w:r w:rsidRPr="00C03169">
        <w:rPr>
          <w:rFonts w:ascii="Times New Roman" w:hAnsi="Times New Roman"/>
          <w:b/>
          <w:color w:val="000000"/>
          <w:szCs w:val="26"/>
        </w:rPr>
        <w:t>Câu 14(NB):</w:t>
      </w:r>
      <w:r w:rsidRPr="00C03169">
        <w:rPr>
          <w:rFonts w:ascii="Times New Roman" w:hAnsi="Times New Roman"/>
          <w:color w:val="000000"/>
          <w:szCs w:val="26"/>
        </w:rPr>
        <w:t xml:space="preserve"> </w:t>
      </w:r>
      <w:r w:rsidRPr="00C03169">
        <w:rPr>
          <w:rFonts w:ascii="Times New Roman" w:hAnsi="Times New Roman"/>
          <w:b/>
          <w:color w:val="000000"/>
          <w:szCs w:val="26"/>
        </w:rPr>
        <w:t xml:space="preserve"> </w:t>
      </w:r>
      <w:r w:rsidRPr="00C03169">
        <w:rPr>
          <w:rFonts w:ascii="Times New Roman" w:hAnsi="Times New Roman"/>
          <w:color w:val="000000"/>
          <w:szCs w:val="26"/>
        </w:rPr>
        <w:t>Trong dao động điều hòa gia tốc biến đổi</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cùng pha với li độ.</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ngược pha với li độ.</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 xml:space="preserve">sớm pha </w:t>
      </w:r>
      <w:r w:rsidR="004038D9">
        <w:rPr>
          <w:rFonts w:ascii="Times New Roman" w:hAnsi="Times New Roman"/>
          <w:noProof/>
          <w:color w:val="000000"/>
          <w:position w:val="-24"/>
          <w:szCs w:val="26"/>
        </w:rPr>
        <w:pict>
          <v:shape id="Picture 461904453" o:spid="_x0000_i1783" type="#_x0000_t75" style="width:12pt;height:30.75pt;visibility:visible">
            <v:imagedata r:id="rId1023" o:title=""/>
          </v:shape>
        </w:pict>
      </w:r>
      <w:r w:rsidRPr="00C03169">
        <w:rPr>
          <w:rFonts w:ascii="Times New Roman" w:hAnsi="Times New Roman"/>
          <w:color w:val="000000"/>
          <w:szCs w:val="26"/>
        </w:rPr>
        <w:t xml:space="preserve"> so với li độ.</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 xml:space="preserve">trễ pha </w:t>
      </w:r>
      <w:r w:rsidR="004038D9">
        <w:rPr>
          <w:rFonts w:ascii="Times New Roman" w:hAnsi="Times New Roman"/>
          <w:noProof/>
          <w:color w:val="000000"/>
          <w:position w:val="-24"/>
          <w:szCs w:val="26"/>
        </w:rPr>
        <w:pict>
          <v:shape id="Picture 23" o:spid="_x0000_i1784" type="#_x0000_t75" style="width:12pt;height:31.5pt;visibility:visible">
            <v:imagedata r:id="rId1024" o:title=""/>
          </v:shape>
        </w:pict>
      </w:r>
      <w:r w:rsidRPr="00C03169">
        <w:rPr>
          <w:rFonts w:ascii="Times New Roman" w:hAnsi="Times New Roman"/>
          <w:color w:val="000000"/>
          <w:szCs w:val="26"/>
        </w:rPr>
        <w:t xml:space="preserve"> so với li độ.</w:t>
      </w:r>
    </w:p>
    <w:p w:rsidR="00FE2564" w:rsidRPr="00C03169" w:rsidRDefault="00FE2564" w:rsidP="00691131">
      <w:pPr>
        <w:tabs>
          <w:tab w:val="left" w:pos="142"/>
          <w:tab w:val="left" w:pos="2552"/>
          <w:tab w:val="left" w:pos="5103"/>
          <w:tab w:val="left" w:pos="7513"/>
        </w:tabs>
        <w:spacing w:before="60" w:after="60"/>
        <w:jc w:val="both"/>
        <w:rPr>
          <w:rFonts w:ascii="Times New Roman" w:hAnsi="Times New Roman"/>
          <w:color w:val="000000"/>
          <w:szCs w:val="26"/>
          <w:lang w:val="pt-BR"/>
        </w:rPr>
      </w:pPr>
      <w:r w:rsidRPr="00C03169">
        <w:rPr>
          <w:rFonts w:ascii="Times New Roman" w:hAnsi="Times New Roman"/>
          <w:b/>
          <w:color w:val="000000"/>
          <w:szCs w:val="26"/>
        </w:rPr>
        <w:t>Câu 15(TH):</w:t>
      </w:r>
      <w:r w:rsidRPr="00C03169">
        <w:rPr>
          <w:rFonts w:ascii="Times New Roman" w:hAnsi="Times New Roman"/>
          <w:color w:val="000000"/>
          <w:szCs w:val="26"/>
        </w:rPr>
        <w:t xml:space="preserve"> </w:t>
      </w:r>
      <w:r w:rsidRPr="00C03169">
        <w:rPr>
          <w:rFonts w:ascii="Times New Roman" w:hAnsi="Times New Roman"/>
          <w:color w:val="000000"/>
          <w:szCs w:val="26"/>
          <w:lang w:val="pt-BR"/>
        </w:rPr>
        <w:t xml:space="preserve">Một chất điểm dao động điều hòa với phương trình </w:t>
      </w:r>
      <w:r w:rsidR="004038D9">
        <w:rPr>
          <w:rFonts w:ascii="Times New Roman" w:hAnsi="Times New Roman"/>
          <w:noProof/>
          <w:color w:val="000000"/>
          <w:position w:val="-10"/>
          <w:szCs w:val="26"/>
        </w:rPr>
        <w:pict>
          <v:shape id="Picture 461904454" o:spid="_x0000_i1785" type="#_x0000_t75" style="width:77.25pt;height:15.75pt;visibility:visible">
            <v:imagedata r:id="rId1025" o:title=""/>
          </v:shape>
        </w:pict>
      </w:r>
      <w:r w:rsidRPr="00C03169">
        <w:rPr>
          <w:rFonts w:ascii="Times New Roman" w:hAnsi="Times New Roman"/>
          <w:color w:val="000000"/>
          <w:szCs w:val="26"/>
          <w:lang w:val="pt-BR"/>
        </w:rPr>
        <w:t xml:space="preserve">(cm). Lấy </w:t>
      </w:r>
      <w:r w:rsidR="004038D9">
        <w:rPr>
          <w:rFonts w:ascii="Times New Roman" w:hAnsi="Times New Roman"/>
          <w:noProof/>
          <w:color w:val="000000"/>
          <w:w w:val="106"/>
          <w:position w:val="-6"/>
          <w:szCs w:val="26"/>
        </w:rPr>
        <w:pict>
          <v:shape id="Picture 461904455" o:spid="_x0000_i1786" type="#_x0000_t75" style="width:39pt;height:15.75pt;visibility:visible">
            <v:imagedata r:id="rId1026" o:title=""/>
          </v:shape>
        </w:pict>
      </w:r>
      <w:r w:rsidRPr="00C03169">
        <w:rPr>
          <w:rFonts w:ascii="Times New Roman" w:hAnsi="Times New Roman"/>
          <w:color w:val="000000"/>
          <w:w w:val="106"/>
          <w:szCs w:val="26"/>
          <w:lang w:val="pt-BR"/>
        </w:rPr>
        <w:t>.</w:t>
      </w:r>
      <w:r w:rsidRPr="00C03169">
        <w:rPr>
          <w:rFonts w:ascii="Times New Roman" w:hAnsi="Times New Roman"/>
          <w:b/>
          <w:color w:val="000000"/>
          <w:szCs w:val="26"/>
        </w:rPr>
        <w:t xml:space="preserve"> </w:t>
      </w:r>
      <w:r w:rsidRPr="00C03169">
        <w:rPr>
          <w:rFonts w:ascii="Times New Roman" w:hAnsi="Times New Roman"/>
          <w:color w:val="000000"/>
          <w:szCs w:val="26"/>
          <w:lang w:val="pt-BR"/>
        </w:rPr>
        <w:t>Gia tốc của chất điểm tại li độ x = 10 cm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lang w:val="pt-PT"/>
        </w:rPr>
      </w:pPr>
      <w:r w:rsidRPr="00FC1DC2">
        <w:rPr>
          <w:rFonts w:ascii="Times New Roman" w:hAnsi="Times New Roman"/>
          <w:b/>
          <w:color w:val="0070C0"/>
          <w:szCs w:val="26"/>
          <w:lang w:val="pt-PT"/>
        </w:rPr>
        <w:t xml:space="preserve">A. </w:t>
      </w:r>
      <w:r w:rsidRPr="00C03169">
        <w:rPr>
          <w:rFonts w:ascii="Times New Roman" w:hAnsi="Times New Roman"/>
          <w:color w:val="000000"/>
          <w:szCs w:val="26"/>
          <w:lang w:val="pt-BR"/>
        </w:rPr>
        <w:t>a = – 4 m/s</w:t>
      </w:r>
      <w:r w:rsidRPr="00C03169">
        <w:rPr>
          <w:rFonts w:ascii="Times New Roman" w:hAnsi="Times New Roman"/>
          <w:color w:val="000000"/>
          <w:szCs w:val="26"/>
          <w:vertAlign w:val="superscript"/>
          <w:lang w:val="pt-BR"/>
        </w:rPr>
        <w:t>2</w:t>
      </w:r>
      <w:r w:rsidRPr="00C03169">
        <w:rPr>
          <w:rFonts w:ascii="Times New Roman" w:hAnsi="Times New Roman"/>
          <w:color w:val="000000"/>
          <w:szCs w:val="26"/>
          <w:lang w:val="pt-BR"/>
        </w:rPr>
        <w:t>.</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B. </w:t>
      </w:r>
      <w:r w:rsidRPr="00C03169">
        <w:rPr>
          <w:rFonts w:ascii="Times New Roman" w:hAnsi="Times New Roman"/>
          <w:color w:val="000000"/>
          <w:szCs w:val="26"/>
          <w:lang w:val="pt-BR"/>
        </w:rPr>
        <w:t>a = 2 m/s</w:t>
      </w:r>
      <w:r w:rsidRPr="00C03169">
        <w:rPr>
          <w:rFonts w:ascii="Times New Roman" w:hAnsi="Times New Roman"/>
          <w:color w:val="000000"/>
          <w:szCs w:val="26"/>
          <w:vertAlign w:val="superscript"/>
          <w:lang w:val="pt-BR"/>
        </w:rPr>
        <w:t>2</w:t>
      </w:r>
      <w:r w:rsidRPr="00C03169">
        <w:rPr>
          <w:rFonts w:ascii="Times New Roman" w:hAnsi="Times New Roman"/>
          <w:color w:val="000000"/>
          <w:szCs w:val="26"/>
          <w:lang w:val="pt-BR"/>
        </w:rPr>
        <w:t>.</w:t>
      </w:r>
      <w:r w:rsidRPr="00C03169">
        <w:rPr>
          <w:rFonts w:ascii="Times New Roman" w:hAnsi="Times New Roman"/>
          <w:color w:val="000000"/>
          <w:szCs w:val="26"/>
          <w:lang w:val="pt-BR"/>
        </w:rPr>
        <w:tab/>
      </w:r>
      <w:r w:rsidRPr="00FC1DC2">
        <w:rPr>
          <w:rFonts w:ascii="Times New Roman" w:hAnsi="Times New Roman"/>
          <w:b/>
          <w:color w:val="0070C0"/>
          <w:szCs w:val="26"/>
          <w:lang w:val="pt-PT"/>
        </w:rPr>
        <w:t xml:space="preserve">C. </w:t>
      </w:r>
      <w:r w:rsidRPr="00C03169">
        <w:rPr>
          <w:rFonts w:ascii="Times New Roman" w:hAnsi="Times New Roman"/>
          <w:color w:val="000000"/>
          <w:szCs w:val="26"/>
          <w:lang w:val="pt-BR"/>
        </w:rPr>
        <w:t>a = 9,8 m/s</w:t>
      </w:r>
      <w:r w:rsidRPr="00C03169">
        <w:rPr>
          <w:rFonts w:ascii="Times New Roman" w:hAnsi="Times New Roman"/>
          <w:color w:val="000000"/>
          <w:szCs w:val="26"/>
          <w:vertAlign w:val="superscript"/>
          <w:lang w:val="pt-BR"/>
        </w:rPr>
        <w:t>2</w:t>
      </w:r>
      <w:r w:rsidRPr="00C03169">
        <w:rPr>
          <w:rFonts w:ascii="Times New Roman" w:hAnsi="Times New Roman"/>
          <w:color w:val="000000"/>
          <w:szCs w:val="26"/>
          <w:lang w:val="pt-BR"/>
        </w:rPr>
        <w:t>.</w:t>
      </w:r>
      <w:r w:rsidRPr="00C03169">
        <w:rPr>
          <w:rFonts w:ascii="Times New Roman" w:hAnsi="Times New Roman"/>
          <w:color w:val="000000"/>
          <w:szCs w:val="26"/>
          <w:lang w:val="pt-PT"/>
        </w:rPr>
        <w:tab/>
      </w:r>
      <w:r w:rsidRPr="00FC1DC2">
        <w:rPr>
          <w:rFonts w:ascii="Times New Roman" w:hAnsi="Times New Roman"/>
          <w:b/>
          <w:color w:val="0070C0"/>
          <w:szCs w:val="26"/>
          <w:lang w:val="pt-PT"/>
        </w:rPr>
        <w:t xml:space="preserve">D. </w:t>
      </w:r>
      <w:r w:rsidRPr="00C03169">
        <w:rPr>
          <w:rFonts w:ascii="Times New Roman" w:hAnsi="Times New Roman"/>
          <w:color w:val="000000"/>
          <w:szCs w:val="26"/>
          <w:lang w:val="pt-BR"/>
        </w:rPr>
        <w:t>a = 10 m/s</w:t>
      </w:r>
      <w:r w:rsidRPr="00C03169">
        <w:rPr>
          <w:rFonts w:ascii="Times New Roman" w:hAnsi="Times New Roman"/>
          <w:color w:val="000000"/>
          <w:szCs w:val="26"/>
          <w:vertAlign w:val="superscript"/>
          <w:lang w:val="pt-BR"/>
        </w:rPr>
        <w:t>2</w:t>
      </w:r>
      <w:r w:rsidRPr="00C03169">
        <w:rPr>
          <w:rFonts w:ascii="Times New Roman" w:hAnsi="Times New Roman"/>
          <w:color w:val="000000"/>
          <w:szCs w:val="26"/>
          <w:lang w:val="pt-BR"/>
        </w:rPr>
        <w:t>.</w:t>
      </w:r>
    </w:p>
    <w:p w:rsidR="00FE2564" w:rsidRPr="00C03169" w:rsidRDefault="00FE2564" w:rsidP="00691131">
      <w:pPr>
        <w:tabs>
          <w:tab w:val="left" w:pos="142"/>
          <w:tab w:val="left" w:pos="2552"/>
          <w:tab w:val="left" w:pos="5103"/>
          <w:tab w:val="left" w:pos="7513"/>
        </w:tabs>
        <w:spacing w:before="60"/>
        <w:jc w:val="both"/>
        <w:rPr>
          <w:rFonts w:ascii="Times New Roman" w:hAnsi="Times New Roman"/>
          <w:color w:val="000000"/>
          <w:szCs w:val="26"/>
        </w:rPr>
      </w:pPr>
      <w:r w:rsidRPr="00C03169">
        <w:rPr>
          <w:rFonts w:ascii="Times New Roman" w:hAnsi="Times New Roman"/>
          <w:b/>
          <w:color w:val="000000"/>
          <w:szCs w:val="26"/>
        </w:rPr>
        <w:lastRenderedPageBreak/>
        <w:t xml:space="preserve">Câu 16(NB): </w:t>
      </w:r>
      <w:r w:rsidRPr="00C03169">
        <w:rPr>
          <w:rFonts w:ascii="Times New Roman" w:hAnsi="Times New Roman"/>
          <w:color w:val="000000"/>
          <w:szCs w:val="26"/>
        </w:rPr>
        <w:t xml:space="preserve">Một con lắc lò xo gồm vật nhỏ khối lượng </w:t>
      </w:r>
      <w:r w:rsidR="004038D9">
        <w:rPr>
          <w:rFonts w:ascii="Times New Roman" w:hAnsi="Times New Roman"/>
          <w:noProof/>
          <w:color w:val="000000"/>
          <w:position w:val="-6"/>
          <w:szCs w:val="26"/>
        </w:rPr>
        <w:pict>
          <v:shape id="Picture 461904456" o:spid="_x0000_i1787" type="#_x0000_t75" style="width:13.5pt;height:11.25pt;visibility:visible">
            <v:imagedata r:id="rId1027" o:title=""/>
          </v:shape>
        </w:pict>
      </w:r>
      <w:r w:rsidRPr="00C03169">
        <w:rPr>
          <w:rFonts w:ascii="Times New Roman" w:hAnsi="Times New Roman"/>
          <w:color w:val="000000"/>
          <w:szCs w:val="26"/>
        </w:rPr>
        <w:t xml:space="preserve"> và lò xo nhẹ có độ cứng </w:t>
      </w:r>
      <w:r w:rsidR="004038D9">
        <w:rPr>
          <w:rFonts w:ascii="Times New Roman" w:hAnsi="Times New Roman"/>
          <w:noProof/>
          <w:color w:val="000000"/>
          <w:position w:val="-6"/>
          <w:szCs w:val="26"/>
        </w:rPr>
        <w:pict>
          <v:shape id="Picture 461904457" o:spid="_x0000_i1788" type="#_x0000_t75" style="width:9.75pt;height:14.25pt;visibility:visible">
            <v:imagedata r:id="rId1028" o:title=""/>
          </v:shape>
        </w:pict>
      </w:r>
      <w:r w:rsidRPr="00C03169">
        <w:rPr>
          <w:rFonts w:ascii="Times New Roman" w:hAnsi="Times New Roman"/>
          <w:color w:val="000000"/>
          <w:szCs w:val="26"/>
        </w:rPr>
        <w:t xml:space="preserve"> đang dao động điều hòa theo phương nằm ngang với biên độ </w:t>
      </w:r>
      <w:r w:rsidR="004038D9">
        <w:rPr>
          <w:rFonts w:ascii="Times New Roman" w:hAnsi="Times New Roman"/>
          <w:noProof/>
          <w:color w:val="000000"/>
          <w:position w:val="-4"/>
          <w:szCs w:val="26"/>
        </w:rPr>
        <w:pict>
          <v:shape id="Picture 461904458" o:spid="_x0000_i1789" type="#_x0000_t75" style="width:12pt;height:13.5pt;visibility:visible">
            <v:imagedata r:id="rId1029" o:title=""/>
          </v:shape>
        </w:pict>
      </w:r>
      <w:r w:rsidRPr="00C03169">
        <w:rPr>
          <w:rFonts w:ascii="Times New Roman" w:hAnsi="Times New Roman"/>
          <w:color w:val="000000"/>
          <w:szCs w:val="26"/>
        </w:rPr>
        <w:t xml:space="preserve">. Mốc thế năng ở vị trí cân bằng. Khi vật có li độ </w:t>
      </w:r>
      <w:r w:rsidR="004038D9">
        <w:rPr>
          <w:rFonts w:ascii="Times New Roman" w:hAnsi="Times New Roman"/>
          <w:noProof/>
          <w:color w:val="000000"/>
          <w:position w:val="-6"/>
          <w:szCs w:val="26"/>
        </w:rPr>
        <w:pict>
          <v:shape id="Picture 461904459" o:spid="_x0000_i1790" type="#_x0000_t75" style="width:9.75pt;height:11.25pt;visibility:visible">
            <v:imagedata r:id="rId1030" o:title=""/>
          </v:shape>
        </w:pict>
      </w:r>
      <w:r w:rsidRPr="00C03169">
        <w:rPr>
          <w:rFonts w:ascii="Times New Roman" w:hAnsi="Times New Roman"/>
          <w:color w:val="000000"/>
          <w:szCs w:val="26"/>
        </w:rPr>
        <w:t xml:space="preserve"> thì động năng của con lắc là</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color w:val="0070C0"/>
          <w:szCs w:val="26"/>
        </w:rPr>
        <w:t xml:space="preserve">A. </w:t>
      </w:r>
      <w:r w:rsidR="004038D9">
        <w:rPr>
          <w:rFonts w:ascii="Times New Roman" w:hAnsi="Times New Roman"/>
          <w:b/>
          <w:noProof/>
          <w:color w:val="000000"/>
          <w:position w:val="-24"/>
          <w:szCs w:val="26"/>
        </w:rPr>
        <w:pict>
          <v:shape id="Picture 461904460" o:spid="_x0000_i1791" type="#_x0000_t75" style="width:29.25pt;height:30.75pt;visibility:visible">
            <v:imagedata r:id="rId1031" o:title=""/>
          </v:shape>
        </w:pict>
      </w:r>
      <w:r w:rsidRPr="00C03169">
        <w:rPr>
          <w:rFonts w:ascii="Times New Roman" w:hAnsi="Times New Roman"/>
          <w:color w:val="000000"/>
          <w:szCs w:val="26"/>
        </w:rPr>
        <w:t>.</w:t>
      </w:r>
      <w:r w:rsidRPr="00C03169">
        <w:rPr>
          <w:rFonts w:ascii="Times New Roman" w:hAnsi="Times New Roman"/>
          <w:color w:val="000000"/>
          <w:szCs w:val="26"/>
        </w:rPr>
        <w:tab/>
      </w:r>
      <w:r w:rsidRPr="00FC1DC2">
        <w:rPr>
          <w:rFonts w:ascii="Times New Roman" w:hAnsi="Times New Roman"/>
          <w:b/>
          <w:color w:val="0070C0"/>
          <w:szCs w:val="26"/>
        </w:rPr>
        <w:t xml:space="preserve">B. </w:t>
      </w:r>
      <w:r w:rsidR="004038D9">
        <w:rPr>
          <w:rFonts w:ascii="Times New Roman" w:hAnsi="Times New Roman"/>
          <w:b/>
          <w:noProof/>
          <w:color w:val="000000"/>
          <w:position w:val="-24"/>
          <w:szCs w:val="26"/>
        </w:rPr>
        <w:pict>
          <v:shape id="Picture 461904461" o:spid="_x0000_i1792" type="#_x0000_t75" style="width:57pt;height:30.75pt;visibility:visible">
            <v:imagedata r:id="rId1032" o:title=""/>
          </v:shape>
        </w:pict>
      </w:r>
      <w:r w:rsidRPr="00C03169">
        <w:rPr>
          <w:rFonts w:ascii="Times New Roman" w:hAnsi="Times New Roman"/>
          <w:color w:val="000000"/>
          <w:szCs w:val="26"/>
        </w:rPr>
        <w:t>.</w:t>
      </w:r>
      <w:r w:rsidRPr="00C03169">
        <w:rPr>
          <w:rFonts w:ascii="Times New Roman" w:hAnsi="Times New Roman"/>
          <w:color w:val="000000"/>
          <w:szCs w:val="26"/>
        </w:rPr>
        <w:tab/>
      </w:r>
      <w:r w:rsidRPr="00FC1DC2">
        <w:rPr>
          <w:rFonts w:ascii="Times New Roman" w:hAnsi="Times New Roman"/>
          <w:b/>
          <w:color w:val="0070C0"/>
          <w:szCs w:val="26"/>
        </w:rPr>
        <w:t xml:space="preserve">C. </w:t>
      </w:r>
      <w:r w:rsidR="004038D9">
        <w:rPr>
          <w:rFonts w:ascii="Times New Roman" w:hAnsi="Times New Roman"/>
          <w:noProof/>
          <w:color w:val="000000"/>
          <w:position w:val="-24"/>
          <w:szCs w:val="26"/>
        </w:rPr>
        <w:pict>
          <v:shape id="Picture 461904462" o:spid="_x0000_i1793" type="#_x0000_t75" style="width:27.75pt;height:30.75pt;visibility:visible">
            <v:imagedata r:id="rId1033" o:title=""/>
          </v:shape>
        </w:pict>
      </w:r>
      <w:r w:rsidRPr="00C03169">
        <w:rPr>
          <w:rFonts w:ascii="Times New Roman" w:hAnsi="Times New Roman"/>
          <w:color w:val="000000"/>
          <w:szCs w:val="26"/>
        </w:rPr>
        <w:t xml:space="preserve">.                   </w:t>
      </w:r>
      <w:r w:rsidRPr="00C03169">
        <w:rPr>
          <w:rFonts w:ascii="Times New Roman" w:hAnsi="Times New Roman"/>
          <w:color w:val="000000"/>
          <w:szCs w:val="26"/>
        </w:rPr>
        <w:tab/>
      </w:r>
      <w:r w:rsidRPr="00FC1DC2">
        <w:rPr>
          <w:rFonts w:ascii="Times New Roman" w:hAnsi="Times New Roman"/>
          <w:b/>
          <w:color w:val="0070C0"/>
          <w:szCs w:val="26"/>
        </w:rPr>
        <w:t xml:space="preserve">D. </w:t>
      </w:r>
      <w:r w:rsidR="004038D9">
        <w:rPr>
          <w:rFonts w:ascii="Times New Roman" w:hAnsi="Times New Roman"/>
          <w:noProof/>
          <w:color w:val="000000"/>
          <w:position w:val="-24"/>
          <w:szCs w:val="26"/>
        </w:rPr>
        <w:pict>
          <v:shape id="Picture 461904463" o:spid="_x0000_i1794" type="#_x0000_t75" style="width:63pt;height:30.75pt;visibility:visible">
            <v:imagedata r:id="rId1034" o:title=""/>
          </v:shape>
        </w:pict>
      </w:r>
      <w:r w:rsidRPr="00C03169">
        <w:rPr>
          <w:rFonts w:ascii="Times New Roman" w:hAnsi="Times New Roman"/>
          <w:color w:val="000000"/>
          <w:szCs w:val="26"/>
        </w:rPr>
        <w:t>.</w:t>
      </w:r>
    </w:p>
    <w:p w:rsidR="00FE2564" w:rsidRPr="00C03169" w:rsidRDefault="00FE2564" w:rsidP="00691131">
      <w:pPr>
        <w:tabs>
          <w:tab w:val="left" w:pos="142"/>
          <w:tab w:val="left" w:pos="2552"/>
          <w:tab w:val="left" w:pos="5103"/>
          <w:tab w:val="left" w:pos="7513"/>
        </w:tabs>
        <w:spacing w:before="60"/>
        <w:jc w:val="both"/>
        <w:rPr>
          <w:rFonts w:ascii="Times New Roman" w:hAnsi="Times New Roman"/>
          <w:color w:val="000000"/>
          <w:szCs w:val="26"/>
        </w:rPr>
      </w:pPr>
      <w:r w:rsidRPr="00C03169">
        <w:rPr>
          <w:rFonts w:ascii="Times New Roman" w:hAnsi="Times New Roman"/>
          <w:b/>
          <w:color w:val="000000"/>
          <w:szCs w:val="26"/>
        </w:rPr>
        <w:t xml:space="preserve">Câu 17(TH): </w:t>
      </w:r>
      <w:r w:rsidRPr="00C03169">
        <w:rPr>
          <w:rFonts w:ascii="Times New Roman" w:eastAsia="Meiryo" w:hAnsi="Times New Roman"/>
          <w:color w:val="000000"/>
          <w:spacing w:val="-5"/>
          <w:szCs w:val="26"/>
        </w:rPr>
        <w:t>Mộ</w:t>
      </w:r>
      <w:r w:rsidRPr="00C03169">
        <w:rPr>
          <w:rFonts w:ascii="Times New Roman" w:eastAsia="Meiryo" w:hAnsi="Times New Roman"/>
          <w:color w:val="000000"/>
          <w:szCs w:val="26"/>
        </w:rPr>
        <w:t>t</w:t>
      </w:r>
      <w:r w:rsidRPr="00C03169">
        <w:rPr>
          <w:rFonts w:ascii="Times New Roman" w:eastAsia="Meiryo" w:hAnsi="Times New Roman"/>
          <w:color w:val="000000"/>
          <w:spacing w:val="8"/>
          <w:szCs w:val="26"/>
        </w:rPr>
        <w:t xml:space="preserve"> </w:t>
      </w:r>
      <w:r w:rsidRPr="00C03169">
        <w:rPr>
          <w:rFonts w:ascii="Times New Roman" w:eastAsia="Meiryo" w:hAnsi="Times New Roman"/>
          <w:color w:val="000000"/>
          <w:spacing w:val="-5"/>
          <w:szCs w:val="26"/>
        </w:rPr>
        <w:t>v</w:t>
      </w:r>
      <w:r w:rsidRPr="00C03169">
        <w:rPr>
          <w:rFonts w:ascii="Times New Roman" w:eastAsia="Meiryo" w:hAnsi="Times New Roman"/>
          <w:color w:val="000000"/>
          <w:spacing w:val="-4"/>
          <w:szCs w:val="26"/>
        </w:rPr>
        <w:t>ậ</w:t>
      </w:r>
      <w:r w:rsidRPr="00C03169">
        <w:rPr>
          <w:rFonts w:ascii="Times New Roman" w:eastAsia="Meiryo" w:hAnsi="Times New Roman"/>
          <w:color w:val="000000"/>
          <w:szCs w:val="26"/>
        </w:rPr>
        <w:t>t</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3"/>
          <w:szCs w:val="26"/>
        </w:rPr>
        <w:t>n</w:t>
      </w:r>
      <w:r w:rsidRPr="00C03169">
        <w:rPr>
          <w:rFonts w:ascii="Times New Roman" w:eastAsia="Meiryo" w:hAnsi="Times New Roman"/>
          <w:color w:val="000000"/>
          <w:spacing w:val="-5"/>
          <w:szCs w:val="26"/>
        </w:rPr>
        <w:t>h</w:t>
      </w:r>
      <w:r w:rsidRPr="00C03169">
        <w:rPr>
          <w:rFonts w:ascii="Times New Roman" w:eastAsia="Meiryo" w:hAnsi="Times New Roman"/>
          <w:color w:val="000000"/>
          <w:szCs w:val="26"/>
        </w:rPr>
        <w:t>ỏ</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4"/>
          <w:szCs w:val="26"/>
        </w:rPr>
        <w:t>k</w:t>
      </w:r>
      <w:r w:rsidRPr="00C03169">
        <w:rPr>
          <w:rFonts w:ascii="Times New Roman" w:eastAsia="Meiryo" w:hAnsi="Times New Roman"/>
          <w:color w:val="000000"/>
          <w:spacing w:val="-5"/>
          <w:szCs w:val="26"/>
        </w:rPr>
        <w:t>h</w:t>
      </w:r>
      <w:r w:rsidRPr="00C03169">
        <w:rPr>
          <w:rFonts w:ascii="Times New Roman" w:eastAsia="Meiryo" w:hAnsi="Times New Roman"/>
          <w:color w:val="000000"/>
          <w:spacing w:val="-4"/>
          <w:szCs w:val="26"/>
        </w:rPr>
        <w:t>ố</w:t>
      </w:r>
      <w:r w:rsidRPr="00C03169">
        <w:rPr>
          <w:rFonts w:ascii="Times New Roman" w:eastAsia="Meiryo" w:hAnsi="Times New Roman"/>
          <w:color w:val="000000"/>
          <w:szCs w:val="26"/>
        </w:rPr>
        <w:t>i</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3"/>
          <w:szCs w:val="26"/>
        </w:rPr>
        <w:t>l</w:t>
      </w:r>
      <w:r w:rsidRPr="00C03169">
        <w:rPr>
          <w:rFonts w:ascii="Times New Roman" w:eastAsia="Meiryo" w:hAnsi="Times New Roman"/>
          <w:color w:val="000000"/>
          <w:spacing w:val="-4"/>
          <w:szCs w:val="26"/>
        </w:rPr>
        <w:t>ượn</w:t>
      </w:r>
      <w:r w:rsidRPr="00C03169">
        <w:rPr>
          <w:rFonts w:ascii="Times New Roman" w:eastAsia="Meiryo" w:hAnsi="Times New Roman"/>
          <w:color w:val="000000"/>
          <w:szCs w:val="26"/>
        </w:rPr>
        <w:t>g</w:t>
      </w:r>
      <w:r w:rsidRPr="00C03169">
        <w:rPr>
          <w:rFonts w:ascii="Times New Roman" w:eastAsia="Meiryo" w:hAnsi="Times New Roman"/>
          <w:color w:val="000000"/>
          <w:spacing w:val="4"/>
          <w:szCs w:val="26"/>
        </w:rPr>
        <w:t xml:space="preserve"> </w:t>
      </w:r>
      <w:smartTag w:uri="urn:schemas-microsoft-com:office:smarttags" w:element="metricconverter">
        <w:smartTagPr>
          <w:attr w:name="ProductID" w:val="100 g"/>
        </w:smartTagPr>
        <w:r w:rsidRPr="00C03169">
          <w:rPr>
            <w:rFonts w:ascii="Times New Roman" w:eastAsia="Meiryo" w:hAnsi="Times New Roman"/>
            <w:color w:val="000000"/>
            <w:spacing w:val="-4"/>
            <w:szCs w:val="26"/>
          </w:rPr>
          <w:t>10</w:t>
        </w:r>
        <w:r w:rsidRPr="00C03169">
          <w:rPr>
            <w:rFonts w:ascii="Times New Roman" w:eastAsia="Meiryo" w:hAnsi="Times New Roman"/>
            <w:color w:val="000000"/>
            <w:szCs w:val="26"/>
          </w:rPr>
          <w:t>0</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zCs w:val="26"/>
          </w:rPr>
          <w:t>g</w:t>
        </w:r>
      </w:smartTag>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4"/>
          <w:szCs w:val="26"/>
        </w:rPr>
        <w:t>da</w:t>
      </w:r>
      <w:r w:rsidRPr="00C03169">
        <w:rPr>
          <w:rFonts w:ascii="Times New Roman" w:eastAsia="Meiryo" w:hAnsi="Times New Roman"/>
          <w:color w:val="000000"/>
          <w:szCs w:val="26"/>
        </w:rPr>
        <w:t>o</w:t>
      </w:r>
      <w:r w:rsidRPr="00C03169">
        <w:rPr>
          <w:rFonts w:ascii="Times New Roman" w:eastAsia="Meiryo" w:hAnsi="Times New Roman"/>
          <w:color w:val="000000"/>
          <w:spacing w:val="4"/>
          <w:szCs w:val="26"/>
        </w:rPr>
        <w:t xml:space="preserve"> </w:t>
      </w:r>
      <w:r w:rsidRPr="00C03169">
        <w:rPr>
          <w:rFonts w:ascii="Times New Roman" w:eastAsia="Meiryo" w:hAnsi="Times New Roman"/>
          <w:color w:val="000000"/>
          <w:spacing w:val="-5"/>
          <w:szCs w:val="26"/>
        </w:rPr>
        <w:t>đ</w:t>
      </w:r>
      <w:r w:rsidRPr="00C03169">
        <w:rPr>
          <w:rFonts w:ascii="Times New Roman" w:eastAsia="Meiryo" w:hAnsi="Times New Roman"/>
          <w:color w:val="000000"/>
          <w:spacing w:val="-4"/>
          <w:szCs w:val="26"/>
        </w:rPr>
        <w:t>ộn</w:t>
      </w:r>
      <w:r w:rsidRPr="00C03169">
        <w:rPr>
          <w:rFonts w:ascii="Times New Roman" w:eastAsia="Meiryo" w:hAnsi="Times New Roman"/>
          <w:color w:val="000000"/>
          <w:szCs w:val="26"/>
        </w:rPr>
        <w:t>g</w:t>
      </w:r>
      <w:r w:rsidRPr="00C03169">
        <w:rPr>
          <w:rFonts w:ascii="Times New Roman" w:eastAsia="Meiryo" w:hAnsi="Times New Roman"/>
          <w:color w:val="000000"/>
          <w:spacing w:val="6"/>
          <w:szCs w:val="26"/>
        </w:rPr>
        <w:t xml:space="preserve"> </w:t>
      </w:r>
      <w:r w:rsidRPr="00C03169">
        <w:rPr>
          <w:rFonts w:ascii="Times New Roman" w:eastAsia="Meiryo" w:hAnsi="Times New Roman"/>
          <w:color w:val="000000"/>
          <w:spacing w:val="-4"/>
          <w:szCs w:val="26"/>
        </w:rPr>
        <w:t>the</w:t>
      </w:r>
      <w:r w:rsidRPr="00C03169">
        <w:rPr>
          <w:rFonts w:ascii="Times New Roman" w:eastAsia="Meiryo" w:hAnsi="Times New Roman"/>
          <w:color w:val="000000"/>
          <w:szCs w:val="26"/>
        </w:rPr>
        <w:t>o</w:t>
      </w:r>
      <w:r w:rsidRPr="00C03169">
        <w:rPr>
          <w:rFonts w:ascii="Times New Roman" w:eastAsia="Meiryo" w:hAnsi="Times New Roman"/>
          <w:color w:val="000000"/>
          <w:spacing w:val="3"/>
          <w:szCs w:val="26"/>
        </w:rPr>
        <w:t xml:space="preserve"> </w:t>
      </w:r>
      <w:r w:rsidRPr="00C03169">
        <w:rPr>
          <w:rFonts w:ascii="Times New Roman" w:eastAsia="Meiryo" w:hAnsi="Times New Roman"/>
          <w:color w:val="000000"/>
          <w:spacing w:val="-4"/>
          <w:szCs w:val="26"/>
        </w:rPr>
        <w:t>p</w:t>
      </w:r>
      <w:r w:rsidRPr="00C03169">
        <w:rPr>
          <w:rFonts w:ascii="Times New Roman" w:eastAsia="Meiryo" w:hAnsi="Times New Roman"/>
          <w:color w:val="000000"/>
          <w:spacing w:val="-3"/>
          <w:szCs w:val="26"/>
        </w:rPr>
        <w:t>h</w:t>
      </w:r>
      <w:r w:rsidRPr="00C03169">
        <w:rPr>
          <w:rFonts w:ascii="Times New Roman" w:eastAsia="Meiryo" w:hAnsi="Times New Roman"/>
          <w:color w:val="000000"/>
          <w:spacing w:val="-4"/>
          <w:szCs w:val="26"/>
        </w:rPr>
        <w:t>ươn</w:t>
      </w:r>
      <w:r w:rsidRPr="00C03169">
        <w:rPr>
          <w:rFonts w:ascii="Times New Roman" w:eastAsia="Meiryo" w:hAnsi="Times New Roman"/>
          <w:color w:val="000000"/>
          <w:szCs w:val="26"/>
        </w:rPr>
        <w:t>g</w:t>
      </w:r>
      <w:r w:rsidRPr="00C03169">
        <w:rPr>
          <w:rFonts w:ascii="Times New Roman" w:eastAsia="Meiryo" w:hAnsi="Times New Roman"/>
          <w:color w:val="000000"/>
          <w:spacing w:val="5"/>
          <w:szCs w:val="26"/>
        </w:rPr>
        <w:t xml:space="preserve"> </w:t>
      </w:r>
      <w:r w:rsidRPr="00C03169">
        <w:rPr>
          <w:rFonts w:ascii="Times New Roman" w:eastAsia="Meiryo" w:hAnsi="Times New Roman"/>
          <w:color w:val="000000"/>
          <w:spacing w:val="-4"/>
          <w:szCs w:val="26"/>
        </w:rPr>
        <w:t>trìn</w:t>
      </w:r>
      <w:r w:rsidRPr="00C03169">
        <w:rPr>
          <w:rFonts w:ascii="Times New Roman" w:eastAsia="Meiryo" w:hAnsi="Times New Roman"/>
          <w:color w:val="000000"/>
          <w:szCs w:val="26"/>
        </w:rPr>
        <w:t>h</w:t>
      </w:r>
      <w:r w:rsidRPr="00C03169">
        <w:rPr>
          <w:rFonts w:ascii="Times New Roman" w:eastAsia="Meiryo" w:hAnsi="Times New Roman"/>
          <w:color w:val="000000"/>
          <w:spacing w:val="3"/>
          <w:szCs w:val="26"/>
        </w:rPr>
        <w:t xml:space="preserve"> </w:t>
      </w:r>
      <w:r w:rsidR="004038D9">
        <w:rPr>
          <w:rFonts w:ascii="Times New Roman" w:eastAsia="Meiryo" w:hAnsi="Times New Roman"/>
          <w:noProof/>
          <w:color w:val="000000"/>
          <w:spacing w:val="3"/>
          <w:position w:val="-10"/>
          <w:szCs w:val="26"/>
        </w:rPr>
        <w:pict>
          <v:shape id="Picture 461904464" o:spid="_x0000_i1795" type="#_x0000_t75" style="width:66.75pt;height:15.75pt;visibility:visible">
            <v:imagedata r:id="rId1035" o:title=""/>
          </v:shape>
        </w:pict>
      </w:r>
      <w:r w:rsidRPr="00C03169">
        <w:rPr>
          <w:rFonts w:ascii="Times New Roman" w:eastAsia="Meiryo" w:hAnsi="Times New Roman"/>
          <w:color w:val="000000"/>
          <w:szCs w:val="26"/>
        </w:rPr>
        <w:t xml:space="preserve"> </w:t>
      </w:r>
      <w:r w:rsidRPr="00C03169">
        <w:rPr>
          <w:rFonts w:ascii="Times New Roman" w:eastAsia="Meiryo" w:hAnsi="Times New Roman"/>
          <w:color w:val="000000"/>
          <w:spacing w:val="-4"/>
          <w:szCs w:val="26"/>
        </w:rPr>
        <w:t>(</w:t>
      </w:r>
      <w:r w:rsidRPr="00C03169">
        <w:rPr>
          <w:rFonts w:ascii="Times New Roman" w:eastAsia="Meiryo" w:hAnsi="Times New Roman"/>
          <w:i/>
          <w:color w:val="000000"/>
          <w:szCs w:val="26"/>
        </w:rPr>
        <w:t>x</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4"/>
          <w:szCs w:val="26"/>
        </w:rPr>
        <w:t>tín</w:t>
      </w:r>
      <w:r w:rsidRPr="00C03169">
        <w:rPr>
          <w:rFonts w:ascii="Times New Roman" w:eastAsia="Meiryo" w:hAnsi="Times New Roman"/>
          <w:color w:val="000000"/>
          <w:szCs w:val="26"/>
        </w:rPr>
        <w:t>h</w:t>
      </w:r>
      <w:r w:rsidRPr="00C03169">
        <w:rPr>
          <w:rFonts w:ascii="Times New Roman" w:eastAsia="Meiryo" w:hAnsi="Times New Roman"/>
          <w:color w:val="000000"/>
          <w:spacing w:val="4"/>
          <w:szCs w:val="26"/>
        </w:rPr>
        <w:t xml:space="preserve"> </w:t>
      </w:r>
      <w:r w:rsidRPr="00C03169">
        <w:rPr>
          <w:rFonts w:ascii="Times New Roman" w:eastAsia="Meiryo" w:hAnsi="Times New Roman"/>
          <w:color w:val="000000"/>
          <w:spacing w:val="-4"/>
          <w:szCs w:val="26"/>
        </w:rPr>
        <w:t>b</w:t>
      </w:r>
      <w:r w:rsidRPr="00C03169">
        <w:rPr>
          <w:rFonts w:ascii="Times New Roman" w:eastAsia="Meiryo" w:hAnsi="Times New Roman"/>
          <w:color w:val="000000"/>
          <w:spacing w:val="-3"/>
          <w:szCs w:val="26"/>
        </w:rPr>
        <w:t>ằ</w:t>
      </w:r>
      <w:r w:rsidRPr="00C03169">
        <w:rPr>
          <w:rFonts w:ascii="Times New Roman" w:eastAsia="Meiryo" w:hAnsi="Times New Roman"/>
          <w:color w:val="000000"/>
          <w:spacing w:val="-4"/>
          <w:szCs w:val="26"/>
        </w:rPr>
        <w:t>n</w:t>
      </w:r>
      <w:r w:rsidRPr="00C03169">
        <w:rPr>
          <w:rFonts w:ascii="Times New Roman" w:eastAsia="Meiryo" w:hAnsi="Times New Roman"/>
          <w:color w:val="000000"/>
          <w:szCs w:val="26"/>
        </w:rPr>
        <w:t>g</w:t>
      </w:r>
      <w:r w:rsidRPr="00C03169">
        <w:rPr>
          <w:rFonts w:ascii="Times New Roman" w:eastAsia="Meiryo" w:hAnsi="Times New Roman"/>
          <w:color w:val="000000"/>
          <w:spacing w:val="6"/>
          <w:szCs w:val="26"/>
        </w:rPr>
        <w:t xml:space="preserve"> </w:t>
      </w:r>
      <w:r w:rsidRPr="00C03169">
        <w:rPr>
          <w:rFonts w:ascii="Times New Roman" w:eastAsia="Meiryo" w:hAnsi="Times New Roman"/>
          <w:color w:val="000000"/>
          <w:spacing w:val="-4"/>
          <w:szCs w:val="26"/>
        </w:rPr>
        <w:t>c</w:t>
      </w:r>
      <w:r w:rsidRPr="00C03169">
        <w:rPr>
          <w:rFonts w:ascii="Times New Roman" w:eastAsia="Meiryo" w:hAnsi="Times New Roman"/>
          <w:color w:val="000000"/>
          <w:spacing w:val="-5"/>
          <w:szCs w:val="26"/>
        </w:rPr>
        <w:t>m</w:t>
      </w:r>
      <w:r w:rsidRPr="00C03169">
        <w:rPr>
          <w:rFonts w:ascii="Times New Roman" w:eastAsia="Meiryo" w:hAnsi="Times New Roman"/>
          <w:color w:val="000000"/>
          <w:szCs w:val="26"/>
        </w:rPr>
        <w:t>,</w:t>
      </w:r>
      <w:r w:rsidRPr="00C03169">
        <w:rPr>
          <w:rFonts w:ascii="Times New Roman" w:eastAsia="Meiryo" w:hAnsi="Times New Roman"/>
          <w:color w:val="000000"/>
          <w:spacing w:val="5"/>
          <w:szCs w:val="26"/>
        </w:rPr>
        <w:t xml:space="preserve"> </w:t>
      </w:r>
      <w:r w:rsidRPr="00C03169">
        <w:rPr>
          <w:rFonts w:ascii="Times New Roman" w:eastAsia="Meiryo" w:hAnsi="Times New Roman"/>
          <w:i/>
          <w:color w:val="000000"/>
          <w:szCs w:val="26"/>
        </w:rPr>
        <w:t>t</w:t>
      </w:r>
      <w:r w:rsidRPr="00C03169">
        <w:rPr>
          <w:rFonts w:ascii="Times New Roman" w:eastAsia="Meiryo" w:hAnsi="Times New Roman"/>
          <w:color w:val="000000"/>
          <w:spacing w:val="7"/>
          <w:szCs w:val="26"/>
        </w:rPr>
        <w:t xml:space="preserve"> </w:t>
      </w:r>
      <w:r w:rsidRPr="00C03169">
        <w:rPr>
          <w:rFonts w:ascii="Times New Roman" w:eastAsia="Meiryo" w:hAnsi="Times New Roman"/>
          <w:color w:val="000000"/>
          <w:spacing w:val="-4"/>
          <w:szCs w:val="26"/>
        </w:rPr>
        <w:t>tính b</w:t>
      </w:r>
      <w:r w:rsidRPr="00C03169">
        <w:rPr>
          <w:rFonts w:ascii="Times New Roman" w:eastAsia="Meiryo" w:hAnsi="Times New Roman"/>
          <w:color w:val="000000"/>
          <w:spacing w:val="-3"/>
          <w:szCs w:val="26"/>
        </w:rPr>
        <w:t>ằ</w:t>
      </w:r>
      <w:r w:rsidRPr="00C03169">
        <w:rPr>
          <w:rFonts w:ascii="Times New Roman" w:eastAsia="Meiryo" w:hAnsi="Times New Roman"/>
          <w:color w:val="000000"/>
          <w:spacing w:val="-4"/>
          <w:szCs w:val="26"/>
        </w:rPr>
        <w:t>n</w:t>
      </w:r>
      <w:r w:rsidRPr="00C03169">
        <w:rPr>
          <w:rFonts w:ascii="Times New Roman" w:eastAsia="Meiryo" w:hAnsi="Times New Roman"/>
          <w:color w:val="000000"/>
          <w:szCs w:val="26"/>
        </w:rPr>
        <w:t>g</w:t>
      </w:r>
      <w:r w:rsidRPr="00C03169">
        <w:rPr>
          <w:rFonts w:ascii="Times New Roman" w:eastAsia="Meiryo" w:hAnsi="Times New Roman"/>
          <w:color w:val="000000"/>
          <w:spacing w:val="-9"/>
          <w:szCs w:val="26"/>
        </w:rPr>
        <w:t xml:space="preserve"> </w:t>
      </w:r>
      <w:r w:rsidRPr="00C03169">
        <w:rPr>
          <w:rFonts w:ascii="Times New Roman" w:eastAsia="Meiryo" w:hAnsi="Times New Roman"/>
          <w:color w:val="000000"/>
          <w:spacing w:val="-4"/>
          <w:szCs w:val="26"/>
        </w:rPr>
        <w:t>s</w:t>
      </w:r>
      <w:r w:rsidRPr="00C03169">
        <w:rPr>
          <w:rFonts w:ascii="Times New Roman" w:eastAsia="Meiryo" w:hAnsi="Times New Roman"/>
          <w:color w:val="000000"/>
          <w:spacing w:val="-3"/>
          <w:szCs w:val="26"/>
        </w:rPr>
        <w:t>)</w:t>
      </w:r>
      <w:r w:rsidRPr="00C03169">
        <w:rPr>
          <w:rFonts w:ascii="Times New Roman" w:eastAsia="Meiryo" w:hAnsi="Times New Roman"/>
          <w:color w:val="000000"/>
          <w:szCs w:val="26"/>
        </w:rPr>
        <w:t>.</w:t>
      </w:r>
      <w:r w:rsidRPr="00C03169">
        <w:rPr>
          <w:rFonts w:ascii="Times New Roman" w:eastAsia="Meiryo" w:hAnsi="Times New Roman"/>
          <w:color w:val="000000"/>
          <w:spacing w:val="-8"/>
          <w:szCs w:val="26"/>
        </w:rPr>
        <w:t xml:space="preserve"> </w:t>
      </w:r>
      <w:r w:rsidRPr="00C03169">
        <w:rPr>
          <w:rFonts w:ascii="Times New Roman" w:eastAsia="Meiryo" w:hAnsi="Times New Roman"/>
          <w:color w:val="000000"/>
          <w:spacing w:val="-4"/>
          <w:szCs w:val="26"/>
        </w:rPr>
        <w:t>Độn</w:t>
      </w:r>
      <w:r w:rsidRPr="00C03169">
        <w:rPr>
          <w:rFonts w:ascii="Times New Roman" w:eastAsia="Meiryo" w:hAnsi="Times New Roman"/>
          <w:color w:val="000000"/>
          <w:szCs w:val="26"/>
        </w:rPr>
        <w:t>g</w:t>
      </w:r>
      <w:r w:rsidRPr="00C03169">
        <w:rPr>
          <w:rFonts w:ascii="Times New Roman" w:eastAsia="Meiryo" w:hAnsi="Times New Roman"/>
          <w:color w:val="000000"/>
          <w:spacing w:val="-8"/>
          <w:szCs w:val="26"/>
        </w:rPr>
        <w:t xml:space="preserve"> </w:t>
      </w:r>
      <w:r w:rsidRPr="00C03169">
        <w:rPr>
          <w:rFonts w:ascii="Times New Roman" w:eastAsia="Meiryo" w:hAnsi="Times New Roman"/>
          <w:color w:val="000000"/>
          <w:spacing w:val="-5"/>
          <w:szCs w:val="26"/>
        </w:rPr>
        <w:t>n</w:t>
      </w:r>
      <w:r w:rsidRPr="00C03169">
        <w:rPr>
          <w:rFonts w:ascii="Times New Roman" w:eastAsia="Meiryo" w:hAnsi="Times New Roman"/>
          <w:color w:val="000000"/>
          <w:spacing w:val="-3"/>
          <w:szCs w:val="26"/>
        </w:rPr>
        <w:t>ă</w:t>
      </w:r>
      <w:r w:rsidRPr="00C03169">
        <w:rPr>
          <w:rFonts w:ascii="Times New Roman" w:eastAsia="Meiryo" w:hAnsi="Times New Roman"/>
          <w:color w:val="000000"/>
          <w:spacing w:val="-4"/>
          <w:szCs w:val="26"/>
        </w:rPr>
        <w:t>n</w:t>
      </w:r>
      <w:r w:rsidRPr="00C03169">
        <w:rPr>
          <w:rFonts w:ascii="Times New Roman" w:eastAsia="Meiryo" w:hAnsi="Times New Roman"/>
          <w:color w:val="000000"/>
          <w:szCs w:val="26"/>
        </w:rPr>
        <w:t>g</w:t>
      </w:r>
      <w:r w:rsidRPr="00C03169">
        <w:rPr>
          <w:rFonts w:ascii="Times New Roman" w:eastAsia="Meiryo" w:hAnsi="Times New Roman"/>
          <w:color w:val="000000"/>
          <w:spacing w:val="-9"/>
          <w:szCs w:val="26"/>
        </w:rPr>
        <w:t xml:space="preserve"> </w:t>
      </w:r>
      <w:r w:rsidRPr="00C03169">
        <w:rPr>
          <w:rFonts w:ascii="Times New Roman" w:eastAsia="Meiryo" w:hAnsi="Times New Roman"/>
          <w:color w:val="000000"/>
          <w:spacing w:val="-4"/>
          <w:szCs w:val="26"/>
        </w:rPr>
        <w:t>c</w:t>
      </w:r>
      <w:r w:rsidRPr="00C03169">
        <w:rPr>
          <w:rFonts w:ascii="Times New Roman" w:eastAsia="Meiryo" w:hAnsi="Times New Roman"/>
          <w:color w:val="000000"/>
          <w:spacing w:val="-5"/>
          <w:szCs w:val="26"/>
        </w:rPr>
        <w:t>ự</w:t>
      </w:r>
      <w:r w:rsidRPr="00C03169">
        <w:rPr>
          <w:rFonts w:ascii="Times New Roman" w:eastAsia="Meiryo" w:hAnsi="Times New Roman"/>
          <w:color w:val="000000"/>
          <w:szCs w:val="26"/>
        </w:rPr>
        <w:t>c</w:t>
      </w:r>
      <w:r w:rsidRPr="00C03169">
        <w:rPr>
          <w:rFonts w:ascii="Times New Roman" w:eastAsia="Meiryo" w:hAnsi="Times New Roman"/>
          <w:color w:val="000000"/>
          <w:spacing w:val="-10"/>
          <w:szCs w:val="26"/>
        </w:rPr>
        <w:t xml:space="preserve"> </w:t>
      </w:r>
      <w:r w:rsidRPr="00C03169">
        <w:rPr>
          <w:rFonts w:ascii="Times New Roman" w:eastAsia="Meiryo" w:hAnsi="Times New Roman"/>
          <w:color w:val="000000"/>
          <w:spacing w:val="-5"/>
          <w:szCs w:val="26"/>
        </w:rPr>
        <w:t>đ</w:t>
      </w:r>
      <w:r w:rsidRPr="00C03169">
        <w:rPr>
          <w:rFonts w:ascii="Times New Roman" w:eastAsia="Meiryo" w:hAnsi="Times New Roman"/>
          <w:color w:val="000000"/>
          <w:spacing w:val="-3"/>
          <w:szCs w:val="26"/>
        </w:rPr>
        <w:t>ạ</w:t>
      </w:r>
      <w:r w:rsidRPr="00C03169">
        <w:rPr>
          <w:rFonts w:ascii="Times New Roman" w:eastAsia="Meiryo" w:hAnsi="Times New Roman"/>
          <w:color w:val="000000"/>
          <w:szCs w:val="26"/>
        </w:rPr>
        <w:t>i</w:t>
      </w:r>
      <w:r w:rsidRPr="00C03169">
        <w:rPr>
          <w:rFonts w:ascii="Times New Roman" w:eastAsia="Meiryo" w:hAnsi="Times New Roman"/>
          <w:color w:val="000000"/>
          <w:spacing w:val="-11"/>
          <w:szCs w:val="26"/>
        </w:rPr>
        <w:t xml:space="preserve"> </w:t>
      </w:r>
      <w:r w:rsidRPr="00C03169">
        <w:rPr>
          <w:rFonts w:ascii="Times New Roman" w:eastAsia="Meiryo" w:hAnsi="Times New Roman"/>
          <w:color w:val="000000"/>
          <w:spacing w:val="-5"/>
          <w:szCs w:val="26"/>
        </w:rPr>
        <w:t>c</w:t>
      </w:r>
      <w:r w:rsidRPr="00C03169">
        <w:rPr>
          <w:rFonts w:ascii="Times New Roman" w:eastAsia="Meiryo" w:hAnsi="Times New Roman"/>
          <w:color w:val="000000"/>
          <w:spacing w:val="-4"/>
          <w:szCs w:val="26"/>
        </w:rPr>
        <w:t>ủ</w:t>
      </w:r>
      <w:r w:rsidRPr="00C03169">
        <w:rPr>
          <w:rFonts w:ascii="Times New Roman" w:eastAsia="Meiryo" w:hAnsi="Times New Roman"/>
          <w:color w:val="000000"/>
          <w:szCs w:val="26"/>
        </w:rPr>
        <w:t>a</w:t>
      </w:r>
      <w:r w:rsidRPr="00C03169">
        <w:rPr>
          <w:rFonts w:ascii="Times New Roman" w:eastAsia="Meiryo" w:hAnsi="Times New Roman"/>
          <w:color w:val="000000"/>
          <w:spacing w:val="-10"/>
          <w:szCs w:val="26"/>
        </w:rPr>
        <w:t xml:space="preserve"> </w:t>
      </w:r>
      <w:r w:rsidRPr="00C03169">
        <w:rPr>
          <w:rFonts w:ascii="Times New Roman" w:eastAsia="Meiryo" w:hAnsi="Times New Roman"/>
          <w:color w:val="000000"/>
          <w:spacing w:val="-4"/>
          <w:szCs w:val="26"/>
        </w:rPr>
        <w:t>vậ</w:t>
      </w:r>
      <w:r w:rsidRPr="00C03169">
        <w:rPr>
          <w:rFonts w:ascii="Times New Roman" w:eastAsia="Meiryo" w:hAnsi="Times New Roman"/>
          <w:color w:val="000000"/>
          <w:szCs w:val="26"/>
        </w:rPr>
        <w:t>t</w:t>
      </w:r>
      <w:r w:rsidRPr="00C03169">
        <w:rPr>
          <w:rFonts w:ascii="Times New Roman" w:eastAsia="Meiryo" w:hAnsi="Times New Roman"/>
          <w:color w:val="000000"/>
          <w:spacing w:val="-10"/>
          <w:szCs w:val="26"/>
        </w:rPr>
        <w:t xml:space="preserve"> </w:t>
      </w:r>
      <w:r w:rsidRPr="00C03169">
        <w:rPr>
          <w:rFonts w:ascii="Times New Roman" w:eastAsia="Meiryo" w:hAnsi="Times New Roman"/>
          <w:color w:val="000000"/>
          <w:spacing w:val="-4"/>
          <w:szCs w:val="26"/>
        </w:rPr>
        <w:t>bằng</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color w:val="000000"/>
          <w:szCs w:val="26"/>
        </w:rPr>
        <w:tab/>
      </w:r>
      <w:r w:rsidRPr="00FC1DC2">
        <w:rPr>
          <w:rFonts w:ascii="Times New Roman" w:hAnsi="Times New Roman"/>
          <w:b/>
          <w:color w:val="0070C0"/>
          <w:szCs w:val="26"/>
        </w:rPr>
        <w:t xml:space="preserve">A. </w:t>
      </w:r>
      <w:r w:rsidRPr="00C03169">
        <w:rPr>
          <w:rFonts w:ascii="Times New Roman" w:eastAsia="Meiryo" w:hAnsi="Times New Roman"/>
          <w:color w:val="000000"/>
          <w:spacing w:val="-3"/>
          <w:szCs w:val="26"/>
        </w:rPr>
        <w:t>3</w:t>
      </w:r>
      <w:r w:rsidRPr="00C03169">
        <w:rPr>
          <w:rFonts w:ascii="Times New Roman" w:eastAsia="Meiryo" w:hAnsi="Times New Roman"/>
          <w:color w:val="000000"/>
          <w:szCs w:val="26"/>
        </w:rPr>
        <w:t>2</w:t>
      </w:r>
      <w:r w:rsidRPr="00C03169">
        <w:rPr>
          <w:rFonts w:ascii="Times New Roman" w:eastAsia="Meiryo" w:hAnsi="Times New Roman"/>
          <w:color w:val="000000"/>
          <w:spacing w:val="-5"/>
          <w:szCs w:val="26"/>
        </w:rPr>
        <w:t xml:space="preserve"> </w:t>
      </w:r>
      <w:r w:rsidRPr="00C03169">
        <w:rPr>
          <w:rFonts w:ascii="Times New Roman" w:eastAsia="Meiryo" w:hAnsi="Times New Roman"/>
          <w:color w:val="000000"/>
          <w:spacing w:val="-4"/>
          <w:szCs w:val="26"/>
        </w:rPr>
        <w:t>m</w:t>
      </w:r>
      <w:r w:rsidRPr="00C03169">
        <w:rPr>
          <w:rFonts w:ascii="Times New Roman" w:eastAsia="Meiryo" w:hAnsi="Times New Roman"/>
          <w:color w:val="000000"/>
          <w:spacing w:val="-2"/>
          <w:szCs w:val="26"/>
        </w:rPr>
        <w:t>J</w:t>
      </w:r>
      <w:r w:rsidRPr="00C03169">
        <w:rPr>
          <w:rFonts w:ascii="Times New Roman" w:eastAsia="Meiryo" w:hAnsi="Times New Roman"/>
          <w:color w:val="000000"/>
          <w:szCs w:val="26"/>
        </w:rPr>
        <w:t>.</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eastAsia="Meiryo" w:hAnsi="Times New Roman"/>
          <w:color w:val="000000"/>
          <w:spacing w:val="-3"/>
          <w:szCs w:val="26"/>
        </w:rPr>
        <w:t>6</w:t>
      </w:r>
      <w:r w:rsidRPr="00C03169">
        <w:rPr>
          <w:rFonts w:ascii="Times New Roman" w:eastAsia="Meiryo" w:hAnsi="Times New Roman"/>
          <w:color w:val="000000"/>
          <w:szCs w:val="26"/>
        </w:rPr>
        <w:t>4</w:t>
      </w:r>
      <w:r w:rsidRPr="00C03169">
        <w:rPr>
          <w:rFonts w:ascii="Times New Roman" w:eastAsia="Meiryo" w:hAnsi="Times New Roman"/>
          <w:color w:val="000000"/>
          <w:spacing w:val="-5"/>
          <w:szCs w:val="26"/>
        </w:rPr>
        <w:t xml:space="preserve"> </w:t>
      </w:r>
      <w:r w:rsidRPr="00C03169">
        <w:rPr>
          <w:rFonts w:ascii="Times New Roman" w:eastAsia="Meiryo" w:hAnsi="Times New Roman"/>
          <w:color w:val="000000"/>
          <w:spacing w:val="-4"/>
          <w:szCs w:val="26"/>
        </w:rPr>
        <w:t>m</w:t>
      </w:r>
      <w:r w:rsidRPr="00C03169">
        <w:rPr>
          <w:rFonts w:ascii="Times New Roman" w:eastAsia="Meiryo" w:hAnsi="Times New Roman"/>
          <w:color w:val="000000"/>
          <w:spacing w:val="-2"/>
          <w:szCs w:val="26"/>
        </w:rPr>
        <w:t>J</w:t>
      </w:r>
      <w:r w:rsidRPr="00C03169">
        <w:rPr>
          <w:rFonts w:ascii="Times New Roman" w:eastAsia="Meiryo" w:hAnsi="Times New Roman"/>
          <w:color w:val="000000"/>
          <w:szCs w:val="26"/>
        </w:rPr>
        <w:t>.</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eastAsia="Meiryo" w:hAnsi="Times New Roman"/>
          <w:color w:val="000000"/>
          <w:spacing w:val="-3"/>
          <w:szCs w:val="26"/>
        </w:rPr>
        <w:t>1</w:t>
      </w:r>
      <w:r w:rsidRPr="00C03169">
        <w:rPr>
          <w:rFonts w:ascii="Times New Roman" w:eastAsia="Meiryo" w:hAnsi="Times New Roman"/>
          <w:color w:val="000000"/>
          <w:szCs w:val="26"/>
        </w:rPr>
        <w:t>6</w:t>
      </w:r>
      <w:r w:rsidRPr="00C03169">
        <w:rPr>
          <w:rFonts w:ascii="Times New Roman" w:eastAsia="Meiryo" w:hAnsi="Times New Roman"/>
          <w:color w:val="000000"/>
          <w:spacing w:val="-5"/>
          <w:szCs w:val="26"/>
        </w:rPr>
        <w:t xml:space="preserve"> </w:t>
      </w:r>
      <w:r w:rsidRPr="00C03169">
        <w:rPr>
          <w:rFonts w:ascii="Times New Roman" w:eastAsia="Meiryo" w:hAnsi="Times New Roman"/>
          <w:color w:val="000000"/>
          <w:spacing w:val="-4"/>
          <w:szCs w:val="26"/>
        </w:rPr>
        <w:t>m</w:t>
      </w:r>
      <w:r w:rsidRPr="00C03169">
        <w:rPr>
          <w:rFonts w:ascii="Times New Roman" w:eastAsia="Meiryo" w:hAnsi="Times New Roman"/>
          <w:color w:val="000000"/>
          <w:spacing w:val="-2"/>
          <w:szCs w:val="26"/>
        </w:rPr>
        <w:t>J</w:t>
      </w:r>
      <w:r w:rsidRPr="00C03169">
        <w:rPr>
          <w:rFonts w:ascii="Times New Roman" w:eastAsia="Meiryo" w:hAnsi="Times New Roman"/>
          <w:color w:val="000000"/>
          <w:szCs w:val="26"/>
        </w:rPr>
        <w:t>.</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eastAsia="Meiryo" w:hAnsi="Times New Roman"/>
          <w:color w:val="000000"/>
          <w:spacing w:val="-3"/>
          <w:szCs w:val="26"/>
        </w:rPr>
        <w:t>12</w:t>
      </w:r>
      <w:r w:rsidRPr="00C03169">
        <w:rPr>
          <w:rFonts w:ascii="Times New Roman" w:eastAsia="Meiryo" w:hAnsi="Times New Roman"/>
          <w:color w:val="000000"/>
          <w:szCs w:val="26"/>
        </w:rPr>
        <w:t>8</w:t>
      </w:r>
      <w:r w:rsidRPr="00C03169">
        <w:rPr>
          <w:rFonts w:ascii="Times New Roman" w:eastAsia="Meiryo" w:hAnsi="Times New Roman"/>
          <w:color w:val="000000"/>
          <w:spacing w:val="-5"/>
          <w:szCs w:val="26"/>
        </w:rPr>
        <w:t xml:space="preserve"> </w:t>
      </w:r>
      <w:r w:rsidRPr="00C03169">
        <w:rPr>
          <w:rFonts w:ascii="Times New Roman" w:eastAsia="Meiryo" w:hAnsi="Times New Roman"/>
          <w:color w:val="000000"/>
          <w:spacing w:val="-4"/>
          <w:szCs w:val="26"/>
        </w:rPr>
        <w:t>m</w:t>
      </w:r>
      <w:r w:rsidRPr="00C03169">
        <w:rPr>
          <w:rFonts w:ascii="Times New Roman" w:eastAsia="Meiryo" w:hAnsi="Times New Roman"/>
          <w:color w:val="000000"/>
          <w:spacing w:val="-2"/>
          <w:szCs w:val="26"/>
        </w:rPr>
        <w:t>J</w:t>
      </w:r>
      <w:r w:rsidRPr="00C03169">
        <w:rPr>
          <w:rFonts w:ascii="Times New Roman" w:eastAsia="Meiryo" w:hAnsi="Times New Roman"/>
          <w:color w:val="000000"/>
          <w:szCs w:val="26"/>
        </w:rPr>
        <w:t>.</w:t>
      </w:r>
    </w:p>
    <w:p w:rsidR="00FE2564" w:rsidRPr="00C03169" w:rsidRDefault="00FE2564" w:rsidP="00691131">
      <w:pPr>
        <w:tabs>
          <w:tab w:val="left" w:pos="142"/>
          <w:tab w:val="left" w:pos="2552"/>
          <w:tab w:val="left" w:pos="5103"/>
          <w:tab w:val="left" w:pos="7513"/>
        </w:tabs>
        <w:rPr>
          <w:rFonts w:ascii="Times New Roman" w:hAnsi="Times New Roman"/>
          <w:b/>
          <w:color w:val="000000"/>
          <w:szCs w:val="26"/>
          <w:lang w:val="pt-BR"/>
        </w:rPr>
      </w:pPr>
      <w:r w:rsidRPr="00C03169">
        <w:rPr>
          <w:rFonts w:ascii="Times New Roman" w:hAnsi="Times New Roman"/>
          <w:b/>
          <w:color w:val="000000"/>
          <w:szCs w:val="26"/>
        </w:rPr>
        <w:t xml:space="preserve">Câu 18(NB): </w:t>
      </w:r>
      <w:r w:rsidRPr="00C03169">
        <w:rPr>
          <w:rFonts w:ascii="Times New Roman" w:hAnsi="Times New Roman"/>
          <w:color w:val="000000"/>
          <w:szCs w:val="26"/>
          <w:lang w:val="pt-BR"/>
        </w:rPr>
        <w:t>Dao động dưới tác dụng của ngoại lực biến thiên điều hoà F = F</w:t>
      </w:r>
      <w:r w:rsidRPr="00C03169">
        <w:rPr>
          <w:rFonts w:ascii="Times New Roman" w:hAnsi="Times New Roman"/>
          <w:color w:val="000000"/>
          <w:szCs w:val="26"/>
          <w:vertAlign w:val="subscript"/>
          <w:lang w:val="pt-BR"/>
        </w:rPr>
        <w:t>0</w:t>
      </w:r>
      <w:r w:rsidRPr="00C03169">
        <w:rPr>
          <w:rFonts w:ascii="Times New Roman" w:hAnsi="Times New Roman"/>
          <w:color w:val="000000"/>
          <w:szCs w:val="26"/>
          <w:lang w:val="pt-BR"/>
        </w:rPr>
        <w:t>sin(</w:t>
      </w:r>
      <w:r w:rsidRPr="00C03169">
        <w:rPr>
          <w:rFonts w:ascii="Times New Roman" w:hAnsi="Times New Roman"/>
          <w:color w:val="000000"/>
          <w:szCs w:val="26"/>
        </w:rPr>
        <w:t>ω</w:t>
      </w:r>
      <w:r w:rsidRPr="00C03169">
        <w:rPr>
          <w:rFonts w:ascii="Times New Roman" w:hAnsi="Times New Roman"/>
          <w:color w:val="000000"/>
          <w:szCs w:val="26"/>
          <w:lang w:val="pt-BR"/>
        </w:rPr>
        <w:t xml:space="preserve">t + </w:t>
      </w:r>
      <w:r w:rsidRPr="00C03169">
        <w:rPr>
          <w:rFonts w:ascii="Times New Roman" w:hAnsi="Times New Roman"/>
          <w:color w:val="000000"/>
          <w:szCs w:val="26"/>
        </w:rPr>
        <w:t>φ</w:t>
      </w:r>
      <w:r w:rsidRPr="00C03169">
        <w:rPr>
          <w:rFonts w:ascii="Times New Roman" w:hAnsi="Times New Roman"/>
          <w:color w:val="000000"/>
          <w:szCs w:val="26"/>
          <w:lang w:val="pt-BR"/>
        </w:rPr>
        <w:t xml:space="preserve">) gọi là </w:t>
      </w:r>
    </w:p>
    <w:p w:rsidR="00FE2564" w:rsidRPr="00C03169" w:rsidRDefault="00FE2564" w:rsidP="00691131">
      <w:pPr>
        <w:tabs>
          <w:tab w:val="left" w:pos="142"/>
          <w:tab w:val="left" w:pos="2552"/>
          <w:tab w:val="left" w:pos="5103"/>
          <w:tab w:val="left" w:pos="7513"/>
        </w:tabs>
        <w:jc w:val="both"/>
        <w:rPr>
          <w:rFonts w:ascii="Times New Roman" w:hAnsi="Times New Roman"/>
          <w:b/>
          <w:color w:val="000000"/>
          <w:szCs w:val="26"/>
          <w:lang w:val="pt-BR"/>
        </w:rPr>
      </w:pPr>
      <w:r w:rsidRPr="00C03169">
        <w:rPr>
          <w:rFonts w:ascii="Times New Roman" w:hAnsi="Times New Roman"/>
          <w:color w:val="000000"/>
          <w:szCs w:val="26"/>
          <w:lang w:val="pt-BR"/>
        </w:rPr>
        <w:t xml:space="preserve">  </w:t>
      </w:r>
      <w:r w:rsidRPr="00FC1DC2">
        <w:rPr>
          <w:rFonts w:ascii="Times New Roman" w:hAnsi="Times New Roman"/>
          <w:b/>
          <w:color w:val="0070C0"/>
          <w:szCs w:val="26"/>
          <w:lang w:val="pt-BR"/>
        </w:rPr>
        <w:t xml:space="preserve">A. </w:t>
      </w:r>
      <w:r w:rsidRPr="00C03169">
        <w:rPr>
          <w:rFonts w:ascii="Times New Roman" w:hAnsi="Times New Roman"/>
          <w:color w:val="000000"/>
          <w:szCs w:val="26"/>
          <w:lang w:val="pt-BR"/>
        </w:rPr>
        <w:t xml:space="preserve">dao động tự do. </w:t>
      </w:r>
      <w:r w:rsidRPr="00C03169">
        <w:rPr>
          <w:rFonts w:ascii="Times New Roman" w:hAnsi="Times New Roman"/>
          <w:b/>
          <w:color w:val="000000"/>
          <w:szCs w:val="26"/>
          <w:lang w:val="pt-BR"/>
        </w:rPr>
        <w:tab/>
      </w:r>
      <w:r w:rsidRPr="00C03169">
        <w:rPr>
          <w:rFonts w:ascii="Times New Roman" w:hAnsi="Times New Roman"/>
          <w:b/>
          <w:color w:val="000000"/>
          <w:szCs w:val="26"/>
          <w:lang w:val="pt-BR"/>
        </w:rPr>
        <w:tab/>
      </w:r>
      <w:r w:rsidRPr="00FC1DC2">
        <w:rPr>
          <w:rFonts w:ascii="Times New Roman" w:hAnsi="Times New Roman"/>
          <w:b/>
          <w:color w:val="0070C0"/>
          <w:szCs w:val="26"/>
          <w:lang w:val="pt-BR"/>
        </w:rPr>
        <w:t xml:space="preserve">B. </w:t>
      </w:r>
      <w:r w:rsidRPr="00C03169">
        <w:rPr>
          <w:rFonts w:ascii="Times New Roman" w:hAnsi="Times New Roman"/>
          <w:color w:val="000000"/>
          <w:szCs w:val="26"/>
          <w:lang w:val="pt-BR"/>
        </w:rPr>
        <w:t>dao động tắt dần .</w:t>
      </w:r>
      <w:r w:rsidRPr="00C03169">
        <w:rPr>
          <w:rFonts w:ascii="Times New Roman" w:hAnsi="Times New Roman"/>
          <w:b/>
          <w:color w:val="000000"/>
          <w:szCs w:val="26"/>
          <w:lang w:val="pt-BR"/>
        </w:rPr>
        <w:tab/>
      </w:r>
    </w:p>
    <w:p w:rsidR="00FE2564" w:rsidRPr="00C03169" w:rsidRDefault="00FE2564" w:rsidP="00691131">
      <w:pPr>
        <w:tabs>
          <w:tab w:val="left" w:pos="142"/>
          <w:tab w:val="left" w:pos="2552"/>
          <w:tab w:val="left" w:pos="5103"/>
          <w:tab w:val="left" w:pos="7513"/>
        </w:tabs>
        <w:jc w:val="both"/>
        <w:rPr>
          <w:rFonts w:ascii="Times New Roman" w:hAnsi="Times New Roman"/>
          <w:b/>
          <w:color w:val="000000"/>
          <w:szCs w:val="26"/>
          <w:lang w:val="pt-BR"/>
        </w:rPr>
      </w:pPr>
      <w:r w:rsidRPr="00C03169">
        <w:rPr>
          <w:rFonts w:ascii="Times New Roman" w:hAnsi="Times New Roman"/>
          <w:b/>
          <w:color w:val="000000"/>
          <w:szCs w:val="26"/>
          <w:lang w:val="pt-BR"/>
        </w:rPr>
        <w:t xml:space="preserve">  </w:t>
      </w:r>
      <w:r w:rsidRPr="00FC1DC2">
        <w:rPr>
          <w:rFonts w:ascii="Times New Roman" w:hAnsi="Times New Roman"/>
          <w:b/>
          <w:color w:val="0070C0"/>
          <w:szCs w:val="26"/>
          <w:lang w:val="pt-BR"/>
        </w:rPr>
        <w:t xml:space="preserve">C. </w:t>
      </w:r>
      <w:r w:rsidRPr="00C03169">
        <w:rPr>
          <w:rFonts w:ascii="Times New Roman" w:hAnsi="Times New Roman"/>
          <w:color w:val="000000"/>
          <w:szCs w:val="26"/>
          <w:lang w:val="pt-BR"/>
        </w:rPr>
        <w:t>dao động điều hoà.</w:t>
      </w:r>
      <w:r w:rsidRPr="00C03169">
        <w:rPr>
          <w:rFonts w:ascii="Times New Roman" w:hAnsi="Times New Roman"/>
          <w:b/>
          <w:color w:val="000000"/>
          <w:szCs w:val="26"/>
          <w:lang w:val="pt-BR"/>
        </w:rPr>
        <w:tab/>
      </w:r>
      <w:r w:rsidRPr="00C03169">
        <w:rPr>
          <w:rFonts w:ascii="Times New Roman" w:hAnsi="Times New Roman"/>
          <w:b/>
          <w:color w:val="000000"/>
          <w:szCs w:val="26"/>
          <w:lang w:val="pt-BR"/>
        </w:rPr>
        <w:tab/>
      </w: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dao động cưỡng bức.</w:t>
      </w:r>
    </w:p>
    <w:p w:rsidR="00FE2564" w:rsidRPr="00C03169" w:rsidRDefault="00FE2564" w:rsidP="00691131">
      <w:pPr>
        <w:tabs>
          <w:tab w:val="left" w:pos="142"/>
          <w:tab w:val="left" w:pos="2552"/>
          <w:tab w:val="left" w:pos="5103"/>
          <w:tab w:val="left" w:pos="7513"/>
        </w:tabs>
        <w:jc w:val="both"/>
        <w:rPr>
          <w:rFonts w:ascii="Times New Roman" w:hAnsi="Times New Roman"/>
          <w:i/>
          <w:color w:val="000000"/>
          <w:szCs w:val="26"/>
        </w:rPr>
      </w:pPr>
      <w:r w:rsidRPr="00C03169">
        <w:rPr>
          <w:rFonts w:ascii="Times New Roman" w:hAnsi="Times New Roman"/>
          <w:b/>
          <w:color w:val="000000"/>
          <w:szCs w:val="26"/>
        </w:rPr>
        <w:t xml:space="preserve">PHẦN II. Câu trắc nghiệm đúng sai. </w:t>
      </w:r>
      <w:r w:rsidRPr="00C03169">
        <w:rPr>
          <w:rFonts w:ascii="Times New Roman" w:hAnsi="Times New Roman"/>
          <w:i/>
          <w:color w:val="000000"/>
          <w:szCs w:val="26"/>
        </w:rPr>
        <w:t xml:space="preserve">Thí sinh trả lời từ câu 1 đến câu 4. Trong mỗi ý a), b), c), </w:t>
      </w:r>
      <w:r w:rsidRPr="00FC1DC2">
        <w:rPr>
          <w:rFonts w:ascii="Times New Roman" w:hAnsi="Times New Roman"/>
          <w:b/>
          <w:i/>
          <w:color w:val="0070C0"/>
          <w:szCs w:val="26"/>
        </w:rPr>
        <w:t xml:space="preserve">d) </w:t>
      </w:r>
      <w:r w:rsidRPr="00C03169">
        <w:rPr>
          <w:rFonts w:ascii="Times New Roman" w:hAnsi="Times New Roman"/>
          <w:i/>
          <w:color w:val="000000"/>
          <w:szCs w:val="26"/>
        </w:rPr>
        <w:t xml:space="preserve">ở mỗi câu, thí sinh chọn </w:t>
      </w:r>
      <w:r w:rsidRPr="00C03169">
        <w:rPr>
          <w:rFonts w:ascii="Times New Roman" w:hAnsi="Times New Roman"/>
          <w:b/>
          <w:i/>
          <w:color w:val="000000"/>
          <w:szCs w:val="26"/>
        </w:rPr>
        <w:t>đúng</w:t>
      </w:r>
      <w:r w:rsidRPr="00C03169">
        <w:rPr>
          <w:rFonts w:ascii="Times New Roman" w:hAnsi="Times New Roman"/>
          <w:i/>
          <w:color w:val="000000"/>
          <w:szCs w:val="26"/>
        </w:rPr>
        <w:t xml:space="preserve"> hoặc </w:t>
      </w:r>
      <w:r w:rsidRPr="00C03169">
        <w:rPr>
          <w:rFonts w:ascii="Times New Roman" w:hAnsi="Times New Roman"/>
          <w:b/>
          <w:i/>
          <w:color w:val="000000"/>
          <w:szCs w:val="26"/>
        </w:rPr>
        <w:t>sai</w:t>
      </w:r>
      <w:r w:rsidRPr="00C03169">
        <w:rPr>
          <w:rFonts w:ascii="Times New Roman" w:hAnsi="Times New Roman"/>
          <w:i/>
          <w:color w:val="000000"/>
          <w:szCs w:val="26"/>
        </w:rPr>
        <w:t>.</w:t>
      </w:r>
    </w:p>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bCs/>
          <w:color w:val="C00000"/>
          <w:szCs w:val="26"/>
        </w:rPr>
        <w:t>Câu 1.</w:t>
      </w:r>
      <w:r w:rsidRPr="00C03169">
        <w:rPr>
          <w:rFonts w:ascii="Times New Roman" w:hAnsi="Times New Roman"/>
          <w:color w:val="000000"/>
          <w:szCs w:val="26"/>
        </w:rPr>
        <w:t xml:space="preserve"> Pit-tông bên trong động cơ ô tô dao động lên và xuống khi động cơ ô tô hoạt động. Dao động này được coi là dao động điều hòa với phương trình li độ của pit-tông là </w:t>
      </w:r>
      <w:r w:rsidRPr="00C03169">
        <w:rPr>
          <w:rFonts w:ascii="Times New Roman" w:hAnsi="Times New Roman"/>
          <w:color w:val="000000"/>
          <w:position w:val="-28"/>
          <w:szCs w:val="26"/>
        </w:rPr>
        <w:object w:dxaOrig="2700" w:dyaOrig="680">
          <v:shape id="_x0000_i1796" type="#_x0000_t75" style="width:135pt;height:34.5pt" o:ole="">
            <v:imagedata r:id="rId1036" o:title=""/>
          </v:shape>
          <o:OLEObject Type="Embed" ProgID="Equation.DSMT4" ShapeID="_x0000_i1796" DrawAspect="Content" ObjectID="_1823185269" r:id="rId1037"/>
        </w:object>
      </w:r>
      <w:r w:rsidRPr="00C03169">
        <w:rPr>
          <w:rFonts w:ascii="Times New Roman" w:hAnsi="Times New Roman"/>
          <w:color w:val="000000"/>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7"/>
        <w:gridCol w:w="848"/>
        <w:gridCol w:w="713"/>
      </w:tblGrid>
      <w:tr w:rsidR="00691131" w:rsidRPr="00C03169" w:rsidTr="00577657">
        <w:tc>
          <w:tcPr>
            <w:tcW w:w="9209" w:type="dxa"/>
            <w:shd w:val="clear" w:color="auto" w:fill="auto"/>
          </w:tcPr>
          <w:p w:rsidR="00FE2564" w:rsidRPr="00C03169" w:rsidRDefault="00FE2564" w:rsidP="00577657">
            <w:pPr>
              <w:pStyle w:val="Default"/>
              <w:tabs>
                <w:tab w:val="left" w:pos="142"/>
                <w:tab w:val="left" w:pos="2552"/>
                <w:tab w:val="left" w:pos="5103"/>
                <w:tab w:val="left" w:pos="7513"/>
              </w:tabs>
              <w:jc w:val="center"/>
              <w:rPr>
                <w:b/>
                <w:sz w:val="26"/>
                <w:szCs w:val="26"/>
                <w:lang w:val="nl-NL"/>
              </w:rPr>
            </w:pPr>
            <w:r w:rsidRPr="00C03169">
              <w:rPr>
                <w:b/>
                <w:sz w:val="26"/>
                <w:szCs w:val="26"/>
                <w:lang w:val="nl-NL"/>
              </w:rPr>
              <w:t>Phát biểu</w:t>
            </w:r>
          </w:p>
        </w:tc>
        <w:tc>
          <w:tcPr>
            <w:tcW w:w="851"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lang w:val="nl-NL"/>
              </w:rPr>
              <w:t>Đúng</w:t>
            </w:r>
          </w:p>
        </w:tc>
        <w:tc>
          <w:tcPr>
            <w:tcW w:w="730"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lang w:val="nl-NL"/>
              </w:rPr>
              <w:t>Sai</w:t>
            </w:r>
          </w:p>
        </w:tc>
      </w:tr>
      <w:tr w:rsidR="00691131" w:rsidRPr="00C03169" w:rsidTr="00577657">
        <w:tc>
          <w:tcPr>
            <w:tcW w:w="9209" w:type="dxa"/>
            <w:shd w:val="clear" w:color="auto" w:fill="auto"/>
          </w:tcPr>
          <w:p w:rsidR="00FE2564" w:rsidRPr="00C03169" w:rsidRDefault="00FE2564" w:rsidP="00577657">
            <w:pPr>
              <w:tabs>
                <w:tab w:val="left" w:pos="142"/>
                <w:tab w:val="left" w:pos="2552"/>
                <w:tab w:val="left" w:pos="5103"/>
                <w:tab w:val="left" w:pos="7513"/>
              </w:tabs>
              <w:rPr>
                <w:rFonts w:ascii="Times New Roman" w:hAnsi="Times New Roman"/>
                <w:color w:val="000000"/>
                <w:szCs w:val="26"/>
              </w:rPr>
            </w:pPr>
            <w:r w:rsidRPr="00C03169">
              <w:rPr>
                <w:rFonts w:ascii="Times New Roman" w:hAnsi="Times New Roman"/>
                <w:b/>
                <w:color w:val="000000"/>
                <w:szCs w:val="26"/>
                <w:lang w:val="nl-NL"/>
              </w:rPr>
              <w:t>a.</w:t>
            </w:r>
            <w:r w:rsidRPr="00C03169">
              <w:rPr>
                <w:rFonts w:ascii="Times New Roman" w:hAnsi="Times New Roman"/>
                <w:color w:val="000000"/>
                <w:szCs w:val="26"/>
              </w:rPr>
              <w:t xml:space="preserve"> Thời gian để pit- tông thực hiện được 1 dao động toàn phần là 0,5s.</w:t>
            </w:r>
          </w:p>
        </w:tc>
        <w:tc>
          <w:tcPr>
            <w:tcW w:w="851"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rPr>
              <w:t>Đ</w:t>
            </w:r>
          </w:p>
        </w:tc>
        <w:tc>
          <w:tcPr>
            <w:tcW w:w="730"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p>
        </w:tc>
      </w:tr>
      <w:tr w:rsidR="00691131" w:rsidRPr="00C03169" w:rsidTr="00577657">
        <w:tc>
          <w:tcPr>
            <w:tcW w:w="9209" w:type="dxa"/>
            <w:shd w:val="clear" w:color="auto" w:fill="auto"/>
          </w:tcPr>
          <w:p w:rsidR="00FE2564" w:rsidRPr="00C03169" w:rsidRDefault="00FE2564" w:rsidP="00577657">
            <w:pPr>
              <w:tabs>
                <w:tab w:val="left" w:pos="142"/>
                <w:tab w:val="left" w:pos="2552"/>
                <w:tab w:val="left" w:pos="5103"/>
                <w:tab w:val="left" w:pos="7513"/>
              </w:tabs>
              <w:rPr>
                <w:rFonts w:ascii="Times New Roman" w:hAnsi="Times New Roman"/>
                <w:color w:val="000000"/>
                <w:szCs w:val="26"/>
              </w:rPr>
            </w:pPr>
            <w:r w:rsidRPr="00C03169">
              <w:rPr>
                <w:rFonts w:ascii="Times New Roman" w:hAnsi="Times New Roman"/>
                <w:b/>
                <w:color w:val="000000"/>
                <w:szCs w:val="26"/>
                <w:lang w:val="nl-NL"/>
              </w:rPr>
              <w:t>b.</w:t>
            </w:r>
            <w:r w:rsidRPr="00C03169">
              <w:rPr>
                <w:rFonts w:ascii="Times New Roman" w:hAnsi="Times New Roman"/>
                <w:color w:val="000000"/>
                <w:szCs w:val="26"/>
              </w:rPr>
              <w:t xml:space="preserve"> Khi pit- tông lên đến vị trí cao nhất vận tốc của nó là 50,26 cm/s.</w:t>
            </w:r>
          </w:p>
        </w:tc>
        <w:tc>
          <w:tcPr>
            <w:tcW w:w="851"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p>
        </w:tc>
        <w:tc>
          <w:tcPr>
            <w:tcW w:w="730"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rPr>
              <w:t>S</w:t>
            </w:r>
          </w:p>
        </w:tc>
      </w:tr>
      <w:tr w:rsidR="00691131" w:rsidRPr="00C03169" w:rsidTr="00577657">
        <w:tc>
          <w:tcPr>
            <w:tcW w:w="9209" w:type="dxa"/>
            <w:shd w:val="clear" w:color="auto" w:fill="auto"/>
          </w:tcPr>
          <w:p w:rsidR="00FE2564" w:rsidRPr="00C03169" w:rsidRDefault="00FE2564" w:rsidP="00577657">
            <w:pPr>
              <w:pStyle w:val="Default"/>
              <w:tabs>
                <w:tab w:val="left" w:pos="142"/>
                <w:tab w:val="left" w:pos="2552"/>
                <w:tab w:val="left" w:pos="5103"/>
                <w:tab w:val="left" w:pos="7513"/>
              </w:tabs>
              <w:rPr>
                <w:sz w:val="26"/>
                <w:szCs w:val="26"/>
              </w:rPr>
            </w:pPr>
            <w:r w:rsidRPr="00C03169">
              <w:rPr>
                <w:b/>
                <w:bCs/>
                <w:sz w:val="26"/>
                <w:szCs w:val="26"/>
              </w:rPr>
              <w:t>c.</w:t>
            </w:r>
            <w:r w:rsidRPr="00C03169">
              <w:rPr>
                <w:sz w:val="26"/>
                <w:szCs w:val="26"/>
              </w:rPr>
              <w:t xml:space="preserve"> Đồ thị biểu diễn vận tốc - thời gian của dao dộng có dạng elip</w:t>
            </w:r>
          </w:p>
        </w:tc>
        <w:tc>
          <w:tcPr>
            <w:tcW w:w="851"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p>
        </w:tc>
        <w:tc>
          <w:tcPr>
            <w:tcW w:w="730"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rPr>
              <w:t>S</w:t>
            </w:r>
          </w:p>
        </w:tc>
      </w:tr>
      <w:tr w:rsidR="00691131" w:rsidRPr="00C03169" w:rsidTr="00577657">
        <w:tc>
          <w:tcPr>
            <w:tcW w:w="9209" w:type="dxa"/>
            <w:shd w:val="clear" w:color="auto" w:fill="auto"/>
          </w:tcPr>
          <w:p w:rsidR="00FE2564" w:rsidRPr="00C03169" w:rsidRDefault="00FE2564" w:rsidP="00577657">
            <w:pPr>
              <w:tabs>
                <w:tab w:val="left" w:pos="142"/>
                <w:tab w:val="left" w:pos="2552"/>
                <w:tab w:val="left" w:pos="5103"/>
                <w:tab w:val="left" w:pos="7513"/>
              </w:tabs>
              <w:rPr>
                <w:rFonts w:ascii="Times New Roman" w:hAnsi="Times New Roman"/>
                <w:color w:val="000000"/>
                <w:szCs w:val="26"/>
                <w:vertAlign w:val="superscript"/>
              </w:rPr>
            </w:pPr>
            <w:r w:rsidRPr="00C03169">
              <w:rPr>
                <w:rFonts w:ascii="Times New Roman" w:hAnsi="Times New Roman"/>
                <w:b/>
                <w:color w:val="000000"/>
                <w:szCs w:val="26"/>
                <w:lang w:val="nl-NL"/>
              </w:rPr>
              <w:t>d.</w:t>
            </w:r>
            <w:r w:rsidRPr="00C03169">
              <w:rPr>
                <w:rFonts w:ascii="Times New Roman" w:hAnsi="Times New Roman"/>
                <w:color w:val="000000"/>
                <w:szCs w:val="26"/>
              </w:rPr>
              <w:t xml:space="preserve"> Tại thời điểm 0,5 s pha dao động của pit- tông là </w:t>
            </w:r>
            <w:r w:rsidRPr="00C03169">
              <w:rPr>
                <w:rFonts w:ascii="Times New Roman" w:eastAsia="Calibri" w:hAnsi="Times New Roman"/>
                <w:color w:val="000000"/>
                <w:position w:val="-26"/>
                <w:szCs w:val="26"/>
              </w:rPr>
              <w:object w:dxaOrig="380" w:dyaOrig="680">
                <v:shape id="_x0000_i1797" type="#_x0000_t75" style="width:19.5pt;height:34.5pt" o:ole="">
                  <v:imagedata r:id="rId1038" o:title=""/>
                </v:shape>
                <o:OLEObject Type="Embed" ProgID="Equation.DSMT4" ShapeID="_x0000_i1797" DrawAspect="Content" ObjectID="_1823185270" r:id="rId1039"/>
              </w:object>
            </w:r>
            <w:r w:rsidRPr="00C03169">
              <w:rPr>
                <w:rFonts w:ascii="Times New Roman" w:eastAsia="Calibri" w:hAnsi="Times New Roman"/>
                <w:color w:val="000000"/>
                <w:szCs w:val="26"/>
              </w:rPr>
              <w:t>(rad)</w:t>
            </w:r>
          </w:p>
        </w:tc>
        <w:tc>
          <w:tcPr>
            <w:tcW w:w="851"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r w:rsidRPr="00C03169">
              <w:rPr>
                <w:b/>
                <w:sz w:val="26"/>
                <w:szCs w:val="26"/>
              </w:rPr>
              <w:t>Đ</w:t>
            </w:r>
          </w:p>
          <w:p w:rsidR="00FE2564" w:rsidRPr="00C03169" w:rsidRDefault="00FE2564" w:rsidP="00577657">
            <w:pPr>
              <w:pStyle w:val="Default"/>
              <w:tabs>
                <w:tab w:val="left" w:pos="142"/>
                <w:tab w:val="left" w:pos="2552"/>
                <w:tab w:val="left" w:pos="5103"/>
                <w:tab w:val="left" w:pos="7513"/>
              </w:tabs>
              <w:rPr>
                <w:b/>
                <w:sz w:val="26"/>
                <w:szCs w:val="26"/>
                <w:lang w:val="nl-NL"/>
              </w:rPr>
            </w:pPr>
          </w:p>
        </w:tc>
        <w:tc>
          <w:tcPr>
            <w:tcW w:w="730" w:type="dxa"/>
            <w:shd w:val="clear" w:color="auto" w:fill="auto"/>
          </w:tcPr>
          <w:p w:rsidR="00FE2564" w:rsidRPr="00C03169" w:rsidRDefault="00FE2564" w:rsidP="00577657">
            <w:pPr>
              <w:pStyle w:val="Default"/>
              <w:tabs>
                <w:tab w:val="left" w:pos="142"/>
                <w:tab w:val="left" w:pos="2552"/>
                <w:tab w:val="left" w:pos="5103"/>
                <w:tab w:val="left" w:pos="7513"/>
              </w:tabs>
              <w:rPr>
                <w:b/>
                <w:sz w:val="26"/>
                <w:szCs w:val="26"/>
                <w:lang w:val="nl-NL"/>
              </w:rPr>
            </w:pPr>
          </w:p>
        </w:tc>
      </w:tr>
    </w:tbl>
    <w:p w:rsidR="00FE2564" w:rsidRPr="00C03169" w:rsidRDefault="004038D9" w:rsidP="00691131">
      <w:pPr>
        <w:pStyle w:val="ListParagraph"/>
        <w:shd w:val="clear" w:color="auto" w:fill="FFFFFF"/>
        <w:tabs>
          <w:tab w:val="left" w:pos="142"/>
          <w:tab w:val="left" w:pos="2552"/>
          <w:tab w:val="left" w:pos="5103"/>
          <w:tab w:val="left" w:pos="7513"/>
        </w:tabs>
        <w:ind w:left="0"/>
        <w:rPr>
          <w:color w:val="000000"/>
          <w:sz w:val="26"/>
          <w:szCs w:val="26"/>
        </w:rPr>
      </w:pPr>
      <w:r>
        <w:rPr>
          <w:noProof/>
          <w:color w:val="000000"/>
        </w:rPr>
        <w:pict>
          <v:shape id="Picture 461904465" o:spid="_x0000_s1156" type="#_x0000_t75" style="position:absolute;margin-left:281.1pt;margin-top:9.55pt;width:195pt;height:79.65pt;z-index:-10;visibility:visible;mso-position-horizontal-relative:text;mso-position-vertical-relative:text" wrapcoords="-83 0 -83 21396 21600 21396 21600 0 -83 0">
            <v:imagedata r:id="rId1040" o:title=""/>
            <w10:wrap type="tight"/>
          </v:shape>
        </w:pict>
      </w:r>
      <w:r w:rsidR="00FE2564" w:rsidRPr="00FC1DC2">
        <w:rPr>
          <w:b/>
          <w:bCs/>
          <w:color w:val="C00000"/>
          <w:sz w:val="26"/>
          <w:szCs w:val="26"/>
        </w:rPr>
        <w:t>Câu 2.</w:t>
      </w:r>
      <w:r w:rsidR="00FE2564" w:rsidRPr="00C03169">
        <w:rPr>
          <w:b/>
          <w:bCs/>
          <w:color w:val="000000"/>
          <w:sz w:val="26"/>
          <w:szCs w:val="26"/>
        </w:rPr>
        <w:t xml:space="preserve"> </w:t>
      </w:r>
      <w:r w:rsidR="00FE2564" w:rsidRPr="00C03169">
        <w:rPr>
          <w:color w:val="000000"/>
          <w:sz w:val="26"/>
          <w:szCs w:val="26"/>
        </w:rPr>
        <w:t>Cho đồ thị li độ theo thời gian của một vật dao động điều hoà như hình vẽ.</w:t>
      </w:r>
    </w:p>
    <w:p w:rsidR="00FE2564" w:rsidRPr="00C03169" w:rsidRDefault="00FE2564" w:rsidP="00691131">
      <w:pPr>
        <w:shd w:val="clear" w:color="auto" w:fill="FFFFFF"/>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color w:val="000000"/>
          <w:szCs w:val="26"/>
        </w:rPr>
        <w:t xml:space="preserve">Lấy </w:t>
      </w:r>
      <w:r w:rsidRPr="00C03169">
        <w:rPr>
          <w:rFonts w:ascii="Times New Roman" w:hAnsi="Times New Roman"/>
          <w:color w:val="000000"/>
          <w:position w:val="-6"/>
          <w:szCs w:val="26"/>
        </w:rPr>
        <w:object w:dxaOrig="820" w:dyaOrig="340">
          <v:shape id="_x0000_i1798" type="#_x0000_t75" style="width:41.25pt;height:17.25pt" o:ole="">
            <v:imagedata r:id="rId1041" o:title=""/>
          </v:shape>
          <o:OLEObject Type="Embed" ProgID="Equation.DSMT4" ShapeID="_x0000_i1798" DrawAspect="Content" ObjectID="_1823185271" r:id="rId1042"/>
        </w:object>
      </w:r>
      <w:r w:rsidRPr="00C03169">
        <w:rPr>
          <w:rFonts w:ascii="Times New Roman" w:hAnsi="Times New Roman"/>
          <w:color w:val="000000"/>
          <w:szCs w:val="26"/>
        </w:rPr>
        <w:t>.</w:t>
      </w:r>
    </w:p>
    <w:p w:rsidR="00FE2564" w:rsidRPr="00C03169" w:rsidRDefault="00FE2564" w:rsidP="00691131">
      <w:pPr>
        <w:pStyle w:val="NoSpacing"/>
        <w:tabs>
          <w:tab w:val="left" w:pos="142"/>
          <w:tab w:val="left" w:pos="2552"/>
          <w:tab w:val="left" w:pos="5103"/>
          <w:tab w:val="left" w:pos="7513"/>
        </w:tabs>
        <w:jc w:val="center"/>
        <w:rPr>
          <w:rFonts w:eastAsia="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gridCol w:w="823"/>
        <w:gridCol w:w="571"/>
      </w:tblGrid>
      <w:tr w:rsidR="00691131" w:rsidRPr="00C03169" w:rsidTr="00577657">
        <w:tc>
          <w:tcPr>
            <w:tcW w:w="9067" w:type="dxa"/>
            <w:shd w:val="clear" w:color="auto" w:fill="auto"/>
          </w:tcPr>
          <w:p w:rsidR="00FE2564" w:rsidRPr="00C03169" w:rsidRDefault="00FE2564" w:rsidP="00577657">
            <w:pPr>
              <w:tabs>
                <w:tab w:val="left" w:pos="142"/>
                <w:tab w:val="left" w:pos="2552"/>
                <w:tab w:val="left" w:pos="5103"/>
                <w:tab w:val="left" w:pos="7513"/>
              </w:tabs>
              <w:jc w:val="center"/>
              <w:rPr>
                <w:rFonts w:ascii="Times New Roman" w:hAnsi="Times New Roman"/>
                <w:b/>
                <w:bCs/>
                <w:color w:val="000000"/>
                <w:szCs w:val="26"/>
              </w:rPr>
            </w:pPr>
            <w:r w:rsidRPr="00C03169">
              <w:rPr>
                <w:rFonts w:ascii="Times New Roman" w:hAnsi="Times New Roman"/>
                <w:b/>
                <w:bCs/>
                <w:color w:val="000000"/>
                <w:szCs w:val="26"/>
              </w:rPr>
              <w:t>Phát biểu</w:t>
            </w:r>
          </w:p>
        </w:tc>
        <w:tc>
          <w:tcPr>
            <w:tcW w:w="818"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Đúng</w:t>
            </w:r>
          </w:p>
        </w:tc>
        <w:tc>
          <w:tcPr>
            <w:tcW w:w="571"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Sai</w:t>
            </w:r>
          </w:p>
        </w:tc>
      </w:tr>
      <w:tr w:rsidR="00691131" w:rsidRPr="00C03169" w:rsidTr="00577657">
        <w:tc>
          <w:tcPr>
            <w:tcW w:w="9067"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b/>
                <w:bCs/>
                <w:color w:val="000000"/>
                <w:szCs w:val="26"/>
              </w:rPr>
              <w:t xml:space="preserve">a. </w:t>
            </w:r>
            <w:r w:rsidRPr="00C03169">
              <w:rPr>
                <w:rFonts w:ascii="Times New Roman" w:hAnsi="Times New Roman"/>
                <w:color w:val="000000"/>
                <w:szCs w:val="26"/>
              </w:rPr>
              <w:t>Biên độ dao động của vật bằng 2 cm</w:t>
            </w:r>
          </w:p>
        </w:tc>
        <w:tc>
          <w:tcPr>
            <w:tcW w:w="818"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Đ</w:t>
            </w:r>
          </w:p>
        </w:tc>
        <w:tc>
          <w:tcPr>
            <w:tcW w:w="571"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p>
        </w:tc>
      </w:tr>
      <w:tr w:rsidR="00691131" w:rsidRPr="00C03169" w:rsidTr="00577657">
        <w:tc>
          <w:tcPr>
            <w:tcW w:w="9067"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b/>
                <w:bCs/>
                <w:color w:val="000000"/>
                <w:szCs w:val="26"/>
              </w:rPr>
              <w:t xml:space="preserve">b. </w:t>
            </w:r>
            <w:r w:rsidRPr="00C03169">
              <w:rPr>
                <w:rFonts w:ascii="Times New Roman" w:hAnsi="Times New Roman"/>
                <w:color w:val="000000"/>
                <w:szCs w:val="26"/>
              </w:rPr>
              <w:t>Tần số dao động của vật bằng 2,5Hz</w:t>
            </w:r>
          </w:p>
        </w:tc>
        <w:tc>
          <w:tcPr>
            <w:tcW w:w="818"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Đ</w:t>
            </w:r>
          </w:p>
        </w:tc>
        <w:tc>
          <w:tcPr>
            <w:tcW w:w="571"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p>
        </w:tc>
      </w:tr>
      <w:tr w:rsidR="00691131" w:rsidRPr="00C03169" w:rsidTr="00577657">
        <w:tc>
          <w:tcPr>
            <w:tcW w:w="9067"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b/>
                <w:bCs/>
                <w:color w:val="000000"/>
                <w:szCs w:val="26"/>
              </w:rPr>
              <w:t xml:space="preserve">c. </w:t>
            </w:r>
            <w:r w:rsidRPr="00C03169">
              <w:rPr>
                <w:rFonts w:ascii="Times New Roman" w:hAnsi="Times New Roman"/>
                <w:bCs/>
                <w:color w:val="000000"/>
                <w:szCs w:val="26"/>
              </w:rPr>
              <w:t>Pha ban đầu của dao động là</w:t>
            </w:r>
            <w:r w:rsidRPr="00C03169">
              <w:rPr>
                <w:rFonts w:ascii="Times New Roman" w:hAnsi="Times New Roman"/>
                <w:b/>
                <w:bCs/>
                <w:color w:val="000000"/>
                <w:szCs w:val="26"/>
              </w:rPr>
              <w:t xml:space="preserve"> </w:t>
            </w:r>
            <w:r w:rsidRPr="00C03169">
              <w:rPr>
                <w:rFonts w:ascii="Times New Roman" w:hAnsi="Times New Roman"/>
                <w:color w:val="000000"/>
                <w:szCs w:val="26"/>
              </w:rPr>
              <w:t xml:space="preserve"> - </w:t>
            </w:r>
            <w:r w:rsidRPr="00C03169">
              <w:rPr>
                <w:rFonts w:ascii="Times New Roman" w:eastAsia="Calibri" w:hAnsi="Times New Roman"/>
                <w:color w:val="000000"/>
                <w:position w:val="-26"/>
                <w:szCs w:val="26"/>
              </w:rPr>
              <w:object w:dxaOrig="260" w:dyaOrig="680">
                <v:shape id="_x0000_i1799" type="#_x0000_t75" style="width:13.5pt;height:34.5pt" o:ole="">
                  <v:imagedata r:id="rId1043" o:title=""/>
                </v:shape>
                <o:OLEObject Type="Embed" ProgID="Equation.DSMT4" ShapeID="_x0000_i1799" DrawAspect="Content" ObjectID="_1823185272" r:id="rId1044"/>
              </w:object>
            </w:r>
            <w:r w:rsidRPr="00C03169">
              <w:rPr>
                <w:rFonts w:ascii="Times New Roman" w:hAnsi="Times New Roman"/>
                <w:color w:val="000000"/>
                <w:szCs w:val="26"/>
              </w:rPr>
              <w:t>(rad)</w:t>
            </w:r>
          </w:p>
        </w:tc>
        <w:tc>
          <w:tcPr>
            <w:tcW w:w="818"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p>
        </w:tc>
        <w:tc>
          <w:tcPr>
            <w:tcW w:w="571"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S</w:t>
            </w:r>
          </w:p>
        </w:tc>
      </w:tr>
      <w:tr w:rsidR="00691131" w:rsidRPr="00C03169" w:rsidTr="00577657">
        <w:tc>
          <w:tcPr>
            <w:tcW w:w="9067"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rPr>
            </w:pPr>
            <w:r w:rsidRPr="00C03169">
              <w:rPr>
                <w:rFonts w:ascii="Times New Roman" w:hAnsi="Times New Roman"/>
                <w:b/>
                <w:bCs/>
                <w:color w:val="000000"/>
                <w:szCs w:val="26"/>
              </w:rPr>
              <w:t xml:space="preserve">d. </w:t>
            </w:r>
            <w:r w:rsidRPr="00C03169">
              <w:rPr>
                <w:rFonts w:ascii="Times New Roman" w:hAnsi="Times New Roman"/>
                <w:color w:val="000000"/>
                <w:szCs w:val="26"/>
              </w:rPr>
              <w:t>Tại thời điểm t = 0,2 s gia tốc của vật bằng 0 cm/s</w:t>
            </w:r>
            <w:r w:rsidRPr="00C03169">
              <w:rPr>
                <w:rFonts w:ascii="Times New Roman" w:hAnsi="Times New Roman"/>
                <w:color w:val="000000"/>
                <w:szCs w:val="26"/>
                <w:vertAlign w:val="superscript"/>
              </w:rPr>
              <w:t>2</w:t>
            </w:r>
            <w:r w:rsidRPr="00C03169">
              <w:rPr>
                <w:rFonts w:ascii="Times New Roman" w:hAnsi="Times New Roman"/>
                <w:color w:val="000000"/>
                <w:szCs w:val="26"/>
              </w:rPr>
              <w:t xml:space="preserve"> </w:t>
            </w:r>
          </w:p>
        </w:tc>
        <w:tc>
          <w:tcPr>
            <w:tcW w:w="818"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r w:rsidRPr="00C03169">
              <w:rPr>
                <w:rFonts w:ascii="Times New Roman" w:hAnsi="Times New Roman"/>
                <w:b/>
                <w:bCs/>
                <w:color w:val="000000"/>
                <w:szCs w:val="26"/>
              </w:rPr>
              <w:t>Đ</w:t>
            </w:r>
          </w:p>
        </w:tc>
        <w:tc>
          <w:tcPr>
            <w:tcW w:w="571"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b/>
                <w:bCs/>
                <w:color w:val="000000"/>
                <w:szCs w:val="26"/>
              </w:rPr>
            </w:pPr>
          </w:p>
        </w:tc>
      </w:tr>
    </w:tbl>
    <w:p w:rsidR="00FE2564" w:rsidRPr="00C03169" w:rsidRDefault="00FE2564" w:rsidP="00691131">
      <w:pPr>
        <w:tabs>
          <w:tab w:val="left" w:pos="142"/>
          <w:tab w:val="left" w:pos="2552"/>
          <w:tab w:val="left" w:pos="5103"/>
          <w:tab w:val="left" w:pos="7513"/>
        </w:tabs>
        <w:jc w:val="both"/>
        <w:rPr>
          <w:rFonts w:ascii="Times New Roman" w:hAnsi="Times New Roman"/>
          <w:color w:val="000000"/>
          <w:szCs w:val="26"/>
        </w:rPr>
      </w:pPr>
      <w:r w:rsidRPr="00FC1DC2">
        <w:rPr>
          <w:rFonts w:ascii="Times New Roman" w:hAnsi="Times New Roman"/>
          <w:b/>
          <w:bCs/>
          <w:color w:val="C00000"/>
          <w:szCs w:val="26"/>
        </w:rPr>
        <w:t>Câu 3.</w:t>
      </w:r>
      <w:r w:rsidRPr="00C03169">
        <w:rPr>
          <w:rFonts w:ascii="Times New Roman" w:hAnsi="Times New Roman"/>
          <w:b/>
          <w:bCs/>
          <w:color w:val="000000"/>
          <w:szCs w:val="26"/>
        </w:rPr>
        <w:t xml:space="preserve"> </w:t>
      </w:r>
      <w:r w:rsidRPr="00C03169">
        <w:rPr>
          <w:rFonts w:ascii="Times New Roman" w:hAnsi="Times New Roman"/>
          <w:color w:val="000000"/>
          <w:szCs w:val="26"/>
          <w:lang w:val="pt-BR"/>
        </w:rPr>
        <w:t>Con lắc lò xo gồm vật nhỏ khối lượng 100g gắn với một lò xo nhẹ. Con lắc dao động điều hòa theo phương ngang với phương trình x = 10cos10</w:t>
      </w:r>
      <w:r w:rsidRPr="00C03169">
        <w:rPr>
          <w:rFonts w:ascii="Times New Roman" w:hAnsi="Times New Roman"/>
          <w:color w:val="000000"/>
          <w:szCs w:val="26"/>
        </w:rPr>
        <w:sym w:font="Symbol" w:char="F070"/>
      </w:r>
      <w:r w:rsidRPr="00C03169">
        <w:rPr>
          <w:rFonts w:ascii="Times New Roman" w:hAnsi="Times New Roman"/>
          <w:color w:val="000000"/>
          <w:szCs w:val="26"/>
          <w:lang w:val="pt-BR"/>
        </w:rPr>
        <w:t xml:space="preserve">t (cm). Mốc thế năng ở vị trí cân bằng. Lấy </w:t>
      </w:r>
      <w:r w:rsidRPr="00C03169">
        <w:rPr>
          <w:rFonts w:ascii="Times New Roman" w:hAnsi="Times New Roman"/>
          <w:color w:val="000000"/>
          <w:szCs w:val="26"/>
        </w:rPr>
        <w:sym w:font="Symbol" w:char="F070"/>
      </w:r>
      <w:r w:rsidRPr="00C03169">
        <w:rPr>
          <w:rFonts w:ascii="Times New Roman" w:hAnsi="Times New Roman"/>
          <w:color w:val="000000"/>
          <w:szCs w:val="26"/>
          <w:vertAlign w:val="superscript"/>
          <w:lang w:val="pt-BR"/>
        </w:rPr>
        <w:t>2</w:t>
      </w:r>
      <w:r w:rsidRPr="00C03169">
        <w:rPr>
          <w:rFonts w:ascii="Times New Roman" w:hAnsi="Times New Roman"/>
          <w:color w:val="000000"/>
          <w:szCs w:val="26"/>
          <w:lang w:val="pt-BR"/>
        </w:rPr>
        <w:t xml:space="preserve"> = 10.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9"/>
        <w:gridCol w:w="847"/>
        <w:gridCol w:w="833"/>
      </w:tblGrid>
      <w:tr w:rsidR="00691131" w:rsidRPr="00C03169" w:rsidTr="00577657">
        <w:tc>
          <w:tcPr>
            <w:tcW w:w="806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jc w:val="center"/>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Phát biểu</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Đúng</w:t>
            </w:r>
          </w:p>
        </w:tc>
        <w:tc>
          <w:tcPr>
            <w:tcW w:w="83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Sai</w:t>
            </w:r>
          </w:p>
        </w:tc>
      </w:tr>
      <w:tr w:rsidR="00691131" w:rsidRPr="00C03169" w:rsidTr="00577657">
        <w:tc>
          <w:tcPr>
            <w:tcW w:w="806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color w:val="000000"/>
                <w:sz w:val="26"/>
                <w:szCs w:val="26"/>
              </w:rPr>
            </w:pPr>
            <w:r w:rsidRPr="00C03169">
              <w:rPr>
                <w:rFonts w:ascii="Times New Roman" w:hAnsi="Times New Roman" w:cs="Times New Roman"/>
                <w:b/>
                <w:bCs/>
                <w:color w:val="000000"/>
                <w:sz w:val="26"/>
                <w:szCs w:val="26"/>
              </w:rPr>
              <w:t xml:space="preserve">a. </w:t>
            </w:r>
            <w:r w:rsidRPr="00C03169">
              <w:rPr>
                <w:rFonts w:ascii="Times New Roman" w:hAnsi="Times New Roman" w:cs="Times New Roman"/>
                <w:bCs/>
                <w:color w:val="000000"/>
                <w:sz w:val="26"/>
                <w:szCs w:val="26"/>
              </w:rPr>
              <w:t>Độ cứng của lò xo được tính bằng biểu thức</w:t>
            </w:r>
            <w:r w:rsidRPr="00C03169">
              <w:rPr>
                <w:rFonts w:ascii="Times New Roman" w:hAnsi="Times New Roman" w:cs="Times New Roman"/>
                <w:b/>
                <w:bCs/>
                <w:color w:val="000000"/>
                <w:sz w:val="26"/>
                <w:szCs w:val="26"/>
              </w:rPr>
              <w:t xml:space="preserve"> </w:t>
            </w:r>
            <w:r w:rsidRPr="00C03169">
              <w:rPr>
                <w:rFonts w:ascii="Times New Roman" w:hAnsi="Times New Roman" w:cs="Times New Roman"/>
                <w:color w:val="000000"/>
                <w:position w:val="-28"/>
                <w:sz w:val="26"/>
                <w:szCs w:val="26"/>
              </w:rPr>
              <w:object w:dxaOrig="940" w:dyaOrig="740">
                <v:shape id="_x0000_i1800" type="#_x0000_t75" style="width:47.25pt;height:36.75pt" o:ole="">
                  <v:imagedata r:id="rId1045" o:title=""/>
                </v:shape>
                <o:OLEObject Type="Embed" ProgID="Equation.DSMT4" ShapeID="_x0000_i1800" DrawAspect="Content" ObjectID="_1823185273" r:id="rId1046"/>
              </w:objec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w:t>
            </w:r>
          </w:p>
        </w:tc>
        <w:tc>
          <w:tcPr>
            <w:tcW w:w="83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r>
      <w:tr w:rsidR="00691131" w:rsidRPr="00C03169" w:rsidTr="00577657">
        <w:tc>
          <w:tcPr>
            <w:tcW w:w="806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color w:val="000000"/>
                <w:sz w:val="26"/>
                <w:szCs w:val="26"/>
              </w:rPr>
            </w:pPr>
            <w:r w:rsidRPr="00C03169">
              <w:rPr>
                <w:rFonts w:ascii="Times New Roman" w:hAnsi="Times New Roman" w:cs="Times New Roman"/>
                <w:b/>
                <w:bCs/>
                <w:color w:val="000000"/>
                <w:sz w:val="26"/>
                <w:szCs w:val="26"/>
              </w:rPr>
              <w:t>b.</w:t>
            </w:r>
            <w:r w:rsidRPr="00C03169">
              <w:rPr>
                <w:rFonts w:ascii="Times New Roman" w:hAnsi="Times New Roman" w:cs="Times New Roman"/>
                <w:bCs/>
                <w:color w:val="000000"/>
                <w:sz w:val="26"/>
                <w:szCs w:val="26"/>
              </w:rPr>
              <w:t xml:space="preserve"> Khi li độ dao động của vật là 5cm thì độ lớn vận tốc của vật có giá trị</w:t>
            </w:r>
            <w:r w:rsidRPr="00C03169">
              <w:rPr>
                <w:rFonts w:ascii="Times New Roman" w:hAnsi="Times New Roman" w:cs="Times New Roman"/>
                <w:color w:val="000000"/>
                <w:sz w:val="26"/>
                <w:szCs w:val="26"/>
              </w:rPr>
              <w:t xml:space="preserve">  </w:t>
            </w:r>
            <w:r w:rsidRPr="00C03169">
              <w:rPr>
                <w:rFonts w:ascii="Times New Roman" w:hAnsi="Times New Roman" w:cs="Times New Roman"/>
                <w:color w:val="000000"/>
                <w:position w:val="-8"/>
                <w:sz w:val="26"/>
                <w:szCs w:val="26"/>
              </w:rPr>
              <w:object w:dxaOrig="780" w:dyaOrig="380">
                <v:shape id="_x0000_i1801" type="#_x0000_t75" style="width:39pt;height:18.75pt" o:ole="">
                  <v:imagedata r:id="rId1047" o:title=""/>
                </v:shape>
                <o:OLEObject Type="Embed" ProgID="Equation.DSMT4" ShapeID="_x0000_i1801" DrawAspect="Content" ObjectID="_1823185274" r:id="rId1048"/>
              </w:object>
            </w:r>
            <w:r w:rsidRPr="00C03169">
              <w:rPr>
                <w:rFonts w:ascii="Times New Roman" w:hAnsi="Times New Roman" w:cs="Times New Roman"/>
                <w:color w:val="000000"/>
                <w:sz w:val="26"/>
                <w:szCs w:val="26"/>
              </w:rPr>
              <w:t>cm/s</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w:t>
            </w:r>
          </w:p>
        </w:tc>
        <w:tc>
          <w:tcPr>
            <w:tcW w:w="83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r>
      <w:tr w:rsidR="00691131" w:rsidRPr="00C03169" w:rsidTr="00577657">
        <w:tc>
          <w:tcPr>
            <w:tcW w:w="8069"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lang w:val="pt-BR"/>
              </w:rPr>
            </w:pPr>
            <w:r w:rsidRPr="00C03169">
              <w:rPr>
                <w:rFonts w:ascii="Times New Roman" w:hAnsi="Times New Roman"/>
                <w:b/>
                <w:bCs/>
                <w:color w:val="000000"/>
                <w:szCs w:val="26"/>
              </w:rPr>
              <w:t xml:space="preserve">c. </w:t>
            </w:r>
            <w:r w:rsidRPr="00C03169">
              <w:rPr>
                <w:rFonts w:ascii="Times New Roman" w:hAnsi="Times New Roman"/>
                <w:color w:val="000000"/>
                <w:szCs w:val="26"/>
                <w:lang w:val="pt-BR"/>
              </w:rPr>
              <w:t xml:space="preserve">Cơ năng của con lắc </w:t>
            </w:r>
            <w:r w:rsidRPr="00C03169">
              <w:rPr>
                <w:rFonts w:ascii="Times New Roman" w:hAnsi="Times New Roman"/>
                <w:color w:val="000000"/>
                <w:szCs w:val="26"/>
              </w:rPr>
              <w:t>có giá trị là  0,05J</w:t>
            </w:r>
            <w:r w:rsidRPr="00C03169">
              <w:rPr>
                <w:rFonts w:ascii="Times New Roman" w:hAnsi="Times New Roman"/>
                <w:b/>
                <w:color w:val="000000"/>
                <w:szCs w:val="26"/>
              </w:rPr>
              <w:t>.</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c>
          <w:tcPr>
            <w:tcW w:w="83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S</w:t>
            </w:r>
          </w:p>
        </w:tc>
      </w:tr>
      <w:tr w:rsidR="00691131" w:rsidRPr="00C03169" w:rsidTr="00577657">
        <w:tc>
          <w:tcPr>
            <w:tcW w:w="806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color w:val="000000"/>
                <w:sz w:val="26"/>
                <w:szCs w:val="26"/>
              </w:rPr>
            </w:pPr>
            <w:r w:rsidRPr="00C03169">
              <w:rPr>
                <w:rFonts w:ascii="Times New Roman" w:hAnsi="Times New Roman" w:cs="Times New Roman"/>
                <w:b/>
                <w:bCs/>
                <w:color w:val="000000"/>
                <w:sz w:val="26"/>
                <w:szCs w:val="26"/>
              </w:rPr>
              <w:lastRenderedPageBreak/>
              <w:t>d.</w:t>
            </w:r>
            <w:r w:rsidRPr="00C03169">
              <w:rPr>
                <w:rFonts w:ascii="Times New Roman" w:hAnsi="Times New Roman" w:cs="Times New Roman"/>
                <w:color w:val="000000"/>
                <w:sz w:val="26"/>
                <w:szCs w:val="26"/>
              </w:rPr>
              <w:t xml:space="preserve"> </w:t>
            </w:r>
            <w:r w:rsidRPr="00C03169">
              <w:rPr>
                <w:rFonts w:ascii="Times New Roman" w:hAnsi="Times New Roman" w:cs="Times New Roman"/>
                <w:bCs/>
                <w:color w:val="000000"/>
                <w:sz w:val="26"/>
                <w:szCs w:val="26"/>
              </w:rPr>
              <w:t xml:space="preserve">Phương trình vận tốc của vật có dạng: </w:t>
            </w:r>
            <w:r w:rsidRPr="00C03169">
              <w:rPr>
                <w:rFonts w:ascii="Times New Roman" w:eastAsia="Calibri" w:hAnsi="Times New Roman" w:cs="Times New Roman"/>
                <w:bCs/>
                <w:color w:val="000000"/>
                <w:position w:val="-12"/>
                <w:sz w:val="26"/>
                <w:szCs w:val="26"/>
              </w:rPr>
              <w:object w:dxaOrig="2060" w:dyaOrig="360">
                <v:shape id="_x0000_i1802" type="#_x0000_t75" style="width:103.5pt;height:18.75pt" o:ole="">
                  <v:imagedata r:id="rId1049" o:title=""/>
                </v:shape>
                <o:OLEObject Type="Embed" ProgID="Equation.DSMT4" ShapeID="_x0000_i1802" DrawAspect="Content" ObjectID="_1823185275" r:id="rId1050"/>
              </w:object>
            </w:r>
            <w:r w:rsidRPr="00C03169">
              <w:rPr>
                <w:rFonts w:ascii="Times New Roman" w:hAnsi="Times New Roman" w:cs="Times New Roman"/>
                <w:bCs/>
                <w:color w:val="000000"/>
                <w:sz w:val="26"/>
                <w:szCs w:val="26"/>
              </w:rPr>
              <w:t>(v tính bằng cm/s, t tính bằng s)</w:t>
            </w:r>
            <w:r w:rsidRPr="00C03169">
              <w:rPr>
                <w:rFonts w:ascii="Times New Roman" w:hAnsi="Times New Roman" w:cs="Times New Roman"/>
                <w:color w:val="000000"/>
                <w:sz w:val="26"/>
                <w:szCs w:val="26"/>
              </w:rPr>
              <w:t xml:space="preserve"> </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w:t>
            </w:r>
          </w:p>
        </w:tc>
        <w:tc>
          <w:tcPr>
            <w:tcW w:w="83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r>
    </w:tbl>
    <w:p w:rsidR="00FE2564" w:rsidRPr="00C03169" w:rsidRDefault="004038D9" w:rsidP="00691131">
      <w:pPr>
        <w:pStyle w:val="Bodytext22"/>
        <w:tabs>
          <w:tab w:val="left" w:pos="142"/>
          <w:tab w:val="left" w:pos="2552"/>
          <w:tab w:val="left" w:pos="5103"/>
          <w:tab w:val="left" w:pos="7513"/>
        </w:tabs>
        <w:spacing w:before="120" w:after="120" w:line="240" w:lineRule="auto"/>
        <w:ind w:left="360" w:hanging="360"/>
        <w:rPr>
          <w:rFonts w:ascii="Times New Roman" w:hAnsi="Times New Roman"/>
          <w:color w:val="000000"/>
          <w:sz w:val="26"/>
          <w:szCs w:val="26"/>
        </w:rPr>
      </w:pPr>
      <w:r>
        <w:rPr>
          <w:rFonts w:ascii="Times New Roman" w:hAnsi="Times New Roman"/>
          <w:noProof/>
          <w:color w:val="000000"/>
        </w:rPr>
        <w:pict>
          <v:shape id="Picutre 95" o:spid="_x0000_s1155" type="#_x0000_t75" style="position:absolute;left:0;text-align:left;margin-left:308.65pt;margin-top:9.6pt;width:187.7pt;height:100.3pt;z-index:-11;visibility:visible;mso-position-horizontal-relative:margin;mso-position-vertical-relative:text" wrapcoords="-86 0 -86 21439 21600 21439 21600 0 -86 0">
            <v:imagedata r:id="rId1051" o:title=""/>
            <w10:wrap type="tight" anchorx="margin"/>
          </v:shape>
        </w:pict>
      </w:r>
      <w:r w:rsidR="00FE2564" w:rsidRPr="00FC1DC2">
        <w:rPr>
          <w:rFonts w:ascii="Times New Roman" w:hAnsi="Times New Roman"/>
          <w:b/>
          <w:bCs/>
          <w:color w:val="C00000"/>
          <w:sz w:val="26"/>
          <w:szCs w:val="26"/>
        </w:rPr>
        <w:t>Câu 4.</w:t>
      </w:r>
      <w:r w:rsidR="00FE2564" w:rsidRPr="00C03169">
        <w:rPr>
          <w:rFonts w:ascii="Times New Roman" w:hAnsi="Times New Roman"/>
          <w:b/>
          <w:bCs/>
          <w:color w:val="000000"/>
          <w:sz w:val="26"/>
          <w:szCs w:val="26"/>
        </w:rPr>
        <w:t xml:space="preserve"> </w:t>
      </w:r>
      <w:r w:rsidR="00FE2564" w:rsidRPr="00C03169">
        <w:rPr>
          <w:rFonts w:ascii="Times New Roman" w:hAnsi="Times New Roman"/>
          <w:color w:val="000000"/>
          <w:sz w:val="26"/>
          <w:szCs w:val="26"/>
        </w:rPr>
        <w:t>Dao động của một vật là tổng hợp của hai dao động điều hoà cùng phương có li độ lần lượt là x</w:t>
      </w:r>
      <w:r w:rsidR="00FE2564" w:rsidRPr="00C03169">
        <w:rPr>
          <w:rFonts w:ascii="Times New Roman" w:hAnsi="Times New Roman"/>
          <w:color w:val="000000"/>
          <w:sz w:val="26"/>
          <w:szCs w:val="26"/>
          <w:vertAlign w:val="subscript"/>
        </w:rPr>
        <w:t>1</w:t>
      </w:r>
      <w:r w:rsidR="00FE2564" w:rsidRPr="00C03169">
        <w:rPr>
          <w:rFonts w:ascii="Times New Roman" w:hAnsi="Times New Roman"/>
          <w:color w:val="000000"/>
          <w:sz w:val="26"/>
          <w:szCs w:val="26"/>
        </w:rPr>
        <w:t xml:space="preserve"> và x</w:t>
      </w:r>
      <w:r w:rsidR="00FE2564" w:rsidRPr="00C03169">
        <w:rPr>
          <w:rFonts w:ascii="Times New Roman" w:hAnsi="Times New Roman"/>
          <w:color w:val="000000"/>
          <w:sz w:val="26"/>
          <w:szCs w:val="26"/>
          <w:vertAlign w:val="subscript"/>
        </w:rPr>
        <w:t>2</w:t>
      </w:r>
      <w:r w:rsidR="00FE2564" w:rsidRPr="00C03169">
        <w:rPr>
          <w:rFonts w:ascii="Times New Roman" w:hAnsi="Times New Roman"/>
          <w:color w:val="000000"/>
          <w:sz w:val="26"/>
          <w:szCs w:val="26"/>
        </w:rPr>
        <w:t>. Đồ thị biểu diễn sự phụ thuộc của x</w:t>
      </w:r>
      <w:r w:rsidR="00FE2564" w:rsidRPr="00C03169">
        <w:rPr>
          <w:rFonts w:ascii="Times New Roman" w:hAnsi="Times New Roman"/>
          <w:color w:val="000000"/>
          <w:sz w:val="26"/>
          <w:szCs w:val="26"/>
          <w:vertAlign w:val="subscript"/>
        </w:rPr>
        <w:t>1</w:t>
      </w:r>
      <w:r w:rsidR="00FE2564" w:rsidRPr="00C03169">
        <w:rPr>
          <w:rFonts w:ascii="Times New Roman" w:hAnsi="Times New Roman"/>
          <w:color w:val="000000"/>
          <w:sz w:val="26"/>
          <w:szCs w:val="26"/>
        </w:rPr>
        <w:t xml:space="preserve"> và x</w:t>
      </w:r>
      <w:r w:rsidR="00FE2564" w:rsidRPr="00C03169">
        <w:rPr>
          <w:rFonts w:ascii="Times New Roman" w:hAnsi="Times New Roman"/>
          <w:color w:val="000000"/>
          <w:sz w:val="26"/>
          <w:szCs w:val="26"/>
          <w:vertAlign w:val="subscript"/>
        </w:rPr>
        <w:t xml:space="preserve">2 </w:t>
      </w:r>
      <w:r w:rsidR="00FE2564" w:rsidRPr="00C03169">
        <w:rPr>
          <w:rFonts w:ascii="Times New Roman" w:hAnsi="Times New Roman"/>
          <w:color w:val="000000"/>
          <w:sz w:val="26"/>
          <w:szCs w:val="26"/>
        </w:rPr>
        <w:t>theo thời gian t như hình vẽ (trong đó x tính bằng cm, t tính bằng s)</w:t>
      </w:r>
    </w:p>
    <w:p w:rsidR="00FE2564" w:rsidRPr="00C03169" w:rsidRDefault="00FE2564" w:rsidP="00691131">
      <w:pPr>
        <w:tabs>
          <w:tab w:val="left" w:pos="142"/>
          <w:tab w:val="left" w:pos="2552"/>
          <w:tab w:val="left" w:pos="5103"/>
          <w:tab w:val="left" w:pos="7513"/>
        </w:tabs>
        <w:spacing w:before="120" w:after="120"/>
        <w:rPr>
          <w:rFonts w:ascii="Times New Roman" w:hAnsi="Times New Roman"/>
          <w:color w:val="000000"/>
          <w:szCs w:val="26"/>
        </w:rPr>
      </w:pPr>
      <w:r w:rsidRPr="00C03169">
        <w:rPr>
          <w:rFonts w:ascii="Times New Roman" w:hAnsi="Times New Roman"/>
          <w:color w:val="000000"/>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847"/>
        <w:gridCol w:w="829"/>
      </w:tblGrid>
      <w:tr w:rsidR="00691131" w:rsidRPr="00C03169" w:rsidTr="00577657">
        <w:tc>
          <w:tcPr>
            <w:tcW w:w="795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jc w:val="center"/>
              <w:rPr>
                <w:rFonts w:ascii="Times New Roman" w:hAnsi="Times New Roman" w:cs="Times New Roman"/>
                <w:b/>
                <w:bCs/>
                <w:color w:val="000000"/>
                <w:sz w:val="26"/>
                <w:szCs w:val="26"/>
              </w:rPr>
            </w:pPr>
            <w:r w:rsidRPr="00C03169">
              <w:rPr>
                <w:rFonts w:ascii="Times New Roman" w:hAnsi="Times New Roman" w:cs="Times New Roman"/>
                <w:color w:val="000000"/>
                <w:sz w:val="26"/>
                <w:szCs w:val="26"/>
              </w:rPr>
              <w:t xml:space="preserve">    </w:t>
            </w:r>
            <w:r w:rsidRPr="00C03169">
              <w:rPr>
                <w:rFonts w:ascii="Times New Roman" w:hAnsi="Times New Roman" w:cs="Times New Roman"/>
                <w:b/>
                <w:bCs/>
                <w:color w:val="000000"/>
                <w:sz w:val="26"/>
                <w:szCs w:val="26"/>
              </w:rPr>
              <w:t>Phát biểu</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Đúng</w:t>
            </w:r>
          </w:p>
        </w:tc>
        <w:tc>
          <w:tcPr>
            <w:tcW w:w="82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Sai</w:t>
            </w:r>
          </w:p>
        </w:tc>
      </w:tr>
      <w:tr w:rsidR="00691131" w:rsidRPr="00C03169" w:rsidTr="00577657">
        <w:tc>
          <w:tcPr>
            <w:tcW w:w="795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color w:val="000000"/>
                <w:sz w:val="26"/>
                <w:szCs w:val="26"/>
              </w:rPr>
            </w:pPr>
            <w:r w:rsidRPr="00C03169">
              <w:rPr>
                <w:rFonts w:ascii="Times New Roman" w:hAnsi="Times New Roman" w:cs="Times New Roman"/>
                <w:b/>
                <w:bCs/>
                <w:color w:val="000000"/>
                <w:sz w:val="26"/>
                <w:szCs w:val="26"/>
              </w:rPr>
              <w:t xml:space="preserve">a. </w:t>
            </w:r>
            <w:r w:rsidRPr="00C03169">
              <w:rPr>
                <w:rFonts w:ascii="Times New Roman" w:hAnsi="Times New Roman" w:cs="Times New Roman"/>
                <w:color w:val="000000"/>
                <w:sz w:val="26"/>
                <w:szCs w:val="26"/>
              </w:rPr>
              <w:t>Chu kì dao động của vật là 1,6 s</w:t>
            </w:r>
            <w:r w:rsidRPr="00C03169">
              <w:rPr>
                <w:rFonts w:ascii="Times New Roman" w:hAnsi="Times New Roman" w:cs="Times New Roman"/>
                <w:bCs/>
                <w:color w:val="000000"/>
                <w:sz w:val="26"/>
                <w:szCs w:val="26"/>
              </w:rPr>
              <w:t xml:space="preserve"> </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c>
          <w:tcPr>
            <w:tcW w:w="82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S</w:t>
            </w:r>
          </w:p>
        </w:tc>
      </w:tr>
      <w:tr w:rsidR="00691131" w:rsidRPr="00C03169" w:rsidTr="00577657">
        <w:tc>
          <w:tcPr>
            <w:tcW w:w="7953" w:type="dxa"/>
            <w:shd w:val="clear" w:color="auto" w:fill="auto"/>
          </w:tcPr>
          <w:p w:rsidR="00FE2564" w:rsidRPr="00C03169" w:rsidRDefault="00FE2564" w:rsidP="00577657">
            <w:pPr>
              <w:tabs>
                <w:tab w:val="left" w:pos="142"/>
                <w:tab w:val="left" w:pos="2552"/>
                <w:tab w:val="left" w:pos="5103"/>
                <w:tab w:val="left" w:pos="7513"/>
              </w:tabs>
              <w:spacing w:before="120" w:after="120"/>
              <w:rPr>
                <w:rFonts w:ascii="Times New Roman" w:hAnsi="Times New Roman"/>
                <w:color w:val="000000"/>
                <w:szCs w:val="26"/>
              </w:rPr>
            </w:pPr>
            <w:r w:rsidRPr="00C03169">
              <w:rPr>
                <w:rFonts w:ascii="Times New Roman" w:hAnsi="Times New Roman"/>
                <w:b/>
                <w:bCs/>
                <w:color w:val="000000"/>
                <w:szCs w:val="26"/>
              </w:rPr>
              <w:t xml:space="preserve">b. </w:t>
            </w:r>
            <w:r w:rsidRPr="00C03169">
              <w:rPr>
                <w:rFonts w:ascii="Times New Roman" w:hAnsi="Times New Roman"/>
                <w:color w:val="000000"/>
                <w:szCs w:val="26"/>
              </w:rPr>
              <w:t>Tại thời điểm 0,4 s, hai dao động thành phần có cùng li độ.</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w:t>
            </w:r>
          </w:p>
        </w:tc>
        <w:tc>
          <w:tcPr>
            <w:tcW w:w="82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r>
      <w:tr w:rsidR="00691131" w:rsidRPr="00C03169" w:rsidTr="00577657">
        <w:tc>
          <w:tcPr>
            <w:tcW w:w="7953" w:type="dxa"/>
            <w:shd w:val="clear" w:color="auto" w:fill="auto"/>
          </w:tcPr>
          <w:p w:rsidR="00FE2564" w:rsidRPr="00C03169" w:rsidRDefault="00FE2564" w:rsidP="00577657">
            <w:pPr>
              <w:tabs>
                <w:tab w:val="left" w:pos="142"/>
                <w:tab w:val="left" w:pos="2552"/>
                <w:tab w:val="left" w:pos="5103"/>
                <w:tab w:val="left" w:pos="7513"/>
              </w:tabs>
              <w:jc w:val="both"/>
              <w:rPr>
                <w:rFonts w:ascii="Times New Roman" w:hAnsi="Times New Roman"/>
                <w:color w:val="000000"/>
                <w:szCs w:val="26"/>
                <w:lang w:val="pt-BR"/>
              </w:rPr>
            </w:pPr>
            <w:r w:rsidRPr="00C03169">
              <w:rPr>
                <w:rFonts w:ascii="Times New Roman" w:hAnsi="Times New Roman"/>
                <w:b/>
                <w:bCs/>
                <w:color w:val="000000"/>
                <w:szCs w:val="26"/>
              </w:rPr>
              <w:t xml:space="preserve">c. </w:t>
            </w:r>
            <w:r w:rsidRPr="00C03169">
              <w:rPr>
                <w:rFonts w:ascii="Times New Roman" w:hAnsi="Times New Roman"/>
                <w:bCs/>
                <w:color w:val="000000"/>
                <w:szCs w:val="26"/>
              </w:rPr>
              <w:t>Độ lệch pha giữa hai dao động thành phần là</w:t>
            </w:r>
            <w:r w:rsidRPr="00C03169">
              <w:rPr>
                <w:rFonts w:ascii="Times New Roman" w:eastAsia="Calibri" w:hAnsi="Times New Roman"/>
                <w:color w:val="000000"/>
                <w:position w:val="-26"/>
                <w:szCs w:val="26"/>
              </w:rPr>
              <w:object w:dxaOrig="260" w:dyaOrig="680">
                <v:shape id="_x0000_i1803" type="#_x0000_t75" style="width:13.5pt;height:34.5pt" o:ole="">
                  <v:imagedata r:id="rId1052" o:title=""/>
                </v:shape>
                <o:OLEObject Type="Embed" ProgID="Equation.DSMT4" ShapeID="_x0000_i1803" DrawAspect="Content" ObjectID="_1823185276" r:id="rId1053"/>
              </w:object>
            </w:r>
            <w:r w:rsidRPr="00C03169">
              <w:rPr>
                <w:rFonts w:ascii="Times New Roman" w:hAnsi="Times New Roman"/>
                <w:color w:val="000000"/>
                <w:szCs w:val="26"/>
              </w:rPr>
              <w:t>(rad)</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Đ</w:t>
            </w:r>
          </w:p>
        </w:tc>
        <w:tc>
          <w:tcPr>
            <w:tcW w:w="82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r>
      <w:tr w:rsidR="00691131" w:rsidRPr="00C03169" w:rsidTr="00577657">
        <w:tc>
          <w:tcPr>
            <w:tcW w:w="7953"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color w:val="000000"/>
                <w:sz w:val="26"/>
                <w:szCs w:val="26"/>
              </w:rPr>
            </w:pPr>
            <w:r w:rsidRPr="00C03169">
              <w:rPr>
                <w:rFonts w:ascii="Times New Roman" w:hAnsi="Times New Roman" w:cs="Times New Roman"/>
                <w:b/>
                <w:bCs/>
                <w:color w:val="000000"/>
                <w:sz w:val="26"/>
                <w:szCs w:val="26"/>
              </w:rPr>
              <w:t>d.</w:t>
            </w:r>
            <w:r w:rsidRPr="00C03169">
              <w:rPr>
                <w:rFonts w:ascii="Times New Roman" w:hAnsi="Times New Roman" w:cs="Times New Roman"/>
                <w:color w:val="000000"/>
                <w:sz w:val="26"/>
                <w:szCs w:val="26"/>
              </w:rPr>
              <w:t xml:space="preserve"> Hai dao động thành phần có cùng tần số, cùng biên độ dao động</w:t>
            </w:r>
          </w:p>
        </w:tc>
        <w:tc>
          <w:tcPr>
            <w:tcW w:w="847"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p>
        </w:tc>
        <w:tc>
          <w:tcPr>
            <w:tcW w:w="829" w:type="dxa"/>
            <w:shd w:val="clear" w:color="auto" w:fill="auto"/>
          </w:tcPr>
          <w:p w:rsidR="00FE2564" w:rsidRPr="00C03169" w:rsidRDefault="00FE2564" w:rsidP="00577657">
            <w:pPr>
              <w:pStyle w:val="Vnbnnidung0"/>
              <w:widowControl/>
              <w:shd w:val="clear" w:color="auto" w:fill="auto"/>
              <w:tabs>
                <w:tab w:val="left" w:pos="142"/>
                <w:tab w:val="left" w:pos="2552"/>
                <w:tab w:val="left" w:pos="5103"/>
                <w:tab w:val="left" w:pos="7513"/>
              </w:tabs>
              <w:mirrorIndents/>
              <w:rPr>
                <w:rFonts w:ascii="Times New Roman" w:hAnsi="Times New Roman" w:cs="Times New Roman"/>
                <w:b/>
                <w:bCs/>
                <w:color w:val="000000"/>
                <w:sz w:val="26"/>
                <w:szCs w:val="26"/>
              </w:rPr>
            </w:pPr>
            <w:r w:rsidRPr="00C03169">
              <w:rPr>
                <w:rFonts w:ascii="Times New Roman" w:hAnsi="Times New Roman" w:cs="Times New Roman"/>
                <w:b/>
                <w:bCs/>
                <w:color w:val="000000"/>
                <w:sz w:val="26"/>
                <w:szCs w:val="26"/>
              </w:rPr>
              <w:t>S</w:t>
            </w:r>
          </w:p>
        </w:tc>
      </w:tr>
    </w:tbl>
    <w:p w:rsidR="00FE2564" w:rsidRPr="00C03169" w:rsidRDefault="00FE2564" w:rsidP="00691131">
      <w:pPr>
        <w:tabs>
          <w:tab w:val="left" w:pos="283"/>
          <w:tab w:val="left" w:pos="2835"/>
          <w:tab w:val="left" w:pos="5386"/>
          <w:tab w:val="left" w:pos="7937"/>
        </w:tabs>
        <w:jc w:val="both"/>
        <w:rPr>
          <w:rFonts w:ascii="Times New Roman" w:hAnsi="Times New Roman"/>
          <w:b/>
          <w:color w:val="000000"/>
          <w:szCs w:val="26"/>
        </w:rPr>
      </w:pPr>
      <w:r w:rsidRPr="00C03169">
        <w:rPr>
          <w:rFonts w:ascii="Times New Roman" w:hAnsi="Times New Roman"/>
          <w:b/>
          <w:color w:val="000000"/>
          <w:szCs w:val="26"/>
        </w:rPr>
        <w:t xml:space="preserve">PHẦN III. Câu trắc nghiệm trả lời ngắn. </w:t>
      </w:r>
    </w:p>
    <w:p w:rsidR="00FE2564" w:rsidRPr="00C03169" w:rsidRDefault="00FE2564" w:rsidP="00691131">
      <w:pPr>
        <w:pStyle w:val="ListParagraph"/>
        <w:ind w:left="0"/>
        <w:jc w:val="both"/>
        <w:rPr>
          <w:b/>
          <w:bCs/>
          <w:color w:val="000000"/>
          <w:sz w:val="26"/>
          <w:szCs w:val="26"/>
        </w:rPr>
      </w:pPr>
      <w:r w:rsidRPr="00FC1DC2">
        <w:rPr>
          <w:b/>
          <w:bCs/>
          <w:color w:val="C00000"/>
          <w:sz w:val="26"/>
          <w:szCs w:val="26"/>
        </w:rPr>
        <w:t>Câu 1:</w:t>
      </w:r>
      <w:r w:rsidRPr="00C03169">
        <w:rPr>
          <w:bCs/>
          <w:color w:val="000000"/>
          <w:sz w:val="26"/>
          <w:szCs w:val="26"/>
        </w:rPr>
        <w:t xml:space="preserve"> Một chất điểm dao động điều hòa trong 10 dao động toàn phần đi được quãng đường 120 cm. Quỹ đạo của dao động có chiều dài bằng bao nhiêu cm ? </w:t>
      </w:r>
      <w:r w:rsidRPr="00C03169">
        <w:rPr>
          <w:bCs/>
          <w:color w:val="000000"/>
          <w:sz w:val="26"/>
          <w:szCs w:val="26"/>
        </w:rPr>
        <w:tab/>
      </w:r>
    </w:p>
    <w:p w:rsidR="00FE2564" w:rsidRPr="00C03169" w:rsidRDefault="004038D9" w:rsidP="00691131">
      <w:pPr>
        <w:pStyle w:val="ListParagraph"/>
        <w:ind w:left="0"/>
        <w:jc w:val="both"/>
        <w:rPr>
          <w:color w:val="000000"/>
          <w:sz w:val="26"/>
          <w:szCs w:val="26"/>
        </w:rPr>
      </w:pPr>
      <w:r>
        <w:rPr>
          <w:noProof/>
          <w:color w:val="000000"/>
        </w:rPr>
        <w:pict>
          <v:shape id="Picture 22" o:spid="_x0000_s1154" type="#_x0000_t75" alt="Description: A graph with a dotted line&#10;&#10;Description automatically generated" style="position:absolute;left:0;text-align:left;margin-left:276.9pt;margin-top:38.9pt;width:222.45pt;height:108.35pt;z-index:-9;visibility:visible;mso-position-horizontal-relative:margin" wrapcoords="-73 0 -73 21450 21600 21450 21600 0 -73 0">
            <v:imagedata r:id="rId1054" o:title="A graph with a dotted line&#10;&#10;Description automatically generated"/>
            <w10:wrap type="tight" anchorx="margin"/>
          </v:shape>
        </w:pict>
      </w:r>
      <w:r w:rsidR="00FE2564" w:rsidRPr="00FC1DC2">
        <w:rPr>
          <w:b/>
          <w:color w:val="C00000"/>
          <w:sz w:val="26"/>
          <w:szCs w:val="26"/>
        </w:rPr>
        <w:t>Câu 2:</w:t>
      </w:r>
      <w:r w:rsidR="00FE2564" w:rsidRPr="00C03169">
        <w:rPr>
          <w:color w:val="000000"/>
          <w:sz w:val="26"/>
          <w:szCs w:val="26"/>
        </w:rPr>
        <w:t xml:space="preserve"> Một vật dao động điều hòa phải mất 0,25 s để đi từ điểm có vận tốc bằng không tới điểm tiếp theo cũng như vậy. Khoảng cách giữa hai điểm đó là 36 cm. Tốc độ của vật khi đi qua vị trí cân bằng bằng bao nhiêu cm/s?</w:t>
      </w:r>
      <w:r w:rsidR="00FE2564" w:rsidRPr="00C03169">
        <w:rPr>
          <w:color w:val="000000"/>
          <w:sz w:val="26"/>
          <w:szCs w:val="26"/>
        </w:rPr>
        <w:tab/>
      </w:r>
    </w:p>
    <w:p w:rsidR="00FE2564" w:rsidRPr="00C03169" w:rsidRDefault="00FE2564" w:rsidP="00691131">
      <w:pPr>
        <w:jc w:val="both"/>
        <w:rPr>
          <w:rFonts w:ascii="Times New Roman" w:eastAsia="Calibri" w:hAnsi="Times New Roman"/>
          <w:b/>
          <w:color w:val="000000"/>
          <w:szCs w:val="26"/>
        </w:rPr>
      </w:pPr>
      <w:r w:rsidRPr="00FC1DC2">
        <w:rPr>
          <w:rFonts w:ascii="Times New Roman" w:hAnsi="Times New Roman"/>
          <w:b/>
          <w:bCs/>
          <w:color w:val="C00000"/>
          <w:szCs w:val="26"/>
        </w:rPr>
        <w:t>Câu 3:</w:t>
      </w:r>
      <w:r w:rsidRPr="00C03169">
        <w:rPr>
          <w:rFonts w:ascii="Times New Roman" w:hAnsi="Times New Roman"/>
          <w:b/>
          <w:bCs/>
          <w:color w:val="000000"/>
          <w:szCs w:val="26"/>
        </w:rPr>
        <w:t xml:space="preserve"> </w:t>
      </w:r>
      <w:r w:rsidRPr="00C03169">
        <w:rPr>
          <w:rFonts w:ascii="Times New Roman" w:hAnsi="Times New Roman"/>
          <w:color w:val="000000"/>
          <w:szCs w:val="26"/>
        </w:rPr>
        <w:t xml:space="preserve">Một chất điểm dao động điều hòa trên trục </w:t>
      </w:r>
      <w:r w:rsidRPr="00C03169">
        <w:rPr>
          <w:rFonts w:ascii="Times New Roman" w:hAnsi="Times New Roman"/>
          <w:color w:val="000000"/>
          <w:position w:val="-6"/>
          <w:szCs w:val="26"/>
        </w:rPr>
        <w:object w:dxaOrig="380" w:dyaOrig="279">
          <v:shape id="_x0000_i1804" type="#_x0000_t75" style="width:18.75pt;height:14.25pt" o:ole="">
            <v:imagedata r:id="rId1055" o:title=""/>
          </v:shape>
          <o:OLEObject Type="Embed" ProgID="Equation.DSMT4" ShapeID="_x0000_i1804" DrawAspect="Content" ObjectID="_1823185277" r:id="rId1056"/>
        </w:object>
      </w:r>
      <w:r w:rsidRPr="00C03169">
        <w:rPr>
          <w:rFonts w:ascii="Times New Roman" w:hAnsi="Times New Roman"/>
          <w:color w:val="000000"/>
          <w:szCs w:val="26"/>
        </w:rPr>
        <w:t xml:space="preserve">. Đồ thị bên biểu diễn một phần li độ của chất điểm theo thời gian. Lấy </w:t>
      </w:r>
      <w:r w:rsidRPr="00C03169">
        <w:rPr>
          <w:rFonts w:ascii="Times New Roman" w:hAnsi="Times New Roman"/>
          <w:color w:val="000000"/>
          <w:position w:val="-10"/>
          <w:szCs w:val="26"/>
        </w:rPr>
        <w:object w:dxaOrig="900" w:dyaOrig="320">
          <v:shape id="_x0000_i1805" type="#_x0000_t75" style="width:45pt;height:16.5pt" o:ole="">
            <v:imagedata r:id="rId1057" o:title=""/>
          </v:shape>
          <o:OLEObject Type="Embed" ProgID="Equation.DSMT4" ShapeID="_x0000_i1805" DrawAspect="Content" ObjectID="_1823185278" r:id="rId1058"/>
        </w:object>
      </w:r>
      <w:r w:rsidRPr="00C03169">
        <w:rPr>
          <w:rFonts w:ascii="Times New Roman" w:hAnsi="Times New Roman"/>
          <w:color w:val="000000"/>
          <w:szCs w:val="26"/>
        </w:rPr>
        <w:t xml:space="preserve">, tốc độ cực đại của chất điểm bằng bao nhiêu cm/s? </w:t>
      </w:r>
      <w:r w:rsidRPr="00C03169">
        <w:rPr>
          <w:rFonts w:ascii="Times New Roman" w:hAnsi="Times New Roman"/>
          <w:i/>
          <w:color w:val="000000"/>
          <w:szCs w:val="26"/>
        </w:rPr>
        <w:t>(Kết quả lấy 1 chữ số thập phân)</w:t>
      </w:r>
    </w:p>
    <w:p w:rsidR="00FE2564" w:rsidRPr="00C03169" w:rsidRDefault="004038D9" w:rsidP="00691131">
      <w:pPr>
        <w:pStyle w:val="ListParagraph"/>
        <w:ind w:left="0"/>
        <w:jc w:val="both"/>
        <w:rPr>
          <w:rFonts w:eastAsia="Calibri"/>
          <w:b/>
          <w:color w:val="000000"/>
          <w:sz w:val="26"/>
          <w:szCs w:val="26"/>
        </w:rPr>
      </w:pPr>
      <w:r>
        <w:rPr>
          <w:noProof/>
          <w:color w:val="000000"/>
        </w:rPr>
        <w:pict>
          <v:shape id="_x0000_s1153" type="#_x0000_t75" style="position:absolute;left:0;text-align:left;margin-left:254.8pt;margin-top:7.6pt;width:173pt;height:107.35pt;z-index:-8;visibility:visible;mso-position-horizontal:right;mso-position-horizontal-relative:margin;mso-width-relative:margin;mso-height-relative:margin" wrapcoords="-94 0 -94 21449 21600 21449 21600 0 -94 0">
            <v:imagedata r:id="rId1059" o:title=""/>
            <w10:wrap type="tight" anchorx="margin"/>
          </v:shape>
        </w:pict>
      </w:r>
    </w:p>
    <w:p w:rsidR="00FE2564" w:rsidRPr="00C03169" w:rsidRDefault="00FE2564" w:rsidP="00691131">
      <w:pPr>
        <w:pStyle w:val="NoSpacing"/>
        <w:jc w:val="both"/>
        <w:rPr>
          <w:i/>
          <w:color w:val="000000"/>
          <w:sz w:val="26"/>
          <w:szCs w:val="26"/>
        </w:rPr>
      </w:pPr>
      <w:r w:rsidRPr="00FC1DC2">
        <w:rPr>
          <w:b/>
          <w:noProof/>
          <w:color w:val="C00000"/>
          <w:sz w:val="26"/>
          <w:szCs w:val="26"/>
        </w:rPr>
        <w:t>Câu 4:</w:t>
      </w:r>
      <w:r w:rsidRPr="00C03169">
        <w:rPr>
          <w:noProof/>
          <w:color w:val="000000"/>
          <w:sz w:val="26"/>
          <w:szCs w:val="26"/>
        </w:rPr>
        <w:t xml:space="preserve"> Một vật dao động điều hòa có đồ thị gia tốc theo thời gian như hình vẽ. Lấy </w:t>
      </w:r>
      <w:r w:rsidRPr="00C03169">
        <w:rPr>
          <w:color w:val="000000"/>
          <w:position w:val="-6"/>
          <w:sz w:val="26"/>
          <w:szCs w:val="26"/>
        </w:rPr>
        <w:object w:dxaOrig="760" w:dyaOrig="320">
          <v:shape id="_x0000_i1806" type="#_x0000_t75" style="width:37.5pt;height:16.5pt" o:ole="">
            <v:imagedata r:id="rId1060" o:title=""/>
          </v:shape>
          <o:OLEObject Type="Embed" ProgID="Equation.DSMT4" ShapeID="_x0000_i1806" DrawAspect="Content" ObjectID="_1823185279" r:id="rId1061"/>
        </w:object>
      </w:r>
      <w:r w:rsidRPr="00C03169">
        <w:rPr>
          <w:color w:val="000000"/>
          <w:sz w:val="26"/>
          <w:szCs w:val="26"/>
        </w:rPr>
        <w:t xml:space="preserve">. Biên độ dao động của vật là bao nhiêu cm? </w:t>
      </w:r>
      <w:r w:rsidRPr="00C03169">
        <w:rPr>
          <w:i/>
          <w:color w:val="000000"/>
          <w:sz w:val="26"/>
          <w:szCs w:val="26"/>
        </w:rPr>
        <w:t>(Kết quả lấy 1 chữ số thập phân)</w:t>
      </w:r>
    </w:p>
    <w:p w:rsidR="00FE2564" w:rsidRPr="00C03169" w:rsidRDefault="004038D9" w:rsidP="00691131">
      <w:pPr>
        <w:jc w:val="both"/>
        <w:rPr>
          <w:rFonts w:ascii="Times New Roman" w:hAnsi="Times New Roman"/>
          <w:b/>
          <w:color w:val="000000"/>
          <w:szCs w:val="26"/>
        </w:rPr>
      </w:pPr>
      <w:r>
        <w:rPr>
          <w:rFonts w:ascii="Times New Roman" w:hAnsi="Times New Roman"/>
          <w:noProof/>
          <w:color w:val="000000"/>
        </w:rPr>
        <w:pict>
          <v:shape id="_x0000_s1152" type="#_x0000_t75" alt="Description: A diagram of a function&#10;&#10;Description automatically generated" style="position:absolute;left:0;text-align:left;margin-left:321.9pt;margin-top:100.8pt;width:178.7pt;height:95.25pt;z-index:-7;visibility:visible" wrapcoords="-91 0 -91 21430 21600 21430 21600 0 -91 0">
            <v:imagedata r:id="rId1062" o:title="A diagram of a function&#10;&#10;Description automatically generated"/>
            <w10:wrap type="tight"/>
          </v:shape>
        </w:pict>
      </w:r>
      <w:r w:rsidR="00FE2564" w:rsidRPr="00FC1DC2">
        <w:rPr>
          <w:rFonts w:ascii="Times New Roman" w:hAnsi="Times New Roman"/>
          <w:b/>
          <w:color w:val="C00000"/>
          <w:szCs w:val="26"/>
        </w:rPr>
        <w:t>Câu 5:</w:t>
      </w:r>
      <w:r w:rsidR="00FE2564" w:rsidRPr="00C03169">
        <w:rPr>
          <w:rFonts w:ascii="Times New Roman" w:hAnsi="Times New Roman"/>
          <w:color w:val="000000"/>
          <w:szCs w:val="26"/>
        </w:rPr>
        <w:t xml:space="preserve"> Vật dao động điều hòa theo phương trình </w:t>
      </w:r>
      <w:r w:rsidR="00FE2564" w:rsidRPr="00C03169">
        <w:rPr>
          <w:rFonts w:ascii="Times New Roman" w:hAnsi="Times New Roman"/>
          <w:color w:val="000000"/>
          <w:position w:val="-28"/>
          <w:szCs w:val="26"/>
        </w:rPr>
        <w:object w:dxaOrig="1880" w:dyaOrig="680">
          <v:shape id="_x0000_i1807" type="#_x0000_t75" style="width:93.75pt;height:34.5pt" o:ole="">
            <v:imagedata r:id="rId1063" o:title=""/>
          </v:shape>
          <o:OLEObject Type="Embed" ProgID="Equation.DSMT4" ShapeID="_x0000_i1807" DrawAspect="Content" ObjectID="_1823185280" r:id="rId1064"/>
        </w:object>
      </w:r>
      <w:r w:rsidR="00FE2564" w:rsidRPr="00C03169">
        <w:rPr>
          <w:rFonts w:ascii="Times New Roman" w:hAnsi="Times New Roman"/>
          <w:color w:val="000000"/>
          <w:szCs w:val="26"/>
        </w:rPr>
        <w:t xml:space="preserve"> (cm). Khoảng thời gian ngắn nhất vật đi từ </w:t>
      </w:r>
      <w:r w:rsidR="00FE2564" w:rsidRPr="00C03169">
        <w:rPr>
          <w:rFonts w:ascii="Times New Roman" w:hAnsi="Times New Roman"/>
          <w:color w:val="000000"/>
          <w:position w:val="-12"/>
          <w:szCs w:val="26"/>
        </w:rPr>
        <w:object w:dxaOrig="1060" w:dyaOrig="400">
          <v:shape id="_x0000_i1808" type="#_x0000_t75" style="width:53.25pt;height:19.5pt" o:ole="">
            <v:imagedata r:id="rId1065" o:title=""/>
          </v:shape>
          <o:OLEObject Type="Embed" ProgID="Equation.DSMT4" ShapeID="_x0000_i1808" DrawAspect="Content" ObjectID="_1823185281" r:id="rId1066"/>
        </w:object>
      </w:r>
      <w:r w:rsidR="00FE2564" w:rsidRPr="00C03169">
        <w:rPr>
          <w:rFonts w:ascii="Times New Roman" w:hAnsi="Times New Roman"/>
          <w:color w:val="000000"/>
          <w:szCs w:val="26"/>
        </w:rPr>
        <w:t xml:space="preserve"> cm theo chiều dương đến vị trí có li độ </w:t>
      </w:r>
      <w:r w:rsidR="00FE2564" w:rsidRPr="00C03169">
        <w:rPr>
          <w:rFonts w:ascii="Times New Roman" w:hAnsi="Times New Roman"/>
          <w:color w:val="000000"/>
          <w:position w:val="-12"/>
          <w:szCs w:val="26"/>
        </w:rPr>
        <w:object w:dxaOrig="1340" w:dyaOrig="400">
          <v:shape id="_x0000_i1809" type="#_x0000_t75" style="width:67.5pt;height:19.5pt" o:ole="">
            <v:imagedata r:id="rId1067" o:title=""/>
          </v:shape>
          <o:OLEObject Type="Embed" ProgID="Equation.DSMT4" ShapeID="_x0000_i1809" DrawAspect="Content" ObjectID="_1823185282" r:id="rId1068"/>
        </w:object>
      </w:r>
      <w:r w:rsidR="00FE2564" w:rsidRPr="00C03169">
        <w:rPr>
          <w:rFonts w:ascii="Times New Roman" w:hAnsi="Times New Roman"/>
          <w:color w:val="000000"/>
          <w:szCs w:val="26"/>
        </w:rPr>
        <w:t xml:space="preserve"> theo chiều dương là bao nhiêu giây? </w:t>
      </w:r>
      <w:r w:rsidR="00FE2564" w:rsidRPr="00C03169">
        <w:rPr>
          <w:rFonts w:ascii="Times New Roman" w:hAnsi="Times New Roman"/>
          <w:i/>
          <w:color w:val="000000"/>
          <w:szCs w:val="26"/>
        </w:rPr>
        <w:t>(Kết quả lấy 2 chữ số thập phân)</w:t>
      </w:r>
    </w:p>
    <w:p w:rsidR="00FE2564" w:rsidRPr="00C03169" w:rsidRDefault="00FE2564" w:rsidP="00691131">
      <w:pPr>
        <w:pStyle w:val="NoSpacing"/>
        <w:jc w:val="both"/>
        <w:rPr>
          <w:noProof/>
          <w:color w:val="000000"/>
          <w:sz w:val="26"/>
          <w:szCs w:val="26"/>
        </w:rPr>
      </w:pPr>
    </w:p>
    <w:p w:rsidR="00FE2564" w:rsidRPr="00691131" w:rsidRDefault="00FE2564" w:rsidP="00691131">
      <w:pPr>
        <w:jc w:val="both"/>
        <w:rPr>
          <w:rFonts w:ascii="Times New Roman" w:hAnsi="Times New Roman"/>
          <w:szCs w:val="26"/>
        </w:rPr>
      </w:pPr>
      <w:r w:rsidRPr="00FC1DC2">
        <w:rPr>
          <w:rFonts w:ascii="Times New Roman" w:hAnsi="Times New Roman"/>
          <w:b/>
          <w:color w:val="C00000"/>
          <w:szCs w:val="26"/>
        </w:rPr>
        <w:t>Câu 6:</w:t>
      </w:r>
      <w:r w:rsidRPr="00C03169">
        <w:rPr>
          <w:rFonts w:ascii="Times New Roman" w:hAnsi="Times New Roman"/>
          <w:color w:val="000000"/>
          <w:szCs w:val="26"/>
        </w:rPr>
        <w:t xml:space="preserve"> Động năng và thế năng của một vật dao động điều hòa phụ thuộc vào li độ theo đồ thị như hình vẽ. Biên độ</w:t>
      </w:r>
      <w:r w:rsidRPr="00691131">
        <w:rPr>
          <w:rFonts w:ascii="Times New Roman" w:hAnsi="Times New Roman"/>
          <w:szCs w:val="26"/>
        </w:rPr>
        <w:t xml:space="preserve"> dao động của vật bằng bao nhiêu cm? </w:t>
      </w:r>
    </w:p>
    <w:p w:rsidR="00FE2564" w:rsidRPr="00691131" w:rsidRDefault="00FE2564" w:rsidP="00691131">
      <w:pPr>
        <w:jc w:val="both"/>
        <w:rPr>
          <w:rFonts w:ascii="Times New Roman" w:hAnsi="Times New Roman"/>
          <w:szCs w:val="26"/>
        </w:rPr>
      </w:pPr>
      <w:r w:rsidRPr="00691131">
        <w:rPr>
          <w:rFonts w:ascii="Times New Roman" w:hAnsi="Times New Roman"/>
          <w:szCs w:val="26"/>
        </w:rPr>
        <w:tab/>
      </w:r>
      <w:r w:rsidRPr="00691131">
        <w:rPr>
          <w:rFonts w:ascii="Times New Roman" w:hAnsi="Times New Roman"/>
          <w:szCs w:val="26"/>
        </w:rPr>
        <w:tab/>
      </w:r>
    </w:p>
    <w:p w:rsidR="00FE2564" w:rsidRPr="00691131" w:rsidRDefault="00FE2564" w:rsidP="00691131">
      <w:pPr>
        <w:pStyle w:val="ListParagraph"/>
        <w:tabs>
          <w:tab w:val="left" w:pos="142"/>
          <w:tab w:val="left" w:pos="2552"/>
          <w:tab w:val="left" w:pos="5103"/>
          <w:tab w:val="left" w:pos="7513"/>
        </w:tabs>
        <w:ind w:left="0"/>
        <w:jc w:val="both"/>
        <w:rPr>
          <w:b/>
          <w:bCs/>
          <w:color w:val="000000"/>
          <w:sz w:val="26"/>
          <w:szCs w:val="26"/>
        </w:rPr>
      </w:pPr>
    </w:p>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p w:rsidR="00FE2564" w:rsidRPr="00691131" w:rsidRDefault="00FE2564" w:rsidP="00691131">
      <w:pPr>
        <w:shd w:val="pct15" w:color="auto" w:fill="auto"/>
        <w:jc w:val="center"/>
        <w:rPr>
          <w:rFonts w:ascii="Times New Roman" w:hAnsi="Times New Roman"/>
          <w:b/>
          <w:szCs w:val="26"/>
          <w:lang w:val="de-DE"/>
        </w:rPr>
      </w:pPr>
      <w:r w:rsidRPr="00691131">
        <w:rPr>
          <w:rFonts w:ascii="Times New Roman" w:hAnsi="Times New Roman"/>
          <w:b/>
          <w:szCs w:val="26"/>
          <w:lang w:val="de-DE"/>
        </w:rPr>
        <w:t>HẾT</w:t>
      </w:r>
    </w:p>
    <w:p w:rsidR="00FE2564" w:rsidRPr="00D62F24" w:rsidRDefault="00D62F24" w:rsidP="00D62F24">
      <w:pPr>
        <w:tabs>
          <w:tab w:val="left" w:pos="142"/>
          <w:tab w:val="left" w:pos="2552"/>
          <w:tab w:val="left" w:pos="5103"/>
          <w:tab w:val="left" w:pos="7513"/>
        </w:tabs>
        <w:jc w:val="center"/>
        <w:rPr>
          <w:rFonts w:ascii="Times New Roman" w:hAnsi="Times New Roman"/>
          <w:b/>
          <w:color w:val="000000"/>
          <w:szCs w:val="26"/>
        </w:rPr>
      </w:pPr>
      <w:r w:rsidRPr="00D62F24">
        <w:rPr>
          <w:rFonts w:ascii="Times New Roman" w:hAnsi="Times New Roman"/>
          <w:b/>
          <w:color w:val="000000"/>
          <w:szCs w:val="26"/>
        </w:rPr>
        <w:lastRenderedPageBreak/>
        <w:t>ĐÁP ÁN</w:t>
      </w:r>
    </w:p>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23"/>
        <w:gridCol w:w="1142"/>
        <w:gridCol w:w="803"/>
        <w:gridCol w:w="1142"/>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bCs/>
                <w:color w:val="000000"/>
                <w:szCs w:val="26"/>
              </w:rPr>
            </w:pPr>
            <w:r w:rsidRPr="00691131">
              <w:rPr>
                <w:rFonts w:ascii="Times New Roman" w:hAnsi="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bCs/>
                <w:color w:val="000000"/>
                <w:szCs w:val="26"/>
              </w:rPr>
            </w:pPr>
            <w:r w:rsidRPr="00691131">
              <w:rPr>
                <w:rFonts w:ascii="Times New Roman" w:hAnsi="Times New Roman"/>
                <w:b/>
                <w:bCs/>
                <w:color w:val="000000"/>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bCs/>
                <w:color w:val="000000"/>
                <w:szCs w:val="26"/>
              </w:rPr>
            </w:pPr>
            <w:r w:rsidRPr="00691131">
              <w:rPr>
                <w:rFonts w:ascii="Times New Roman" w:hAnsi="Times New Roman"/>
                <w:b/>
                <w:bCs/>
                <w:color w:val="000000"/>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bCs/>
                <w:color w:val="000000"/>
                <w:szCs w:val="26"/>
              </w:rPr>
            </w:pPr>
            <w:r w:rsidRPr="00691131">
              <w:rPr>
                <w:rFonts w:ascii="Times New Roman" w:hAnsi="Times New Roman"/>
                <w:b/>
                <w:bCs/>
                <w:color w:val="000000"/>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10</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2</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B</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11</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3</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12</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4</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C</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13</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5</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B</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14</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6</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C</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15</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7</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D</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16</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8</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17</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9</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B</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b/>
                <w:color w:val="000000"/>
                <w:szCs w:val="26"/>
              </w:rPr>
            </w:pPr>
            <w:r w:rsidRPr="00691131">
              <w:rPr>
                <w:rFonts w:ascii="Times New Roman" w:hAnsi="Times New Roman"/>
                <w:b/>
                <w:color w:val="000000"/>
                <w:szCs w:val="26"/>
              </w:rPr>
              <w:t>18</w:t>
            </w:r>
          </w:p>
        </w:tc>
        <w:tc>
          <w:tcPr>
            <w:tcW w:w="0" w:type="auto"/>
            <w:tcBorders>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center"/>
              <w:rPr>
                <w:rFonts w:ascii="Times New Roman" w:hAnsi="Times New Roman"/>
                <w:color w:val="000000"/>
                <w:szCs w:val="26"/>
              </w:rPr>
            </w:pPr>
            <w:r w:rsidRPr="00691131">
              <w:rPr>
                <w:rFonts w:ascii="Times New Roman" w:hAnsi="Times New Roman"/>
                <w:color w:val="000000"/>
                <w:szCs w:val="26"/>
              </w:rPr>
              <w:t>D</w:t>
            </w:r>
          </w:p>
        </w:tc>
      </w:tr>
    </w:tbl>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r w:rsidRPr="00691131">
        <w:rPr>
          <w:rFonts w:ascii="Times New Roman" w:hAnsi="Times New Roman"/>
          <w:b/>
          <w:color w:val="000000"/>
          <w:szCs w:val="26"/>
        </w:rPr>
        <w:t xml:space="preserve">Phần II: </w:t>
      </w:r>
      <w:r w:rsidRPr="00691131">
        <w:rPr>
          <w:rFonts w:ascii="Times New Roman" w:hAnsi="Times New Roman"/>
          <w:color w:val="000000"/>
          <w:szCs w:val="26"/>
        </w:rPr>
        <w:t xml:space="preserve">Điểm tối đa của 01 câu hỏi là </w:t>
      </w:r>
      <w:r w:rsidR="004038D9">
        <w:rPr>
          <w:rFonts w:ascii="Times New Roman" w:hAnsi="Times New Roman"/>
          <w:color w:val="000000"/>
          <w:position w:val="-4"/>
          <w:szCs w:val="26"/>
        </w:rPr>
        <w:pict>
          <v:shape id="_x0000_i1810" type="#_x0000_t75" style="width:6.75pt;height:13.5pt">
            <v:imagedata r:id="rId368" o:title=""/>
          </v:shape>
        </w:pict>
      </w:r>
      <w:r w:rsidRPr="00691131">
        <w:rPr>
          <w:rFonts w:ascii="Times New Roman" w:hAnsi="Times New Roman"/>
          <w:color w:val="000000"/>
          <w:szCs w:val="26"/>
        </w:rPr>
        <w:t xml:space="preserve"> điểm.</w:t>
      </w: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r w:rsidRPr="00691131">
        <w:rPr>
          <w:rFonts w:ascii="Times New Roman" w:hAnsi="Times New Roman"/>
          <w:color w:val="000000"/>
          <w:szCs w:val="26"/>
        </w:rPr>
        <w:t xml:space="preserve">- Thí sinh chỉ lựa chọn chính xác 01 ý trong 1 câu hỏi được </w:t>
      </w:r>
      <w:r w:rsidR="004038D9">
        <w:rPr>
          <w:rFonts w:ascii="Times New Roman" w:hAnsi="Times New Roman"/>
          <w:color w:val="000000"/>
          <w:position w:val="-10"/>
          <w:szCs w:val="26"/>
        </w:rPr>
        <w:pict>
          <v:shape id="_x0000_i1811" type="#_x0000_t75" style="width:18.75pt;height:16.5pt">
            <v:imagedata r:id="rId1069" o:title=""/>
          </v:shape>
        </w:pict>
      </w:r>
      <w:r w:rsidRPr="00691131">
        <w:rPr>
          <w:rFonts w:ascii="Times New Roman" w:hAnsi="Times New Roman"/>
          <w:color w:val="000000"/>
          <w:szCs w:val="26"/>
        </w:rPr>
        <w:t xml:space="preserve"> điểm.</w:t>
      </w: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r w:rsidRPr="00691131">
        <w:rPr>
          <w:rFonts w:ascii="Times New Roman" w:hAnsi="Times New Roman"/>
          <w:color w:val="000000"/>
          <w:szCs w:val="26"/>
        </w:rPr>
        <w:t xml:space="preserve">- Thí sinh chỉ lựa chọn chính xác 02 ý trong 1 câu hỏi được </w:t>
      </w:r>
      <w:r w:rsidR="004038D9">
        <w:rPr>
          <w:rFonts w:ascii="Times New Roman" w:hAnsi="Times New Roman"/>
          <w:color w:val="000000"/>
          <w:position w:val="-10"/>
          <w:szCs w:val="26"/>
        </w:rPr>
        <w:pict>
          <v:shape id="_x0000_i1812" type="#_x0000_t75" style="width:26.25pt;height:16.5pt">
            <v:imagedata r:id="rId1070" o:title=""/>
          </v:shape>
        </w:pict>
      </w:r>
      <w:r w:rsidRPr="00691131">
        <w:rPr>
          <w:rFonts w:ascii="Times New Roman" w:hAnsi="Times New Roman"/>
          <w:color w:val="000000"/>
          <w:szCs w:val="26"/>
        </w:rPr>
        <w:t xml:space="preserve"> điểm.</w:t>
      </w: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r w:rsidRPr="00691131">
        <w:rPr>
          <w:rFonts w:ascii="Times New Roman" w:hAnsi="Times New Roman"/>
          <w:color w:val="000000"/>
          <w:szCs w:val="26"/>
        </w:rPr>
        <w:t xml:space="preserve">- Thí sinh chỉ lựa chọn chính xác 03 ý trong 1 câu hỏi được </w:t>
      </w:r>
      <w:r w:rsidR="004038D9">
        <w:rPr>
          <w:rFonts w:ascii="Times New Roman" w:hAnsi="Times New Roman"/>
          <w:color w:val="000000"/>
          <w:position w:val="-10"/>
          <w:szCs w:val="26"/>
        </w:rPr>
        <w:pict>
          <v:shape id="_x0000_i1813" type="#_x0000_t75" style="width:24.75pt;height:16.5pt">
            <v:imagedata r:id="rId1071" o:title=""/>
          </v:shape>
        </w:pict>
      </w:r>
      <w:r w:rsidRPr="00691131">
        <w:rPr>
          <w:rFonts w:ascii="Times New Roman" w:hAnsi="Times New Roman"/>
          <w:color w:val="000000"/>
          <w:szCs w:val="26"/>
        </w:rPr>
        <w:t xml:space="preserve"> điểm.</w:t>
      </w: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r w:rsidRPr="00691131">
        <w:rPr>
          <w:rFonts w:ascii="Times New Roman" w:hAnsi="Times New Roman"/>
          <w:color w:val="000000"/>
          <w:szCs w:val="26"/>
        </w:rPr>
        <w:t>- Thí sinh lựa chọn chính xác cả 04 ý trong 1 câu hỏi được 1 điểm.</w:t>
      </w:r>
    </w:p>
    <w:tbl>
      <w:tblPr>
        <w:tblW w:w="9678" w:type="dxa"/>
        <w:jc w:val="center"/>
        <w:tblLayout w:type="fixed"/>
        <w:tblCellMar>
          <w:left w:w="10" w:type="dxa"/>
          <w:right w:w="10" w:type="dxa"/>
        </w:tblCellMar>
        <w:tblLook w:val="0000" w:firstRow="0" w:lastRow="0" w:firstColumn="0" w:lastColumn="0" w:noHBand="0" w:noVBand="0"/>
      </w:tblPr>
      <w:tblGrid>
        <w:gridCol w:w="717"/>
        <w:gridCol w:w="1011"/>
        <w:gridCol w:w="723"/>
        <w:gridCol w:w="2602"/>
        <w:gridCol w:w="722"/>
        <w:gridCol w:w="723"/>
        <w:gridCol w:w="578"/>
        <w:gridCol w:w="2602"/>
      </w:tblGrid>
      <w:tr w:rsidR="00FE2564" w:rsidRPr="00691131" w:rsidTr="00691131">
        <w:trPr>
          <w:trHeight w:hRule="exact" w:val="931"/>
          <w:jc w:val="center"/>
        </w:trPr>
        <w:tc>
          <w:tcPr>
            <w:tcW w:w="717" w:type="dxa"/>
            <w:tcBorders>
              <w:top w:val="single" w:sz="4" w:space="0" w:color="auto"/>
              <w:left w:val="single" w:sz="4" w:space="0" w:color="auto"/>
              <w:bottom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Câu</w:t>
            </w: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Lệnh hỏi</w:t>
            </w:r>
          </w:p>
        </w:tc>
        <w:tc>
          <w:tcPr>
            <w:tcW w:w="332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bCs/>
                <w:color w:val="000000"/>
                <w:szCs w:val="26"/>
                <w:lang w:eastAsia="vi-VN" w:bidi="vi-VN"/>
              </w:rPr>
            </w:pPr>
            <w:r w:rsidRPr="00691131">
              <w:rPr>
                <w:rFonts w:ascii="Times New Roman" w:hAnsi="Times New Roman"/>
                <w:b/>
                <w:bCs/>
                <w:color w:val="000000"/>
                <w:szCs w:val="26"/>
                <w:lang w:eastAsia="vi-VN" w:bidi="vi-VN"/>
              </w:rPr>
              <w:t>Đáp án (Đ/S)</w:t>
            </w:r>
          </w:p>
        </w:tc>
        <w:tc>
          <w:tcPr>
            <w:tcW w:w="722" w:type="dxa"/>
            <w:tcBorders>
              <w:top w:val="single" w:sz="4" w:space="0" w:color="auto"/>
              <w:left w:val="single" w:sz="4" w:space="0" w:color="auto"/>
              <w:bottom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Câu</w:t>
            </w:r>
          </w:p>
        </w:tc>
        <w:tc>
          <w:tcPr>
            <w:tcW w:w="723" w:type="dxa"/>
            <w:tcBorders>
              <w:top w:val="single" w:sz="4" w:space="0" w:color="auto"/>
              <w:left w:val="single" w:sz="4" w:space="0" w:color="auto"/>
              <w:bottom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Lệnh hỏi</w:t>
            </w:r>
          </w:p>
        </w:tc>
        <w:tc>
          <w:tcPr>
            <w:tcW w:w="318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bCs/>
                <w:color w:val="000000"/>
                <w:szCs w:val="26"/>
                <w:lang w:eastAsia="vi-VN" w:bidi="vi-VN"/>
              </w:rPr>
            </w:pPr>
            <w:r w:rsidRPr="00691131">
              <w:rPr>
                <w:rFonts w:ascii="Times New Roman" w:hAnsi="Times New Roman"/>
                <w:b/>
                <w:bCs/>
                <w:color w:val="000000"/>
                <w:szCs w:val="26"/>
                <w:lang w:eastAsia="vi-VN" w:bidi="vi-VN"/>
              </w:rPr>
              <w:t>Đáp án (Đ/S)</w:t>
            </w:r>
          </w:p>
        </w:tc>
      </w:tr>
      <w:tr w:rsidR="00FE2564" w:rsidRPr="00691131" w:rsidTr="00691131">
        <w:trPr>
          <w:trHeight w:hRule="exact" w:val="839"/>
          <w:jc w:val="center"/>
        </w:trPr>
        <w:tc>
          <w:tcPr>
            <w:tcW w:w="717" w:type="dxa"/>
            <w:vMerge w:val="restart"/>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1</w:t>
            </w: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bCs/>
                <w:color w:val="000000"/>
                <w:szCs w:val="26"/>
                <w:lang w:eastAsia="vi-VN" w:bidi="vi-VN"/>
              </w:rPr>
            </w:pPr>
            <w:r w:rsidRPr="00691131">
              <w:rPr>
                <w:rFonts w:ascii="Times New Roman" w:hAnsi="Times New Roman"/>
                <w:color w:val="000000"/>
                <w:position w:val="-26"/>
                <w:szCs w:val="26"/>
              </w:rPr>
              <w:object w:dxaOrig="1520" w:dyaOrig="680">
                <v:shape id="_x0000_i1814" type="#_x0000_t75" style="width:77.25pt;height:34.5pt" o:ole="">
                  <v:imagedata r:id="rId1072" o:title=""/>
                </v:shape>
                <o:OLEObject Type="Embed" ProgID="Equation.DSMT4" ShapeID="_x0000_i1814" DrawAspect="Content" ObjectID="_1823185283" r:id="rId1073"/>
              </w:object>
            </w:r>
          </w:p>
        </w:tc>
        <w:tc>
          <w:tcPr>
            <w:tcW w:w="722" w:type="dxa"/>
            <w:vMerge w:val="restart"/>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3</w:t>
            </w: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position w:val="-28"/>
                <w:szCs w:val="26"/>
              </w:rPr>
              <w:object w:dxaOrig="940" w:dyaOrig="740">
                <v:shape id="_x0000_i1815" type="#_x0000_t75" style="width:47.25pt;height:36.75pt" o:ole="">
                  <v:imagedata r:id="rId1045" o:title=""/>
                </v:shape>
                <o:OLEObject Type="Embed" ProgID="Equation.DSMT4" ShapeID="_x0000_i1815" DrawAspect="Content" ObjectID="_1823185284" r:id="rId1074"/>
              </w:object>
            </w:r>
          </w:p>
        </w:tc>
      </w:tr>
      <w:tr w:rsidR="00FE2564" w:rsidRPr="00691131" w:rsidTr="00691131">
        <w:trPr>
          <w:trHeight w:hRule="exact" w:val="1480"/>
          <w:jc w:val="center"/>
        </w:trPr>
        <w:tc>
          <w:tcPr>
            <w:tcW w:w="717"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eastAsia="Courier New" w:hAnsi="Times New Roman"/>
                <w:color w:val="000000"/>
                <w:szCs w:val="26"/>
                <w:lang w:eastAsia="vi-VN" w:bidi="vi-VN"/>
              </w:rPr>
            </w:pPr>
            <w:r w:rsidRPr="00691131">
              <w:rPr>
                <w:rFonts w:ascii="Times New Roman" w:eastAsia="Courier New" w:hAnsi="Times New Roman"/>
                <w:color w:val="000000"/>
                <w:szCs w:val="26"/>
                <w:lang w:eastAsia="vi-VN" w:bidi="vi-VN"/>
              </w:rPr>
              <w:t>Vị trí biên,v=0</w:t>
            </w:r>
          </w:p>
        </w:tc>
        <w:tc>
          <w:tcPr>
            <w:tcW w:w="722"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position w:val="-52"/>
                <w:szCs w:val="26"/>
              </w:rPr>
              <w:object w:dxaOrig="2100" w:dyaOrig="1579">
                <v:shape id="_x0000_i1816" type="#_x0000_t75" style="width:112.5pt;height:73.5pt" o:ole="">
                  <v:imagedata r:id="rId1075" o:title=""/>
                </v:shape>
                <o:OLEObject Type="Embed" ProgID="Equation.DSMT4" ShapeID="_x0000_i1816" DrawAspect="Content" ObjectID="_1823185285" r:id="rId1076"/>
              </w:object>
            </w:r>
          </w:p>
        </w:tc>
      </w:tr>
      <w:tr w:rsidR="00FE2564" w:rsidRPr="00691131" w:rsidTr="00691131">
        <w:trPr>
          <w:trHeight w:hRule="exact" w:val="1151"/>
          <w:jc w:val="center"/>
        </w:trPr>
        <w:tc>
          <w:tcPr>
            <w:tcW w:w="717"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eastAsia="Courier New" w:hAnsi="Times New Roman"/>
                <w:color w:val="000000"/>
                <w:szCs w:val="26"/>
                <w:lang w:eastAsia="vi-VN" w:bidi="vi-VN"/>
              </w:rPr>
            </w:pPr>
            <w:r w:rsidRPr="00691131">
              <w:rPr>
                <w:rFonts w:ascii="Times New Roman" w:eastAsia="Courier New" w:hAnsi="Times New Roman"/>
                <w:color w:val="000000"/>
                <w:szCs w:val="26"/>
                <w:lang w:eastAsia="vi-VN" w:bidi="vi-VN"/>
              </w:rPr>
              <w:t>Đồ thị v-t có dạng hình sin</w:t>
            </w:r>
          </w:p>
        </w:tc>
        <w:tc>
          <w:tcPr>
            <w:tcW w:w="722"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position w:val="-62"/>
                <w:szCs w:val="26"/>
              </w:rPr>
              <w:object w:dxaOrig="2600" w:dyaOrig="1359">
                <v:shape id="_x0000_i1817" type="#_x0000_t75" style="width:117.75pt;height:54pt" o:ole="">
                  <v:imagedata r:id="rId1077" o:title=""/>
                </v:shape>
                <o:OLEObject Type="Embed" ProgID="Equation.DSMT4" ShapeID="_x0000_i1817" DrawAspect="Content" ObjectID="_1823185286" r:id="rId1078"/>
              </w:object>
            </w:r>
          </w:p>
        </w:tc>
      </w:tr>
      <w:tr w:rsidR="00FE2564" w:rsidRPr="00691131" w:rsidTr="00691131">
        <w:trPr>
          <w:trHeight w:hRule="exact" w:val="1100"/>
          <w:jc w:val="center"/>
        </w:trPr>
        <w:tc>
          <w:tcPr>
            <w:tcW w:w="717"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eastAsia="Courier New" w:hAnsi="Times New Roman"/>
                <w:color w:val="000000"/>
                <w:szCs w:val="26"/>
                <w:lang w:eastAsia="vi-VN" w:bidi="vi-VN"/>
              </w:rPr>
            </w:pPr>
            <w:r w:rsidRPr="00691131">
              <w:rPr>
                <w:rFonts w:ascii="Times New Roman" w:hAnsi="Times New Roman"/>
                <w:color w:val="000000"/>
                <w:position w:val="-24"/>
                <w:szCs w:val="26"/>
              </w:rPr>
              <w:object w:dxaOrig="2659" w:dyaOrig="620">
                <v:shape id="_x0000_i1818" type="#_x0000_t75" style="width:133.5pt;height:31.5pt" o:ole="">
                  <v:imagedata r:id="rId1079" o:title=""/>
                </v:shape>
                <o:OLEObject Type="Embed" ProgID="Equation.DSMT4" ShapeID="_x0000_i1818" DrawAspect="Content" ObjectID="_1823185287" r:id="rId1080"/>
              </w:object>
            </w:r>
          </w:p>
        </w:tc>
        <w:tc>
          <w:tcPr>
            <w:tcW w:w="722" w:type="dxa"/>
            <w:vMerge/>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Cs/>
                <w:color w:val="000000"/>
                <w:position w:val="-12"/>
                <w:szCs w:val="26"/>
              </w:rPr>
              <w:object w:dxaOrig="2299" w:dyaOrig="400">
                <v:shape id="_x0000_i1819" type="#_x0000_t75" style="width:115.5pt;height:19.5pt" o:ole="">
                  <v:imagedata r:id="rId1081" o:title=""/>
                </v:shape>
                <o:OLEObject Type="Embed" ProgID="Equation.DSMT4" ShapeID="_x0000_i1819" DrawAspect="Content" ObjectID="_1823185288" r:id="rId1082"/>
              </w:object>
            </w:r>
            <w:r w:rsidRPr="00691131">
              <w:rPr>
                <w:rFonts w:ascii="Times New Roman" w:hAnsi="Times New Roman"/>
                <w:bCs/>
                <w:color w:val="000000"/>
                <w:position w:val="-12"/>
                <w:szCs w:val="26"/>
              </w:rPr>
              <w:object w:dxaOrig="2060" w:dyaOrig="360">
                <v:shape id="_x0000_i1820" type="#_x0000_t75" style="width:103.5pt;height:18.75pt" o:ole="">
                  <v:imagedata r:id="rId1049" o:title=""/>
                </v:shape>
                <o:OLEObject Type="Embed" ProgID="Equation.DSMT4" ShapeID="_x0000_i1820" DrawAspect="Content" ObjectID="_1823185289" r:id="rId1083"/>
              </w:object>
            </w:r>
          </w:p>
        </w:tc>
      </w:tr>
      <w:tr w:rsidR="00FE2564" w:rsidRPr="00691131" w:rsidTr="00691131">
        <w:trPr>
          <w:trHeight w:hRule="exact" w:val="705"/>
          <w:jc w:val="center"/>
        </w:trPr>
        <w:tc>
          <w:tcPr>
            <w:tcW w:w="717"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2</w:t>
            </w:r>
          </w:p>
        </w:tc>
        <w:tc>
          <w:tcPr>
            <w:tcW w:w="1011"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723" w:type="dxa"/>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bCs/>
                <w:color w:val="000000"/>
                <w:szCs w:val="26"/>
                <w:lang w:eastAsia="vi-VN" w:bidi="vi-VN"/>
              </w:rPr>
            </w:pPr>
            <w:r w:rsidRPr="00691131">
              <w:rPr>
                <w:rFonts w:ascii="Times New Roman" w:hAnsi="Times New Roman"/>
                <w:color w:val="000000"/>
                <w:szCs w:val="26"/>
              </w:rPr>
              <w:t>A=2cm</w:t>
            </w:r>
          </w:p>
        </w:tc>
        <w:tc>
          <w:tcPr>
            <w:tcW w:w="722"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4</w:t>
            </w:r>
          </w:p>
        </w:tc>
        <w:tc>
          <w:tcPr>
            <w:tcW w:w="723"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578"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position w:val="-26"/>
                <w:szCs w:val="26"/>
              </w:rPr>
              <w:object w:dxaOrig="2700" w:dyaOrig="680">
                <v:shape id="_x0000_i1821" type="#_x0000_t75" style="width:120pt;height:29.25pt" o:ole="">
                  <v:imagedata r:id="rId1084" o:title=""/>
                </v:shape>
                <o:OLEObject Type="Embed" ProgID="Equation.DSMT4" ShapeID="_x0000_i1821" DrawAspect="Content" ObjectID="_1823185290" r:id="rId1085"/>
              </w:object>
            </w:r>
          </w:p>
        </w:tc>
      </w:tr>
      <w:tr w:rsidR="00FE2564" w:rsidRPr="00691131" w:rsidTr="00691131">
        <w:trPr>
          <w:trHeight w:hRule="exact" w:val="714"/>
          <w:jc w:val="center"/>
        </w:trPr>
        <w:tc>
          <w:tcPr>
            <w:tcW w:w="717" w:type="dxa"/>
            <w:vMerge/>
            <w:tcBorders>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723" w:type="dxa"/>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r w:rsidRPr="00691131">
              <w:rPr>
                <w:rFonts w:ascii="Times New Roman" w:hAnsi="Times New Roman"/>
                <w:color w:val="000000"/>
                <w:position w:val="-30"/>
                <w:szCs w:val="26"/>
              </w:rPr>
              <w:object w:dxaOrig="2220" w:dyaOrig="720">
                <v:shape id="_x0000_i1822" type="#_x0000_t75" style="width:112.5pt;height:35.25pt" o:ole="">
                  <v:imagedata r:id="rId1086" o:title=""/>
                </v:shape>
                <o:OLEObject Type="Embed" ProgID="Equation.DSMT4" ShapeID="_x0000_i1822" DrawAspect="Content" ObjectID="_1823185291" r:id="rId1087"/>
              </w:object>
            </w:r>
          </w:p>
        </w:tc>
        <w:tc>
          <w:tcPr>
            <w:tcW w:w="722" w:type="dxa"/>
            <w:vMerge/>
            <w:tcBorders>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578"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Tại t=0,4s,x</w:t>
            </w:r>
            <w:r w:rsidRPr="00691131">
              <w:rPr>
                <w:rFonts w:ascii="Times New Roman" w:hAnsi="Times New Roman"/>
                <w:color w:val="000000"/>
                <w:szCs w:val="26"/>
                <w:vertAlign w:val="subscript"/>
                <w:lang w:eastAsia="vi-VN" w:bidi="vi-VN"/>
              </w:rPr>
              <w:t>1</w:t>
            </w:r>
            <w:r w:rsidRPr="00691131">
              <w:rPr>
                <w:rFonts w:ascii="Times New Roman" w:hAnsi="Times New Roman"/>
                <w:color w:val="000000"/>
                <w:szCs w:val="26"/>
                <w:lang w:eastAsia="vi-VN" w:bidi="vi-VN"/>
              </w:rPr>
              <w:t>=x</w:t>
            </w:r>
            <w:r w:rsidRPr="00691131">
              <w:rPr>
                <w:rFonts w:ascii="Times New Roman" w:hAnsi="Times New Roman"/>
                <w:color w:val="000000"/>
                <w:szCs w:val="26"/>
                <w:vertAlign w:val="subscript"/>
                <w:lang w:eastAsia="vi-VN" w:bidi="vi-VN"/>
              </w:rPr>
              <w:t>2</w:t>
            </w:r>
            <w:r w:rsidRPr="00691131">
              <w:rPr>
                <w:rFonts w:ascii="Times New Roman" w:hAnsi="Times New Roman"/>
                <w:color w:val="000000"/>
                <w:szCs w:val="26"/>
                <w:lang w:eastAsia="vi-VN" w:bidi="vi-VN"/>
              </w:rPr>
              <w:t>=-2cm</w:t>
            </w:r>
          </w:p>
        </w:tc>
      </w:tr>
      <w:tr w:rsidR="00FE2564" w:rsidRPr="00691131" w:rsidTr="00691131">
        <w:trPr>
          <w:trHeight w:hRule="exact" w:val="710"/>
          <w:jc w:val="center"/>
        </w:trPr>
        <w:tc>
          <w:tcPr>
            <w:tcW w:w="717" w:type="dxa"/>
            <w:vMerge/>
            <w:tcBorders>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723" w:type="dxa"/>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r w:rsidRPr="00691131">
              <w:rPr>
                <w:rFonts w:ascii="Times New Roman" w:eastAsia="Courier New" w:hAnsi="Times New Roman"/>
                <w:color w:val="000000"/>
                <w:szCs w:val="26"/>
                <w:lang w:eastAsia="vi-VN" w:bidi="vi-VN"/>
              </w:rPr>
              <w:t>t=0 , x=0,v&lt;0</w:t>
            </w:r>
            <w:r w:rsidRPr="00691131">
              <w:rPr>
                <w:rFonts w:ascii="Times New Roman" w:hAnsi="Times New Roman"/>
                <w:color w:val="000000"/>
                <w:position w:val="-26"/>
                <w:szCs w:val="26"/>
              </w:rPr>
              <w:object w:dxaOrig="980" w:dyaOrig="680">
                <v:shape id="_x0000_i1823" type="#_x0000_t75" style="width:49.5pt;height:34.5pt" o:ole="">
                  <v:imagedata r:id="rId1088" o:title=""/>
                </v:shape>
                <o:OLEObject Type="Embed" ProgID="Equation.DSMT4" ShapeID="_x0000_i1823" DrawAspect="Content" ObjectID="_1823185292" r:id="rId1089"/>
              </w:object>
            </w:r>
          </w:p>
        </w:tc>
        <w:tc>
          <w:tcPr>
            <w:tcW w:w="722" w:type="dxa"/>
            <w:vMerge/>
            <w:tcBorders>
              <w:left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578"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Đ</w:t>
            </w:r>
          </w:p>
        </w:tc>
        <w:tc>
          <w:tcPr>
            <w:tcW w:w="2602" w:type="dxa"/>
            <w:tcBorders>
              <w:top w:val="single" w:sz="4" w:space="0" w:color="auto"/>
              <w:left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position w:val="-30"/>
                <w:szCs w:val="26"/>
              </w:rPr>
              <w:object w:dxaOrig="2740" w:dyaOrig="720">
                <v:shape id="_x0000_i1824" type="#_x0000_t75" style="width:116.25pt;height:31.5pt" o:ole="">
                  <v:imagedata r:id="rId1090" o:title=""/>
                </v:shape>
                <o:OLEObject Type="Embed" ProgID="Equation.DSMT4" ShapeID="_x0000_i1824" DrawAspect="Content" ObjectID="_1823185293" r:id="rId1091"/>
              </w:object>
            </w:r>
          </w:p>
        </w:tc>
      </w:tr>
      <w:tr w:rsidR="00FE2564" w:rsidRPr="00691131" w:rsidTr="00691131">
        <w:trPr>
          <w:trHeight w:hRule="exact" w:val="849"/>
          <w:jc w:val="center"/>
        </w:trPr>
        <w:tc>
          <w:tcPr>
            <w:tcW w:w="717"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101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723" w:type="dxa"/>
            <w:tcBorders>
              <w:top w:val="single" w:sz="4" w:space="0" w:color="auto"/>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r w:rsidRPr="00691131">
              <w:rPr>
                <w:rFonts w:ascii="Times New Roman" w:eastAsia="Courier New" w:hAnsi="Times New Roman"/>
                <w:color w:val="000000"/>
                <w:szCs w:val="26"/>
                <w:lang w:eastAsia="vi-VN" w:bidi="vi-VN"/>
              </w:rPr>
              <w:t>t=0,2s,x=0</w:t>
            </w:r>
            <w:r w:rsidRPr="00691131">
              <w:rPr>
                <w:rFonts w:ascii="Times New Roman" w:hAnsi="Times New Roman"/>
                <w:color w:val="000000"/>
                <w:position w:val="-6"/>
                <w:szCs w:val="26"/>
              </w:rPr>
              <w:object w:dxaOrig="1560" w:dyaOrig="340">
                <v:shape id="_x0000_i1825" type="#_x0000_t75" style="width:79.5pt;height:16.5pt" o:ole="">
                  <v:imagedata r:id="rId1092" o:title=""/>
                </v:shape>
                <o:OLEObject Type="Embed" ProgID="Equation.DSMT4" ShapeID="_x0000_i1825" DrawAspect="Content" ObjectID="_1823185294" r:id="rId1093"/>
              </w:object>
            </w:r>
          </w:p>
        </w:tc>
        <w:tc>
          <w:tcPr>
            <w:tcW w:w="722"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142"/>
                <w:tab w:val="left" w:pos="2552"/>
                <w:tab w:val="left" w:pos="5103"/>
                <w:tab w:val="left" w:pos="7513"/>
              </w:tabs>
              <w:rPr>
                <w:rFonts w:ascii="Times New Roman" w:eastAsia="Courier New" w:hAnsi="Times New Roman"/>
                <w:color w:val="000000"/>
                <w:szCs w:val="26"/>
                <w:lang w:eastAsia="vi-VN" w:bidi="vi-VN"/>
              </w:rPr>
            </w:pPr>
          </w:p>
        </w:tc>
        <w:tc>
          <w:tcPr>
            <w:tcW w:w="723"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578"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b/>
                <w:color w:val="000000"/>
                <w:szCs w:val="26"/>
                <w:lang w:eastAsia="vi-VN" w:bidi="vi-VN"/>
              </w:rPr>
            </w:pPr>
            <w:r w:rsidRPr="00691131">
              <w:rPr>
                <w:rFonts w:ascii="Times New Roman" w:hAnsi="Times New Roman"/>
                <w:b/>
                <w:color w:val="000000"/>
                <w:szCs w:val="26"/>
                <w:lang w:eastAsia="vi-VN" w:bidi="vi-VN"/>
              </w:rPr>
              <w:t>S</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E2564" w:rsidRPr="00691131" w:rsidRDefault="00FE2564" w:rsidP="00691131">
            <w:pPr>
              <w:widowControl w:val="0"/>
              <w:tabs>
                <w:tab w:val="left" w:pos="142"/>
                <w:tab w:val="left" w:pos="2552"/>
                <w:tab w:val="left" w:pos="5103"/>
                <w:tab w:val="left" w:pos="7513"/>
              </w:tabs>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Khác biên độ</w:t>
            </w:r>
          </w:p>
        </w:tc>
      </w:tr>
    </w:tbl>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r w:rsidRPr="00691131">
        <w:rPr>
          <w:rFonts w:ascii="Times New Roman" w:hAnsi="Times New Roman"/>
          <w:b/>
          <w:bCs/>
          <w:noProof/>
          <w:color w:val="000000"/>
          <w:szCs w:val="26"/>
        </w:rPr>
        <w:t xml:space="preserve">PHẦN III. </w:t>
      </w:r>
      <w:r w:rsidRPr="00691131">
        <w:rPr>
          <w:rFonts w:ascii="Times New Roman" w:hAnsi="Times New Roman"/>
          <w:bCs/>
          <w:i/>
          <w:noProof/>
          <w:color w:val="000000"/>
          <w:szCs w:val="26"/>
        </w:rPr>
        <w:t>Mỗi câu trả lời đúng được 0,25 điểm</w:t>
      </w:r>
    </w:p>
    <w:p w:rsidR="00FE2564" w:rsidRPr="00691131" w:rsidRDefault="00FE2564" w:rsidP="00691131">
      <w:pPr>
        <w:tabs>
          <w:tab w:val="left" w:pos="142"/>
          <w:tab w:val="left" w:pos="2552"/>
          <w:tab w:val="left" w:pos="5103"/>
          <w:tab w:val="left" w:pos="7513"/>
        </w:tabs>
        <w:ind w:left="992" w:hanging="360"/>
        <w:rPr>
          <w:rFonts w:ascii="Times New Roman" w:hAnsi="Times New Roman"/>
          <w:color w:val="000000"/>
          <w:szCs w:val="26"/>
        </w:rPr>
      </w:pPr>
    </w:p>
    <w:tbl>
      <w:tblPr>
        <w:tblW w:w="4637" w:type="dxa"/>
        <w:jc w:val="center"/>
        <w:tblCellSpacing w:w="0" w:type="dxa"/>
        <w:tblLayout w:type="fixed"/>
        <w:tblCellMar>
          <w:top w:w="80" w:type="dxa"/>
          <w:left w:w="160" w:type="dxa"/>
          <w:bottom w:w="80" w:type="dxa"/>
          <w:right w:w="160" w:type="dxa"/>
        </w:tblCellMar>
        <w:tblLook w:val="04A0" w:firstRow="1" w:lastRow="0" w:firstColumn="1" w:lastColumn="0" w:noHBand="0" w:noVBand="1"/>
      </w:tblPr>
      <w:tblGrid>
        <w:gridCol w:w="982"/>
        <w:gridCol w:w="1349"/>
        <w:gridCol w:w="957"/>
        <w:gridCol w:w="1349"/>
      </w:tblGrid>
      <w:tr w:rsidR="00FE2564" w:rsidRPr="00691131" w:rsidTr="00691131">
        <w:trPr>
          <w:cantSplit/>
          <w:trHeight w:val="328"/>
          <w:tblCellSpacing w:w="0" w:type="dxa"/>
          <w:jc w:val="center"/>
        </w:trPr>
        <w:tc>
          <w:tcPr>
            <w:tcW w:w="982" w:type="dxa"/>
            <w:tcBorders>
              <w:top w:val="single" w:sz="8" w:space="0" w:color="000000"/>
              <w:left w:val="single" w:sz="8" w:space="0" w:color="000000"/>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Câu</w:t>
            </w:r>
          </w:p>
        </w:tc>
        <w:tc>
          <w:tcPr>
            <w:tcW w:w="1349" w:type="dxa"/>
            <w:tcBorders>
              <w:top w:val="single" w:sz="8" w:space="0" w:color="000000"/>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Đáp án</w:t>
            </w:r>
          </w:p>
        </w:tc>
        <w:tc>
          <w:tcPr>
            <w:tcW w:w="957" w:type="dxa"/>
            <w:tcBorders>
              <w:top w:val="single" w:sz="8" w:space="0" w:color="000000"/>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Câu</w:t>
            </w:r>
          </w:p>
        </w:tc>
        <w:tc>
          <w:tcPr>
            <w:tcW w:w="1349" w:type="dxa"/>
            <w:tcBorders>
              <w:top w:val="single" w:sz="8" w:space="0" w:color="000000"/>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Đáp án</w:t>
            </w:r>
          </w:p>
        </w:tc>
      </w:tr>
      <w:tr w:rsidR="00FE2564" w:rsidRPr="00691131" w:rsidTr="00691131">
        <w:trPr>
          <w:cantSplit/>
          <w:trHeight w:val="328"/>
          <w:tblCellSpacing w:w="0" w:type="dxa"/>
          <w:jc w:val="center"/>
        </w:trPr>
        <w:tc>
          <w:tcPr>
            <w:tcW w:w="982" w:type="dxa"/>
            <w:tcBorders>
              <w:top w:val="nil"/>
              <w:left w:val="single" w:sz="8" w:space="0" w:color="000000"/>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1</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Cs/>
                <w:i/>
                <w:iCs/>
                <w:color w:val="000000"/>
                <w:szCs w:val="26"/>
              </w:rPr>
              <w:t>6</w:t>
            </w:r>
          </w:p>
        </w:tc>
        <w:tc>
          <w:tcPr>
            <w:tcW w:w="957" w:type="dxa"/>
            <w:tcBorders>
              <w:top w:val="nil"/>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4</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
                <w:noProof/>
                <w:szCs w:val="26"/>
              </w:rPr>
              <w:t>1,5</w:t>
            </w:r>
          </w:p>
        </w:tc>
      </w:tr>
      <w:tr w:rsidR="00FE2564" w:rsidRPr="00691131" w:rsidTr="00691131">
        <w:trPr>
          <w:cantSplit/>
          <w:trHeight w:val="328"/>
          <w:tblCellSpacing w:w="0" w:type="dxa"/>
          <w:jc w:val="center"/>
        </w:trPr>
        <w:tc>
          <w:tcPr>
            <w:tcW w:w="982" w:type="dxa"/>
            <w:tcBorders>
              <w:top w:val="nil"/>
              <w:left w:val="single" w:sz="8" w:space="0" w:color="000000"/>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2</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
                <w:bCs/>
                <w:i/>
                <w:iCs/>
                <w:szCs w:val="26"/>
              </w:rPr>
              <w:t>226</w:t>
            </w:r>
          </w:p>
        </w:tc>
        <w:tc>
          <w:tcPr>
            <w:tcW w:w="957" w:type="dxa"/>
            <w:tcBorders>
              <w:top w:val="nil"/>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5</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
                <w:szCs w:val="26"/>
              </w:rPr>
              <w:t>0,08</w:t>
            </w:r>
          </w:p>
        </w:tc>
      </w:tr>
      <w:tr w:rsidR="00FE2564" w:rsidRPr="00691131" w:rsidTr="00691131">
        <w:trPr>
          <w:cantSplit/>
          <w:trHeight w:val="314"/>
          <w:tblCellSpacing w:w="0" w:type="dxa"/>
          <w:jc w:val="center"/>
        </w:trPr>
        <w:tc>
          <w:tcPr>
            <w:tcW w:w="982" w:type="dxa"/>
            <w:tcBorders>
              <w:top w:val="nil"/>
              <w:left w:val="single" w:sz="8" w:space="0" w:color="000000"/>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3</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
                <w:bCs/>
                <w:i/>
                <w:iCs/>
                <w:szCs w:val="26"/>
              </w:rPr>
              <w:t>31,4</w:t>
            </w:r>
          </w:p>
        </w:tc>
        <w:tc>
          <w:tcPr>
            <w:tcW w:w="957" w:type="dxa"/>
            <w:tcBorders>
              <w:top w:val="nil"/>
              <w:left w:val="nil"/>
              <w:bottom w:val="single" w:sz="8" w:space="0" w:color="000000"/>
              <w:right w:val="single" w:sz="8" w:space="0" w:color="000000"/>
            </w:tcBorders>
            <w:vAlign w:val="center"/>
            <w:hideMark/>
          </w:tcPr>
          <w:p w:rsidR="00FE2564" w:rsidRPr="00691131" w:rsidRDefault="00FE2564" w:rsidP="00691131">
            <w:pPr>
              <w:tabs>
                <w:tab w:val="left" w:pos="142"/>
                <w:tab w:val="left" w:pos="2552"/>
                <w:tab w:val="left" w:pos="5103"/>
                <w:tab w:val="left" w:pos="7513"/>
              </w:tabs>
              <w:jc w:val="both"/>
              <w:rPr>
                <w:rFonts w:ascii="Times New Roman" w:hAnsi="Times New Roman"/>
                <w:b/>
                <w:bCs/>
                <w:noProof/>
                <w:color w:val="000000"/>
                <w:szCs w:val="26"/>
              </w:rPr>
            </w:pPr>
            <w:r w:rsidRPr="00691131">
              <w:rPr>
                <w:rFonts w:ascii="Times New Roman" w:hAnsi="Times New Roman"/>
                <w:b/>
                <w:bCs/>
                <w:noProof/>
                <w:color w:val="000000"/>
                <w:szCs w:val="26"/>
              </w:rPr>
              <w:t>6</w:t>
            </w:r>
          </w:p>
        </w:tc>
        <w:tc>
          <w:tcPr>
            <w:tcW w:w="1349" w:type="dxa"/>
            <w:tcBorders>
              <w:top w:val="nil"/>
              <w:left w:val="nil"/>
              <w:bottom w:val="single" w:sz="8" w:space="0" w:color="000000"/>
              <w:right w:val="single" w:sz="8" w:space="0" w:color="000000"/>
            </w:tcBorders>
            <w:vAlign w:val="center"/>
          </w:tcPr>
          <w:p w:rsidR="00FE2564" w:rsidRPr="00691131" w:rsidRDefault="00FE2564" w:rsidP="00691131">
            <w:pPr>
              <w:tabs>
                <w:tab w:val="left" w:pos="142"/>
                <w:tab w:val="left" w:pos="2552"/>
                <w:tab w:val="left" w:pos="5103"/>
                <w:tab w:val="left" w:pos="7513"/>
              </w:tabs>
              <w:jc w:val="both"/>
              <w:rPr>
                <w:rFonts w:ascii="Times New Roman" w:hAnsi="Times New Roman"/>
                <w:noProof/>
                <w:color w:val="000000"/>
                <w:szCs w:val="26"/>
              </w:rPr>
            </w:pPr>
            <w:r w:rsidRPr="00691131">
              <w:rPr>
                <w:rFonts w:ascii="Times New Roman" w:hAnsi="Times New Roman"/>
                <w:b/>
                <w:bCs/>
                <w:i/>
                <w:iCs/>
                <w:szCs w:val="26"/>
              </w:rPr>
              <w:t>5</w:t>
            </w:r>
          </w:p>
        </w:tc>
      </w:tr>
    </w:tbl>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D62F24"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D62F24">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18</w:t>
            </w:r>
          </w:p>
        </w:tc>
        <w:tc>
          <w:tcPr>
            <w:tcW w:w="6184" w:type="dxa"/>
            <w:tcBorders>
              <w:top w:val="single" w:sz="12" w:space="0" w:color="0070C0"/>
              <w:left w:val="single" w:sz="12" w:space="0" w:color="0070C0"/>
              <w:bottom w:val="single" w:sz="12" w:space="0" w:color="0070C0"/>
              <w:right w:val="single" w:sz="12" w:space="0" w:color="0070C0"/>
            </w:tcBorders>
            <w:hideMark/>
          </w:tcPr>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D62F24" w:rsidRPr="00691131" w:rsidRDefault="00D62F24"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p w:rsidR="00FE2564" w:rsidRPr="00691131" w:rsidRDefault="00FE2564" w:rsidP="00691131">
      <w:pPr>
        <w:tabs>
          <w:tab w:val="left" w:pos="142"/>
          <w:tab w:val="left" w:pos="2552"/>
          <w:tab w:val="left" w:pos="5103"/>
          <w:tab w:val="left" w:pos="7513"/>
        </w:tabs>
        <w:rPr>
          <w:rFonts w:ascii="Times New Roman" w:hAnsi="Times New Roman"/>
          <w:color w:val="000000"/>
          <w:szCs w:val="26"/>
        </w:rPr>
      </w:pPr>
    </w:p>
    <w:p w:rsidR="00FE2564" w:rsidRPr="00C03169" w:rsidRDefault="00FE2564" w:rsidP="00691131">
      <w:pPr>
        <w:rPr>
          <w:rFonts w:ascii="Times New Roman" w:hAnsi="Times New Roman"/>
          <w:b/>
          <w:color w:val="000000"/>
          <w:szCs w:val="26"/>
          <w:highlight w:val="yellow"/>
        </w:rPr>
      </w:pPr>
      <w:r w:rsidRPr="00C03169">
        <w:rPr>
          <w:rFonts w:ascii="Times New Roman" w:hAnsi="Times New Roman"/>
          <w:b/>
          <w:color w:val="000000"/>
          <w:szCs w:val="26"/>
        </w:rPr>
        <w:t>PHẦN I.</w:t>
      </w:r>
      <w:r w:rsidRPr="00C03169">
        <w:rPr>
          <w:rFonts w:ascii="Times New Roman" w:hAnsi="Times New Roman"/>
          <w:color w:val="000000"/>
          <w:szCs w:val="26"/>
        </w:rPr>
        <w:t xml:space="preserve"> </w:t>
      </w:r>
      <w:r w:rsidRPr="00C03169">
        <w:rPr>
          <w:rFonts w:ascii="Times New Roman" w:hAnsi="Times New Roman"/>
          <w:b/>
          <w:color w:val="000000"/>
          <w:szCs w:val="26"/>
        </w:rPr>
        <w:t xml:space="preserve">Câu trắc nghiệm nhiều phương án lựa chọn. </w:t>
      </w:r>
      <w:r w:rsidRPr="00C03169">
        <w:rPr>
          <w:rFonts w:ascii="Times New Roman" w:hAnsi="Times New Roman"/>
          <w:i/>
          <w:iCs/>
          <w:color w:val="000000"/>
          <w:szCs w:val="26"/>
        </w:rPr>
        <w:t xml:space="preserve">Thí sinh trả lời từ câu 1 đến câu 18. Mỗi câu  hỏi thí sinh chỉ chọn một phương án. </w:t>
      </w:r>
    </w:p>
    <w:p w:rsidR="00FE2564" w:rsidRPr="00C03169" w:rsidRDefault="00FE2564" w:rsidP="00691131">
      <w:pPr>
        <w:rPr>
          <w:rFonts w:ascii="Times New Roman" w:hAnsi="Times New Roman"/>
          <w:b/>
          <w:color w:val="000000"/>
          <w:szCs w:val="26"/>
        </w:rPr>
      </w:pPr>
      <w:r w:rsidRPr="00FC1DC2">
        <w:rPr>
          <w:rFonts w:ascii="Times New Roman" w:hAnsi="Times New Roman"/>
          <w:b/>
          <w:color w:val="C00000"/>
          <w:szCs w:val="26"/>
        </w:rPr>
        <w:t>Câu 1:</w:t>
      </w:r>
      <w:r w:rsidRPr="00C03169">
        <w:rPr>
          <w:rFonts w:ascii="Times New Roman" w:hAnsi="Times New Roman"/>
          <w:b/>
          <w:color w:val="000000"/>
          <w:szCs w:val="26"/>
        </w:rPr>
        <w:t xml:space="preserve"> </w:t>
      </w:r>
      <w:r w:rsidRPr="00C03169">
        <w:rPr>
          <w:rFonts w:ascii="Times New Roman" w:hAnsi="Times New Roman"/>
          <w:color w:val="000000"/>
          <w:szCs w:val="26"/>
        </w:rPr>
        <w:t>Phương trình li độ của dao động điều hòa có dạng.</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x = Acot(</w:t>
      </w:r>
      <w:r w:rsidRPr="00C03169">
        <w:rPr>
          <w:rFonts w:ascii="Times New Roman" w:hAnsi="Times New Roman"/>
          <w:color w:val="000000"/>
          <w:position w:val="-10"/>
          <w:szCs w:val="26"/>
        </w:rPr>
        <w:object w:dxaOrig="760" w:dyaOrig="320">
          <v:shape id="_x0000_i1826" type="#_x0000_t75" style="width:38.25pt;height:15.75pt" o:ole="">
            <v:imagedata r:id="rId1094" o:title=""/>
          </v:shape>
          <o:OLEObject Type="Embed" ProgID="Equation.3" ShapeID="_x0000_i1826" DrawAspect="Content" ObjectID="_1823185295" r:id="rId1095"/>
        </w:object>
      </w:r>
      <w:r w:rsidRPr="00C03169">
        <w:rPr>
          <w:rFonts w:ascii="Times New Roman" w:hAnsi="Times New Roman"/>
          <w:color w:val="000000"/>
          <w:szCs w:val="26"/>
        </w:rPr>
        <w:t>.</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x = Acos(</w:t>
      </w:r>
      <w:r w:rsidRPr="00C03169">
        <w:rPr>
          <w:rFonts w:ascii="Times New Roman" w:hAnsi="Times New Roman"/>
          <w:color w:val="000000"/>
          <w:position w:val="-10"/>
          <w:szCs w:val="26"/>
        </w:rPr>
        <w:object w:dxaOrig="760" w:dyaOrig="320">
          <v:shape id="_x0000_i1827" type="#_x0000_t75" style="width:38.25pt;height:15.75pt" o:ole="">
            <v:imagedata r:id="rId1096" o:title=""/>
          </v:shape>
          <o:OLEObject Type="Embed" ProgID="Equation.3" ShapeID="_x0000_i1827" DrawAspect="Content" ObjectID="_1823185296" r:id="rId1097"/>
        </w:object>
      </w:r>
      <w:r w:rsidRPr="00C03169">
        <w:rPr>
          <w:rFonts w:ascii="Times New Roman" w:hAnsi="Times New Roman"/>
          <w:color w:val="000000"/>
          <w:szCs w:val="26"/>
        </w:rPr>
        <w:t>.</w:t>
      </w:r>
      <w:r w:rsidRPr="00C03169">
        <w:rPr>
          <w:rFonts w:ascii="Times New Roman" w:hAnsi="Times New Roman"/>
          <w:color w:val="000000"/>
          <w:szCs w:val="26"/>
        </w:rPr>
        <w:tab/>
      </w:r>
    </w:p>
    <w:p w:rsidR="00FE2564" w:rsidRPr="00C03169" w:rsidRDefault="00FE2564" w:rsidP="00691131">
      <w:pPr>
        <w:rPr>
          <w:rFonts w:ascii="Times New Roman" w:hAnsi="Times New Roman"/>
          <w:b/>
          <w:color w:val="000000"/>
          <w:szCs w:val="26"/>
          <w:lang w:val="pt-BR"/>
        </w:rPr>
      </w:pPr>
      <w:r w:rsidRPr="00FC1DC2">
        <w:rPr>
          <w:rFonts w:ascii="Times New Roman" w:hAnsi="Times New Roman"/>
          <w:b/>
          <w:color w:val="0070C0"/>
          <w:szCs w:val="26"/>
        </w:rPr>
        <w:t xml:space="preserve">C. </w:t>
      </w:r>
      <w:r w:rsidRPr="00C03169">
        <w:rPr>
          <w:rFonts w:ascii="Times New Roman" w:hAnsi="Times New Roman"/>
          <w:color w:val="000000"/>
          <w:szCs w:val="26"/>
        </w:rPr>
        <w:t>x = Atan(</w:t>
      </w:r>
      <w:r w:rsidRPr="00C03169">
        <w:rPr>
          <w:rFonts w:ascii="Times New Roman" w:hAnsi="Times New Roman"/>
          <w:color w:val="000000"/>
          <w:position w:val="-10"/>
          <w:szCs w:val="26"/>
        </w:rPr>
        <w:object w:dxaOrig="760" w:dyaOrig="320">
          <v:shape id="_x0000_i1828" type="#_x0000_t75" style="width:38.25pt;height:15.75pt" o:ole="">
            <v:imagedata r:id="rId1096" o:title=""/>
          </v:shape>
          <o:OLEObject Type="Embed" ProgID="Equation.3" ShapeID="_x0000_i1828" DrawAspect="Content" ObjectID="_1823185297" r:id="rId1098"/>
        </w:object>
      </w:r>
      <w:r w:rsidRPr="00C03169">
        <w:rPr>
          <w:rFonts w:ascii="Times New Roman" w:hAnsi="Times New Roman"/>
          <w:color w:val="000000"/>
          <w:szCs w:val="26"/>
        </w:rPr>
        <w:t>.</w:t>
      </w:r>
      <w:r w:rsidRPr="00C03169">
        <w:rPr>
          <w:rFonts w:ascii="Times New Roman" w:hAnsi="Times New Roman"/>
          <w:color w:val="000000"/>
          <w:szCs w:val="26"/>
        </w:rPr>
        <w:tab/>
      </w:r>
      <w:r w:rsidRPr="00C03169">
        <w:rPr>
          <w:rFonts w:ascii="Times New Roman" w:hAnsi="Times New Roman"/>
          <w:color w:val="000000"/>
          <w:szCs w:val="26"/>
          <w:lang w:val="fr-FR"/>
        </w:rPr>
        <w:tab/>
      </w:r>
      <w:r w:rsidRPr="00FC1DC2">
        <w:rPr>
          <w:rFonts w:ascii="Times New Roman" w:hAnsi="Times New Roman"/>
          <w:b/>
          <w:color w:val="0070C0"/>
          <w:szCs w:val="26"/>
        </w:rPr>
        <w:t xml:space="preserve">D. </w:t>
      </w:r>
      <w:r w:rsidRPr="00C03169">
        <w:rPr>
          <w:rFonts w:ascii="Times New Roman" w:hAnsi="Times New Roman"/>
          <w:color w:val="000000"/>
          <w:szCs w:val="26"/>
        </w:rPr>
        <w:t xml:space="preserve">x = </w:t>
      </w:r>
      <w:r w:rsidRPr="00C03169">
        <w:rPr>
          <w:rFonts w:ascii="Times New Roman" w:hAnsi="Times New Roman"/>
          <w:color w:val="000000"/>
          <w:szCs w:val="26"/>
          <w:lang w:val="pt-BR"/>
        </w:rPr>
        <w:t>Acos(</w:t>
      </w:r>
      <w:r w:rsidRPr="00C03169">
        <w:rPr>
          <w:rFonts w:ascii="Times New Roman" w:hAnsi="Times New Roman"/>
          <w:color w:val="000000"/>
          <w:position w:val="-10"/>
          <w:szCs w:val="26"/>
        </w:rPr>
        <w:object w:dxaOrig="880" w:dyaOrig="360">
          <v:shape id="_x0000_i1829" type="#_x0000_t75" style="width:44.25pt;height:18pt" o:ole="">
            <v:imagedata r:id="rId1099" o:title=""/>
          </v:shape>
          <o:OLEObject Type="Embed" ProgID="Equation.3" ShapeID="_x0000_i1829" DrawAspect="Content" ObjectID="_1823185298" r:id="rId1100"/>
        </w:object>
      </w:r>
      <w:r w:rsidRPr="00C03169">
        <w:rPr>
          <w:rFonts w:ascii="Times New Roman" w:hAnsi="Times New Roman"/>
          <w:color w:val="000000"/>
          <w:szCs w:val="26"/>
          <w:lang w:val="pt-BR"/>
        </w:rPr>
        <w:t>.</w:t>
      </w:r>
    </w:p>
    <w:p w:rsidR="00FE2564" w:rsidRPr="00C03169" w:rsidRDefault="00FE2564" w:rsidP="00691131">
      <w:pPr>
        <w:pStyle w:val="msolistparagraph0"/>
        <w:tabs>
          <w:tab w:val="left" w:pos="810"/>
          <w:tab w:val="left" w:pos="993"/>
        </w:tabs>
        <w:spacing w:before="80" w:after="80" w:line="240" w:lineRule="auto"/>
        <w:ind w:left="0"/>
        <w:jc w:val="both"/>
        <w:rPr>
          <w:rFonts w:ascii="Times New Roman" w:hAnsi="Times New Roman"/>
          <w:color w:val="000000"/>
          <w:sz w:val="26"/>
          <w:szCs w:val="26"/>
        </w:rPr>
      </w:pPr>
      <w:r w:rsidRPr="00FC1DC2">
        <w:rPr>
          <w:rFonts w:ascii="Times New Roman" w:hAnsi="Times New Roman"/>
          <w:b/>
          <w:color w:val="C00000"/>
          <w:sz w:val="26"/>
          <w:szCs w:val="26"/>
        </w:rPr>
        <w:t>Câu 2:</w:t>
      </w:r>
      <w:r w:rsidRPr="00C03169">
        <w:rPr>
          <w:rFonts w:ascii="Times New Roman" w:hAnsi="Times New Roman"/>
          <w:b/>
          <w:color w:val="000000"/>
          <w:sz w:val="26"/>
          <w:szCs w:val="26"/>
        </w:rPr>
        <w:t xml:space="preserve"> </w:t>
      </w:r>
      <w:r w:rsidRPr="00C03169">
        <w:rPr>
          <w:rFonts w:ascii="Times New Roman" w:hAnsi="Times New Roman"/>
          <w:color w:val="000000"/>
          <w:sz w:val="26"/>
          <w:szCs w:val="26"/>
        </w:rPr>
        <w:t xml:space="preserve">Một chất điểm dao động có phương trình </w:t>
      </w:r>
      <w:r w:rsidRPr="00C03169">
        <w:rPr>
          <w:rFonts w:ascii="Times New Roman" w:hAnsi="Times New Roman"/>
          <w:color w:val="000000"/>
          <w:position w:val="-14"/>
          <w:sz w:val="26"/>
          <w:szCs w:val="26"/>
        </w:rPr>
        <w:object w:dxaOrig="1890" w:dyaOrig="451">
          <v:shape id="_x0000_i1830" type="#_x0000_t75" style="width:94.5pt;height:22.5pt" o:ole="">
            <v:imagedata r:id="rId1101" o:title=""/>
          </v:shape>
          <o:OLEObject Type="Embed" ProgID="Equation.DSMT4" ShapeID="_x0000_i1830" DrawAspect="Content" ObjectID="_1823185299" r:id="rId1102"/>
        </w:object>
      </w:r>
      <w:r w:rsidRPr="00C03169">
        <w:rPr>
          <w:rFonts w:ascii="Times New Roman" w:hAnsi="Times New Roman"/>
          <w:color w:val="000000"/>
          <w:sz w:val="26"/>
          <w:szCs w:val="26"/>
        </w:rPr>
        <w:t xml:space="preserve">. Dao động của chất điểm có biên độ là: </w:t>
      </w:r>
    </w:p>
    <w:p w:rsidR="00FE2564" w:rsidRPr="00C03169" w:rsidRDefault="00FE2564" w:rsidP="00691131">
      <w:pPr>
        <w:spacing w:before="80" w:after="80"/>
        <w:rPr>
          <w:rFonts w:ascii="Times New Roman" w:hAnsi="Times New Roman"/>
          <w:color w:val="000000"/>
          <w:szCs w:val="26"/>
        </w:rPr>
      </w:pP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2 cm. </w:t>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6 cm. </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C03169">
        <w:rPr>
          <w:rFonts w:ascii="Times New Roman" w:hAnsi="Times New Roman"/>
          <w:color w:val="000000"/>
          <w:szCs w:val="26"/>
        </w:rPr>
        <w:t>3 cm.</w:t>
      </w:r>
      <w:r w:rsidRPr="00C03169">
        <w:rPr>
          <w:rFonts w:ascii="Times New Roman" w:hAnsi="Times New Roman"/>
          <w:color w:val="000000"/>
          <w:szCs w:val="26"/>
        </w:rPr>
        <w:tab/>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bCs/>
          <w:color w:val="0070C0"/>
          <w:szCs w:val="26"/>
        </w:rPr>
        <w:t>D.</w:t>
      </w:r>
      <w:r w:rsidRPr="00FC1DC2">
        <w:rPr>
          <w:rFonts w:ascii="Times New Roman" w:hAnsi="Times New Roman"/>
          <w:b/>
          <w:color w:val="0070C0"/>
          <w:szCs w:val="26"/>
        </w:rPr>
        <w:t xml:space="preserve"> </w:t>
      </w:r>
      <w:r w:rsidRPr="00C03169">
        <w:rPr>
          <w:rFonts w:ascii="Times New Roman" w:hAnsi="Times New Roman"/>
          <w:color w:val="000000"/>
          <w:szCs w:val="26"/>
        </w:rPr>
        <w:t>6 m.</w:t>
      </w:r>
    </w:p>
    <w:p w:rsidR="00FE2564" w:rsidRPr="00C03169" w:rsidRDefault="00FE2564" w:rsidP="00691131">
      <w:pPr>
        <w:pStyle w:val="msolistparagraph0"/>
        <w:tabs>
          <w:tab w:val="left" w:pos="810"/>
          <w:tab w:val="left" w:pos="993"/>
        </w:tabs>
        <w:spacing w:before="80" w:after="80" w:line="240" w:lineRule="auto"/>
        <w:ind w:left="0"/>
        <w:jc w:val="both"/>
        <w:rPr>
          <w:rFonts w:ascii="Times New Roman" w:hAnsi="Times New Roman"/>
          <w:color w:val="000000"/>
          <w:sz w:val="26"/>
          <w:szCs w:val="26"/>
          <w:lang w:val="fr-FR"/>
        </w:rPr>
      </w:pPr>
      <w:r w:rsidRPr="00FC1DC2">
        <w:rPr>
          <w:rFonts w:ascii="Times New Roman" w:hAnsi="Times New Roman"/>
          <w:b/>
          <w:color w:val="C00000"/>
          <w:sz w:val="26"/>
          <w:szCs w:val="26"/>
        </w:rPr>
        <w:t>Câu 3:</w:t>
      </w:r>
      <w:r w:rsidRPr="00C03169">
        <w:rPr>
          <w:rFonts w:ascii="Times New Roman" w:hAnsi="Times New Roman"/>
          <w:b/>
          <w:color w:val="000000"/>
          <w:sz w:val="26"/>
          <w:szCs w:val="26"/>
        </w:rPr>
        <w:t xml:space="preserve"> </w:t>
      </w:r>
      <w:r w:rsidRPr="00C03169">
        <w:rPr>
          <w:rFonts w:ascii="Times New Roman" w:hAnsi="Times New Roman"/>
          <w:color w:val="000000"/>
          <w:sz w:val="26"/>
          <w:szCs w:val="26"/>
        </w:rPr>
        <w:t xml:space="preserve">Một vật nhỏ dao động với </w:t>
      </w:r>
      <w:r w:rsidRPr="00C03169">
        <w:rPr>
          <w:rFonts w:ascii="Times New Roman" w:hAnsi="Times New Roman"/>
          <w:color w:val="000000"/>
          <w:position w:val="-14"/>
          <w:sz w:val="26"/>
          <w:szCs w:val="26"/>
        </w:rPr>
        <w:object w:dxaOrig="2194" w:dyaOrig="439">
          <v:shape id="_x0000_i1831" type="#_x0000_t75" style="width:109.5pt;height:21.75pt" o:ole="">
            <v:imagedata r:id="rId1103" o:title=""/>
          </v:shape>
          <o:OLEObject Type="Embed" ProgID="Equation.DSMT4" ShapeID="_x0000_i1831" DrawAspect="Content" ObjectID="_1823185300" r:id="rId1104"/>
        </w:object>
      </w:r>
      <w:r w:rsidRPr="00C03169">
        <w:rPr>
          <w:rFonts w:ascii="Times New Roman" w:hAnsi="Times New Roman"/>
          <w:color w:val="000000"/>
          <w:sz w:val="26"/>
          <w:szCs w:val="26"/>
        </w:rPr>
        <w:t xml:space="preserve">cm. </w:t>
      </w:r>
      <w:r w:rsidRPr="00C03169">
        <w:rPr>
          <w:rFonts w:ascii="Times New Roman" w:hAnsi="Times New Roman"/>
          <w:color w:val="000000"/>
          <w:sz w:val="26"/>
          <w:szCs w:val="26"/>
          <w:lang w:val="fr-FR"/>
        </w:rPr>
        <w:t>Pha ban đầu của dao động là:</w:t>
      </w:r>
    </w:p>
    <w:p w:rsidR="00FE2564" w:rsidRPr="00C03169" w:rsidRDefault="00FE2564" w:rsidP="00691131">
      <w:pPr>
        <w:spacing w:before="80" w:after="80"/>
        <w:rPr>
          <w:rFonts w:ascii="Times New Roman" w:hAnsi="Times New Roman"/>
          <w:color w:val="000000"/>
          <w:szCs w:val="26"/>
          <w:lang w:val="pt-BR"/>
        </w:rPr>
      </w:pPr>
      <w:r w:rsidRPr="00FC1DC2">
        <w:rPr>
          <w:rFonts w:ascii="Times New Roman" w:hAnsi="Times New Roman"/>
          <w:b/>
          <w:bCs/>
          <w:color w:val="0070C0"/>
          <w:szCs w:val="26"/>
          <w:lang w:val="pt-BR"/>
        </w:rPr>
        <w:t>A.</w:t>
      </w:r>
      <w:r w:rsidRPr="00FC1DC2">
        <w:rPr>
          <w:rFonts w:ascii="Times New Roman" w:hAnsi="Times New Roman"/>
          <w:b/>
          <w:color w:val="0070C0"/>
          <w:szCs w:val="26"/>
          <w:lang w:val="pt-BR"/>
        </w:rPr>
        <w:t xml:space="preserve"> </w:t>
      </w:r>
      <w:r w:rsidRPr="00C03169">
        <w:rPr>
          <w:rFonts w:ascii="Times New Roman" w:hAnsi="Times New Roman"/>
          <w:color w:val="000000"/>
          <w:szCs w:val="26"/>
        </w:rPr>
        <w:t>π</w:t>
      </w:r>
      <w:r w:rsidRPr="00C03169">
        <w:rPr>
          <w:rFonts w:ascii="Times New Roman" w:hAnsi="Times New Roman"/>
          <w:color w:val="000000"/>
          <w:szCs w:val="26"/>
          <w:lang w:val="pt-BR"/>
        </w:rPr>
        <w:t>.</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fr-FR"/>
        </w:rPr>
        <w:tab/>
      </w:r>
      <w:r w:rsidRPr="00FC1DC2">
        <w:rPr>
          <w:rFonts w:ascii="Times New Roman" w:hAnsi="Times New Roman"/>
          <w:b/>
          <w:color w:val="0070C0"/>
          <w:szCs w:val="26"/>
          <w:lang w:val="pt-BR"/>
        </w:rPr>
        <w:t xml:space="preserve">B. </w:t>
      </w:r>
      <w:r w:rsidRPr="00C03169">
        <w:rPr>
          <w:rFonts w:ascii="Times New Roman" w:hAnsi="Times New Roman"/>
          <w:color w:val="000000"/>
          <w:szCs w:val="26"/>
          <w:lang w:val="pt-BR"/>
        </w:rPr>
        <w:t>0,5</w:t>
      </w:r>
      <w:r w:rsidRPr="00C03169">
        <w:rPr>
          <w:rFonts w:ascii="Times New Roman" w:hAnsi="Times New Roman"/>
          <w:color w:val="000000"/>
          <w:szCs w:val="26"/>
        </w:rPr>
        <w:t>π</w:t>
      </w:r>
      <w:r w:rsidRPr="00C03169">
        <w:rPr>
          <w:rFonts w:ascii="Times New Roman" w:hAnsi="Times New Roman"/>
          <w:color w:val="000000"/>
          <w:szCs w:val="26"/>
          <w:lang w:val="pt-BR"/>
        </w:rPr>
        <w:t>.</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bCs/>
          <w:color w:val="0070C0"/>
          <w:szCs w:val="26"/>
          <w:lang w:val="pt-BR"/>
        </w:rPr>
        <w:t>C.</w:t>
      </w:r>
      <w:r w:rsidRPr="00FC1DC2">
        <w:rPr>
          <w:rFonts w:ascii="Times New Roman" w:hAnsi="Times New Roman"/>
          <w:b/>
          <w:color w:val="0070C0"/>
          <w:szCs w:val="26"/>
          <w:lang w:val="pt-BR"/>
        </w:rPr>
        <w:t xml:space="preserve"> </w:t>
      </w:r>
      <w:r w:rsidRPr="00C03169">
        <w:rPr>
          <w:rFonts w:ascii="Times New Roman" w:hAnsi="Times New Roman"/>
          <w:color w:val="000000"/>
          <w:szCs w:val="26"/>
          <w:lang w:val="pt-BR"/>
        </w:rPr>
        <w:t>0,25</w:t>
      </w:r>
      <w:r w:rsidRPr="00C03169">
        <w:rPr>
          <w:rFonts w:ascii="Times New Roman" w:hAnsi="Times New Roman"/>
          <w:color w:val="000000"/>
          <w:szCs w:val="26"/>
        </w:rPr>
        <w:t>π</w:t>
      </w:r>
      <w:r w:rsidRPr="00C03169">
        <w:rPr>
          <w:rFonts w:ascii="Times New Roman" w:hAnsi="Times New Roman"/>
          <w:color w:val="000000"/>
          <w:szCs w:val="26"/>
          <w:lang w:val="pt-BR"/>
        </w:rPr>
        <w:t>.</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fr-FR"/>
        </w:rPr>
        <w:tab/>
      </w:r>
      <w:r w:rsidRPr="00FC1DC2">
        <w:rPr>
          <w:rFonts w:ascii="Times New Roman" w:hAnsi="Times New Roman"/>
          <w:b/>
          <w:bCs/>
          <w:color w:val="0070C0"/>
          <w:szCs w:val="26"/>
          <w:lang w:val="pt-BR"/>
        </w:rPr>
        <w:t>D.</w:t>
      </w:r>
      <w:r w:rsidRPr="00FC1DC2">
        <w:rPr>
          <w:rFonts w:ascii="Times New Roman" w:hAnsi="Times New Roman"/>
          <w:b/>
          <w:color w:val="0070C0"/>
          <w:szCs w:val="26"/>
          <w:lang w:val="pt-BR"/>
        </w:rPr>
        <w:t xml:space="preserve"> </w:t>
      </w:r>
      <w:r w:rsidRPr="00C03169">
        <w:rPr>
          <w:rFonts w:ascii="Times New Roman" w:hAnsi="Times New Roman"/>
          <w:color w:val="000000"/>
          <w:szCs w:val="26"/>
          <w:lang w:val="pt-BR"/>
        </w:rPr>
        <w:t>5.</w:t>
      </w:r>
    </w:p>
    <w:p w:rsidR="00FE2564" w:rsidRPr="00C03169" w:rsidRDefault="00FE2564" w:rsidP="00691131">
      <w:pPr>
        <w:tabs>
          <w:tab w:val="left" w:pos="810"/>
          <w:tab w:val="left" w:pos="990"/>
        </w:tabs>
        <w:spacing w:before="80" w:after="80"/>
        <w:contextualSpacing/>
        <w:jc w:val="both"/>
        <w:rPr>
          <w:rFonts w:ascii="Times New Roman" w:hAnsi="Times New Roman"/>
          <w:color w:val="000000"/>
          <w:szCs w:val="26"/>
          <w:lang w:val="pt-BR"/>
        </w:rPr>
      </w:pPr>
      <w:r w:rsidRPr="00FC1DC2">
        <w:rPr>
          <w:rFonts w:ascii="Times New Roman" w:hAnsi="Times New Roman"/>
          <w:b/>
          <w:color w:val="C00000"/>
          <w:szCs w:val="26"/>
        </w:rPr>
        <w:t>Câu 4:</w:t>
      </w:r>
      <w:r w:rsidRPr="00C03169">
        <w:rPr>
          <w:rFonts w:ascii="Times New Roman" w:hAnsi="Times New Roman"/>
          <w:b/>
          <w:color w:val="000000"/>
          <w:szCs w:val="26"/>
          <w:lang w:val="pt-BR"/>
        </w:rPr>
        <w:t xml:space="preserve"> </w:t>
      </w:r>
      <w:r w:rsidRPr="00C03169">
        <w:rPr>
          <w:rFonts w:ascii="Times New Roman" w:hAnsi="Times New Roman"/>
          <w:color w:val="000000"/>
          <w:szCs w:val="26"/>
          <w:lang w:val="pt-BR"/>
        </w:rPr>
        <w:t>Một chất điểm dao động điều hoà có phương trình li độ theo thời gian là:</w:t>
      </w:r>
      <w:r w:rsidRPr="00C03169">
        <w:rPr>
          <w:rFonts w:ascii="Times New Roman" w:hAnsi="Times New Roman"/>
          <w:color w:val="000000"/>
          <w:szCs w:val="26"/>
        </w:rPr>
        <w:t xml:space="preserve"> </w:t>
      </w:r>
      <w:r w:rsidRPr="00C03169">
        <w:rPr>
          <w:rFonts w:ascii="Times New Roman" w:hAnsi="Times New Roman"/>
          <w:color w:val="000000"/>
          <w:position w:val="-24"/>
          <w:szCs w:val="26"/>
        </w:rPr>
        <w:object w:dxaOrig="2538" w:dyaOrig="607">
          <v:shape id="_x0000_i1832" type="#_x0000_t75" style="width:127.5pt;height:30.75pt" o:ole="">
            <v:imagedata r:id="rId1105" o:title=""/>
          </v:shape>
          <o:OLEObject Type="Embed" ProgID="Equation.3" ShapeID="_x0000_i1832" DrawAspect="Content" ObjectID="_1823185301" r:id="rId1106"/>
        </w:object>
      </w:r>
      <w:r w:rsidRPr="00C03169">
        <w:rPr>
          <w:rFonts w:ascii="Times New Roman" w:hAnsi="Times New Roman"/>
          <w:color w:val="000000"/>
          <w:szCs w:val="26"/>
          <w:lang w:val="pt-BR"/>
        </w:rPr>
        <w:t>Chu kì của dao động bằng:</w:t>
      </w:r>
    </w:p>
    <w:p w:rsidR="00FE2564" w:rsidRPr="00C03169" w:rsidRDefault="00FE2564" w:rsidP="00691131">
      <w:pPr>
        <w:spacing w:before="80" w:after="80"/>
        <w:contextualSpacing/>
        <w:rPr>
          <w:rFonts w:ascii="Times New Roman" w:hAnsi="Times New Roman"/>
          <w:color w:val="000000"/>
          <w:szCs w:val="26"/>
          <w:lang w:val="pt-BR"/>
        </w:rPr>
      </w:pPr>
      <w:r w:rsidRPr="00FC1DC2">
        <w:rPr>
          <w:rFonts w:ascii="Times New Roman" w:hAnsi="Times New Roman"/>
          <w:b/>
          <w:color w:val="0070C0"/>
          <w:szCs w:val="26"/>
          <w:lang w:val="pt-BR"/>
        </w:rPr>
        <w:t xml:space="preserve">A. </w:t>
      </w:r>
      <w:r w:rsidRPr="00C03169">
        <w:rPr>
          <w:rFonts w:ascii="Times New Roman" w:hAnsi="Times New Roman"/>
          <w:color w:val="000000"/>
          <w:szCs w:val="26"/>
          <w:lang w:val="pt-BR"/>
        </w:rPr>
        <w:t xml:space="preserve">4s.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color w:val="0070C0"/>
          <w:szCs w:val="26"/>
          <w:lang w:val="pt-BR"/>
        </w:rPr>
        <w:t xml:space="preserve">B. </w:t>
      </w:r>
      <w:r w:rsidRPr="00C03169">
        <w:rPr>
          <w:rFonts w:ascii="Times New Roman" w:hAnsi="Times New Roman"/>
          <w:color w:val="000000"/>
          <w:szCs w:val="26"/>
          <w:lang w:val="pt-BR"/>
        </w:rPr>
        <w:t xml:space="preserve">2s.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color w:val="0070C0"/>
          <w:szCs w:val="26"/>
          <w:lang w:val="pt-BR"/>
        </w:rPr>
        <w:t xml:space="preserve">C. </w:t>
      </w:r>
      <w:r w:rsidRPr="00C03169">
        <w:rPr>
          <w:rFonts w:ascii="Times New Roman" w:hAnsi="Times New Roman"/>
          <w:color w:val="000000"/>
          <w:szCs w:val="26"/>
          <w:lang w:val="pt-BR"/>
        </w:rPr>
        <w:t xml:space="preserve">0,25s.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0.5s.</w:t>
      </w:r>
    </w:p>
    <w:p w:rsidR="00FE2564" w:rsidRPr="00C03169" w:rsidRDefault="00FE2564" w:rsidP="00691131">
      <w:pPr>
        <w:tabs>
          <w:tab w:val="left" w:pos="810"/>
          <w:tab w:val="left" w:pos="990"/>
        </w:tabs>
        <w:spacing w:before="80" w:after="80"/>
        <w:contextualSpacing/>
        <w:jc w:val="both"/>
        <w:rPr>
          <w:rFonts w:ascii="Times New Roman" w:hAnsi="Times New Roman"/>
          <w:color w:val="000000"/>
          <w:szCs w:val="26"/>
          <w:lang w:val="pt-BR"/>
        </w:rPr>
      </w:pPr>
      <w:r w:rsidRPr="00FC1DC2">
        <w:rPr>
          <w:rFonts w:ascii="Times New Roman" w:hAnsi="Times New Roman"/>
          <w:b/>
          <w:color w:val="C00000"/>
          <w:szCs w:val="26"/>
        </w:rPr>
        <w:t>Câu 5:</w:t>
      </w:r>
      <w:r w:rsidRPr="00C03169">
        <w:rPr>
          <w:rFonts w:ascii="Times New Roman" w:hAnsi="Times New Roman"/>
          <w:b/>
          <w:color w:val="000000"/>
          <w:szCs w:val="26"/>
          <w:lang w:val="pt-BR"/>
        </w:rPr>
        <w:t xml:space="preserve"> </w:t>
      </w:r>
      <w:r w:rsidRPr="00C03169">
        <w:rPr>
          <w:rFonts w:ascii="Times New Roman" w:hAnsi="Times New Roman"/>
          <w:color w:val="000000"/>
          <w:szCs w:val="26"/>
          <w:lang w:val="pt-BR"/>
        </w:rPr>
        <w:t xml:space="preserve">Một chất điểm dao động điều hoà có tần số góc </w:t>
      </w:r>
      <w:r w:rsidRPr="00C03169">
        <w:rPr>
          <w:rFonts w:ascii="Times New Roman" w:hAnsi="Times New Roman"/>
          <w:color w:val="000000"/>
          <w:szCs w:val="26"/>
        </w:rPr>
        <w:sym w:font="Symbol" w:char="F077"/>
      </w:r>
      <w:r w:rsidRPr="00C03169">
        <w:rPr>
          <w:rFonts w:ascii="Times New Roman" w:hAnsi="Times New Roman"/>
          <w:color w:val="000000"/>
          <w:szCs w:val="26"/>
          <w:lang w:val="pt-BR"/>
        </w:rPr>
        <w:t xml:space="preserve"> = 10</w:t>
      </w:r>
      <w:r w:rsidRPr="00C03169">
        <w:rPr>
          <w:rFonts w:ascii="Times New Roman" w:hAnsi="Times New Roman"/>
          <w:color w:val="000000"/>
          <w:szCs w:val="26"/>
        </w:rPr>
        <w:t>π</w:t>
      </w:r>
      <w:r w:rsidRPr="00C03169">
        <w:rPr>
          <w:rFonts w:ascii="Times New Roman" w:hAnsi="Times New Roman"/>
          <w:color w:val="000000"/>
          <w:szCs w:val="26"/>
          <w:lang w:val="pt-BR"/>
        </w:rPr>
        <w:t xml:space="preserve"> (rad/s). Tần số của</w:t>
      </w:r>
      <w:r w:rsidRPr="00C03169">
        <w:rPr>
          <w:rFonts w:ascii="Times New Roman" w:hAnsi="Times New Roman"/>
          <w:color w:val="000000"/>
          <w:szCs w:val="26"/>
        </w:rPr>
        <w:t xml:space="preserve"> </w:t>
      </w:r>
      <w:r w:rsidRPr="00C03169">
        <w:rPr>
          <w:rFonts w:ascii="Times New Roman" w:hAnsi="Times New Roman"/>
          <w:color w:val="000000"/>
          <w:szCs w:val="26"/>
          <w:lang w:val="pt-BR"/>
        </w:rPr>
        <w:t>dao động là</w:t>
      </w:r>
    </w:p>
    <w:p w:rsidR="00FE2564" w:rsidRPr="00C03169" w:rsidRDefault="00FE2564" w:rsidP="00691131">
      <w:pPr>
        <w:spacing w:before="80" w:after="80"/>
        <w:contextualSpacing/>
        <w:rPr>
          <w:rFonts w:ascii="Times New Roman" w:hAnsi="Times New Roman"/>
          <w:color w:val="000000"/>
          <w:szCs w:val="26"/>
        </w:rPr>
      </w:pPr>
      <w:r w:rsidRPr="00FC1DC2">
        <w:rPr>
          <w:rFonts w:ascii="Times New Roman" w:hAnsi="Times New Roman"/>
          <w:b/>
          <w:color w:val="0070C0"/>
          <w:szCs w:val="26"/>
          <w:lang w:val="pt-BR"/>
        </w:rPr>
        <w:t xml:space="preserve">A. </w:t>
      </w:r>
      <w:r w:rsidRPr="00C03169">
        <w:rPr>
          <w:rFonts w:ascii="Times New Roman" w:hAnsi="Times New Roman"/>
          <w:color w:val="000000"/>
          <w:szCs w:val="26"/>
          <w:lang w:val="pt-BR"/>
        </w:rPr>
        <w:t xml:space="preserve">5 Hz.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t xml:space="preserve">B.10Hz.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color w:val="0070C0"/>
          <w:szCs w:val="26"/>
          <w:lang w:val="pt-BR"/>
        </w:rPr>
        <w:t xml:space="preserve">C. </w:t>
      </w:r>
      <w:r w:rsidRPr="00C03169">
        <w:rPr>
          <w:rFonts w:ascii="Times New Roman" w:hAnsi="Times New Roman"/>
          <w:color w:val="000000"/>
          <w:szCs w:val="26"/>
          <w:lang w:val="pt-BR"/>
        </w:rPr>
        <w:t xml:space="preserve">20Hz. </w:t>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C03169">
        <w:rPr>
          <w:rFonts w:ascii="Times New Roman" w:hAnsi="Times New Roman"/>
          <w:color w:val="000000"/>
          <w:szCs w:val="26"/>
          <w:lang w:val="pt-BR"/>
        </w:rPr>
        <w:tab/>
      </w: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5</w:t>
      </w:r>
      <w:r w:rsidRPr="00C03169">
        <w:rPr>
          <w:rFonts w:ascii="Times New Roman" w:hAnsi="Times New Roman"/>
          <w:color w:val="000000"/>
          <w:szCs w:val="26"/>
        </w:rPr>
        <w:t>π</w:t>
      </w:r>
      <w:r w:rsidRPr="00C03169">
        <w:rPr>
          <w:rFonts w:ascii="Times New Roman" w:hAnsi="Times New Roman"/>
          <w:color w:val="000000"/>
          <w:szCs w:val="26"/>
          <w:lang w:val="pt-BR"/>
        </w:rPr>
        <w:t xml:space="preserve"> Hz.</w:t>
      </w:r>
    </w:p>
    <w:p w:rsidR="00FE2564" w:rsidRPr="00C03169" w:rsidRDefault="00FE2564" w:rsidP="00691131">
      <w:pPr>
        <w:widowControl w:val="0"/>
        <w:tabs>
          <w:tab w:val="left" w:pos="284"/>
          <w:tab w:val="left" w:pos="567"/>
          <w:tab w:val="left" w:pos="851"/>
          <w:tab w:val="left" w:pos="992"/>
          <w:tab w:val="left" w:pos="2835"/>
          <w:tab w:val="left" w:pos="5387"/>
          <w:tab w:val="left" w:pos="7938"/>
        </w:tabs>
        <w:autoSpaceDE w:val="0"/>
        <w:autoSpaceDN w:val="0"/>
        <w:adjustRightInd w:val="0"/>
        <w:spacing w:before="80" w:after="80"/>
        <w:jc w:val="both"/>
        <w:rPr>
          <w:rFonts w:ascii="Times New Roman" w:hAnsi="Times New Roman"/>
          <w:color w:val="000000"/>
          <w:szCs w:val="26"/>
          <w:lang w:val="de-DE"/>
        </w:rPr>
      </w:pPr>
      <w:r w:rsidRPr="00FC1DC2">
        <w:rPr>
          <w:rFonts w:ascii="Times New Roman" w:hAnsi="Times New Roman"/>
          <w:b/>
          <w:color w:val="C00000"/>
          <w:szCs w:val="26"/>
        </w:rPr>
        <w:t>Câu 6:</w:t>
      </w:r>
      <w:r w:rsidRPr="00C03169">
        <w:rPr>
          <w:rFonts w:ascii="Times New Roman" w:hAnsi="Times New Roman"/>
          <w:b/>
          <w:color w:val="000000"/>
          <w:szCs w:val="26"/>
        </w:rPr>
        <w:t xml:space="preserve"> </w:t>
      </w:r>
      <w:r w:rsidRPr="00C03169">
        <w:rPr>
          <w:rStyle w:val="fontstyle21"/>
          <w:rFonts w:ascii="Times New Roman" w:hAnsi="Times New Roman"/>
          <w:szCs w:val="26"/>
          <w:lang w:val="de-DE"/>
        </w:rPr>
        <w:t>Đồ thị li độ theo thời gian của dđđh là một</w:t>
      </w:r>
    </w:p>
    <w:p w:rsidR="00FE2564" w:rsidRPr="00C03169" w:rsidRDefault="00FE2564" w:rsidP="00691131">
      <w:pPr>
        <w:widowControl w:val="0"/>
        <w:tabs>
          <w:tab w:val="left" w:pos="2750"/>
          <w:tab w:val="left" w:pos="5216"/>
          <w:tab w:val="left" w:pos="7682"/>
        </w:tabs>
        <w:spacing w:before="80" w:after="80"/>
        <w:jc w:val="both"/>
        <w:rPr>
          <w:rFonts w:ascii="Times New Roman" w:hAnsi="Times New Roman"/>
          <w:color w:val="000000"/>
          <w:szCs w:val="26"/>
          <w:lang w:val="de-DE"/>
        </w:rPr>
      </w:pPr>
      <w:r w:rsidRPr="00FC1DC2">
        <w:rPr>
          <w:rStyle w:val="fontstyle01"/>
          <w:rFonts w:ascii="Times New Roman" w:hAnsi="Times New Roman"/>
          <w:b/>
          <w:color w:val="0070C0"/>
          <w:lang w:val="de-DE"/>
        </w:rPr>
        <w:t xml:space="preserve">A. </w:t>
      </w:r>
      <w:r w:rsidRPr="00C03169">
        <w:rPr>
          <w:rStyle w:val="fontstyle21"/>
          <w:rFonts w:ascii="Times New Roman" w:hAnsi="Times New Roman"/>
          <w:szCs w:val="26"/>
          <w:lang w:val="de-DE"/>
        </w:rPr>
        <w:t>đoạn thẳng</w:t>
      </w:r>
      <w:r w:rsidRPr="00C03169">
        <w:rPr>
          <w:rStyle w:val="fontstyle21"/>
          <w:rFonts w:ascii="Times New Roman" w:hAnsi="Times New Roman"/>
          <w:szCs w:val="26"/>
          <w:lang w:val="de-DE"/>
        </w:rPr>
        <w:tab/>
      </w:r>
      <w:r w:rsidRPr="00FC1DC2">
        <w:rPr>
          <w:rStyle w:val="fontstyle01"/>
          <w:rFonts w:ascii="Times New Roman" w:hAnsi="Times New Roman"/>
          <w:b/>
          <w:color w:val="0070C0"/>
          <w:lang w:val="de-DE"/>
        </w:rPr>
        <w:t xml:space="preserve">B. </w:t>
      </w:r>
      <w:r w:rsidRPr="00C03169">
        <w:rPr>
          <w:rStyle w:val="fontstyle21"/>
          <w:rFonts w:ascii="Times New Roman" w:hAnsi="Times New Roman"/>
          <w:szCs w:val="26"/>
          <w:lang w:val="de-DE"/>
        </w:rPr>
        <w:t>đường thẳng</w:t>
      </w:r>
      <w:r w:rsidRPr="00C03169">
        <w:rPr>
          <w:rStyle w:val="fontstyle21"/>
          <w:rFonts w:ascii="Times New Roman" w:hAnsi="Times New Roman"/>
          <w:szCs w:val="26"/>
          <w:lang w:val="de-DE"/>
        </w:rPr>
        <w:tab/>
      </w:r>
      <w:r w:rsidRPr="00FC1DC2">
        <w:rPr>
          <w:rFonts w:ascii="Times New Roman" w:hAnsi="Times New Roman"/>
          <w:b/>
          <w:color w:val="0070C0"/>
          <w:szCs w:val="26"/>
          <w:lang w:val="de-DE"/>
        </w:rPr>
        <w:t xml:space="preserve">C. </w:t>
      </w:r>
      <w:r w:rsidRPr="00C03169">
        <w:rPr>
          <w:rFonts w:ascii="Times New Roman" w:hAnsi="Times New Roman"/>
          <w:color w:val="000000"/>
          <w:szCs w:val="26"/>
          <w:lang w:val="de-DE"/>
        </w:rPr>
        <w:t>đường hình sin</w:t>
      </w:r>
      <w:r w:rsidRPr="00C03169">
        <w:rPr>
          <w:rStyle w:val="fontstyle21"/>
          <w:rFonts w:ascii="Times New Roman" w:hAnsi="Times New Roman"/>
          <w:szCs w:val="26"/>
          <w:lang w:val="de-DE"/>
        </w:rPr>
        <w:tab/>
      </w:r>
      <w:r w:rsidRPr="00FC1DC2">
        <w:rPr>
          <w:rStyle w:val="fontstyle01"/>
          <w:rFonts w:ascii="Times New Roman" w:hAnsi="Times New Roman"/>
          <w:b/>
          <w:color w:val="0070C0"/>
          <w:lang w:val="de-DE"/>
        </w:rPr>
        <w:t xml:space="preserve">D. </w:t>
      </w:r>
      <w:r w:rsidRPr="00C03169">
        <w:rPr>
          <w:rStyle w:val="fontstyle21"/>
          <w:rFonts w:ascii="Times New Roman" w:hAnsi="Times New Roman"/>
          <w:szCs w:val="26"/>
          <w:lang w:val="de-DE"/>
        </w:rPr>
        <w:t>đường tròn.</w:t>
      </w:r>
    </w:p>
    <w:p w:rsidR="00FE2564" w:rsidRPr="00C03169" w:rsidRDefault="00FE2564" w:rsidP="00691131">
      <w:pPr>
        <w:pStyle w:val="msolistparagraph0"/>
        <w:tabs>
          <w:tab w:val="left" w:pos="810"/>
          <w:tab w:val="left" w:pos="990"/>
        </w:tabs>
        <w:spacing w:before="40" w:after="60" w:line="240" w:lineRule="auto"/>
        <w:ind w:left="0"/>
        <w:jc w:val="both"/>
        <w:rPr>
          <w:rFonts w:ascii="Times New Roman" w:hAnsi="Times New Roman"/>
          <w:color w:val="000000"/>
          <w:sz w:val="26"/>
          <w:szCs w:val="26"/>
          <w:lang w:val="de-DE"/>
        </w:rPr>
      </w:pPr>
      <w:r w:rsidRPr="00FC1DC2">
        <w:rPr>
          <w:rFonts w:ascii="Times New Roman" w:hAnsi="Times New Roman"/>
          <w:b/>
          <w:color w:val="C00000"/>
          <w:sz w:val="26"/>
          <w:szCs w:val="26"/>
        </w:rPr>
        <w:t>Câu 7:</w:t>
      </w:r>
      <w:r w:rsidRPr="00C03169">
        <w:rPr>
          <w:rFonts w:ascii="Times New Roman" w:hAnsi="Times New Roman"/>
          <w:b/>
          <w:color w:val="000000"/>
          <w:sz w:val="26"/>
          <w:szCs w:val="26"/>
        </w:rPr>
        <w:t xml:space="preserve"> </w:t>
      </w:r>
      <w:r w:rsidRPr="00C03169">
        <w:rPr>
          <w:rFonts w:ascii="Times New Roman" w:hAnsi="Times New Roman"/>
          <w:color w:val="000000"/>
          <w:sz w:val="26"/>
          <w:szCs w:val="26"/>
        </w:rPr>
        <w:t>Một vật dao động điều hòa trên trục Ox quanh vị trí cân bằng O. Vec</w:t>
      </w:r>
      <w:r w:rsidRPr="00C03169">
        <w:rPr>
          <w:rFonts w:ascii="Times New Roman" w:hAnsi="Times New Roman"/>
          <w:color w:val="000000"/>
          <w:sz w:val="26"/>
          <w:szCs w:val="26"/>
          <w:lang w:val="de-DE"/>
        </w:rPr>
        <w:t xml:space="preserve"> </w:t>
      </w:r>
      <w:r w:rsidRPr="00C03169">
        <w:rPr>
          <w:rFonts w:ascii="Times New Roman" w:hAnsi="Times New Roman"/>
          <w:color w:val="000000"/>
          <w:sz w:val="26"/>
          <w:szCs w:val="26"/>
        </w:rPr>
        <w:t>-</w:t>
      </w:r>
      <w:r w:rsidRPr="00C03169">
        <w:rPr>
          <w:rFonts w:ascii="Times New Roman" w:hAnsi="Times New Roman"/>
          <w:color w:val="000000"/>
          <w:sz w:val="26"/>
          <w:szCs w:val="26"/>
          <w:lang w:val="de-DE"/>
        </w:rPr>
        <w:t xml:space="preserve"> </w:t>
      </w:r>
      <w:r w:rsidRPr="00C03169">
        <w:rPr>
          <w:rFonts w:ascii="Times New Roman" w:hAnsi="Times New Roman"/>
          <w:color w:val="000000"/>
          <w:sz w:val="26"/>
          <w:szCs w:val="26"/>
        </w:rPr>
        <w:t>tơ gia tốc của vật</w:t>
      </w:r>
      <w:r w:rsidRPr="00C03169">
        <w:rPr>
          <w:rFonts w:ascii="Times New Roman" w:hAnsi="Times New Roman"/>
          <w:color w:val="000000"/>
          <w:sz w:val="26"/>
          <w:szCs w:val="26"/>
          <w:lang w:val="de-DE"/>
        </w:rPr>
        <w:t>:</w:t>
      </w:r>
    </w:p>
    <w:p w:rsidR="00FE2564" w:rsidRPr="00C03169" w:rsidRDefault="00FE2564" w:rsidP="00691131">
      <w:pPr>
        <w:tabs>
          <w:tab w:val="left" w:pos="360"/>
          <w:tab w:val="left" w:pos="4500"/>
        </w:tabs>
        <w:spacing w:before="40" w:after="60"/>
        <w:jc w:val="both"/>
        <w:rPr>
          <w:rFonts w:ascii="Times New Roman" w:hAnsi="Times New Roman"/>
          <w:b/>
          <w:bCs/>
          <w:color w:val="000000"/>
          <w:szCs w:val="26"/>
          <w:lang w:val="de-DE"/>
        </w:rPr>
      </w:pP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C03169">
        <w:rPr>
          <w:rFonts w:ascii="Times New Roman" w:hAnsi="Times New Roman"/>
          <w:color w:val="000000"/>
          <w:szCs w:val="26"/>
        </w:rPr>
        <w:t>luôn hướng ra xa vị trí cân bằng.</w:t>
      </w:r>
      <w:r w:rsidRPr="00C03169">
        <w:rPr>
          <w:rFonts w:ascii="Times New Roman" w:hAnsi="Times New Roman"/>
          <w:color w:val="000000"/>
          <w:szCs w:val="26"/>
        </w:rPr>
        <w:tab/>
      </w:r>
      <w:r w:rsidRPr="00C03169">
        <w:rPr>
          <w:rFonts w:ascii="Times New Roman" w:hAnsi="Times New Roman"/>
          <w:b/>
          <w:bCs/>
          <w:color w:val="000000"/>
          <w:szCs w:val="26"/>
          <w:lang w:val="de-DE"/>
        </w:rPr>
        <w:tab/>
      </w:r>
    </w:p>
    <w:p w:rsidR="00FE2564" w:rsidRPr="00C03169" w:rsidRDefault="00FE2564" w:rsidP="00691131">
      <w:pPr>
        <w:tabs>
          <w:tab w:val="left" w:pos="360"/>
          <w:tab w:val="left" w:pos="4500"/>
        </w:tabs>
        <w:spacing w:before="40" w:after="60"/>
        <w:jc w:val="both"/>
        <w:rPr>
          <w:rFonts w:ascii="Times New Roman" w:hAnsi="Times New Roman"/>
          <w:color w:val="000000"/>
          <w:szCs w:val="26"/>
        </w:rPr>
      </w:pP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C03169">
        <w:rPr>
          <w:rFonts w:ascii="Times New Roman" w:hAnsi="Times New Roman"/>
          <w:color w:val="000000"/>
          <w:szCs w:val="26"/>
        </w:rPr>
        <w:t>có độ lớn tỷ lệ nghịch với độ lớn li độ của vật.</w:t>
      </w:r>
    </w:p>
    <w:p w:rsidR="00FE2564" w:rsidRPr="00C03169" w:rsidRDefault="00FE2564" w:rsidP="00691131">
      <w:pPr>
        <w:tabs>
          <w:tab w:val="left" w:pos="360"/>
          <w:tab w:val="left" w:pos="4500"/>
        </w:tabs>
        <w:spacing w:before="40" w:after="60"/>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luôn hướng về vị trí cân bằng.</w:t>
      </w:r>
      <w:r w:rsidRPr="00C03169">
        <w:rPr>
          <w:rFonts w:ascii="Times New Roman" w:hAnsi="Times New Roman"/>
          <w:color w:val="000000"/>
          <w:szCs w:val="26"/>
        </w:rPr>
        <w:tab/>
      </w:r>
      <w:r w:rsidRPr="00C03169">
        <w:rPr>
          <w:rFonts w:ascii="Times New Roman" w:hAnsi="Times New Roman"/>
          <w:color w:val="000000"/>
          <w:szCs w:val="26"/>
        </w:rPr>
        <w:tab/>
      </w:r>
    </w:p>
    <w:p w:rsidR="00FE2564" w:rsidRPr="00C03169" w:rsidRDefault="00FE2564" w:rsidP="00691131">
      <w:pPr>
        <w:tabs>
          <w:tab w:val="left" w:pos="360"/>
          <w:tab w:val="left" w:pos="4500"/>
        </w:tabs>
        <w:spacing w:before="40" w:after="60"/>
        <w:jc w:val="both"/>
        <w:rPr>
          <w:rFonts w:ascii="Times New Roman" w:hAnsi="Times New Roman"/>
          <w:color w:val="000000"/>
          <w:szCs w:val="26"/>
        </w:rPr>
      </w:pPr>
      <w:r w:rsidRPr="00FC1DC2">
        <w:rPr>
          <w:rFonts w:ascii="Times New Roman" w:hAnsi="Times New Roman"/>
          <w:b/>
          <w:bCs/>
          <w:color w:val="0070C0"/>
          <w:szCs w:val="26"/>
        </w:rPr>
        <w:lastRenderedPageBreak/>
        <w:t>D.</w:t>
      </w:r>
      <w:r w:rsidRPr="00FC1DC2">
        <w:rPr>
          <w:rFonts w:ascii="Times New Roman" w:hAnsi="Times New Roman"/>
          <w:b/>
          <w:color w:val="0070C0"/>
          <w:szCs w:val="26"/>
        </w:rPr>
        <w:t xml:space="preserve"> </w:t>
      </w:r>
      <w:r w:rsidRPr="00C03169">
        <w:rPr>
          <w:rFonts w:ascii="Times New Roman" w:hAnsi="Times New Roman"/>
          <w:color w:val="000000"/>
          <w:szCs w:val="26"/>
        </w:rPr>
        <w:t xml:space="preserve">có độ lớn tỷ lệ thuận với độ lớn vận tốc của vật. </w:t>
      </w:r>
    </w:p>
    <w:p w:rsidR="00FE2564" w:rsidRPr="00C03169" w:rsidRDefault="00FE2564" w:rsidP="00691131">
      <w:pPr>
        <w:widowControl w:val="0"/>
        <w:tabs>
          <w:tab w:val="left" w:pos="284"/>
          <w:tab w:val="left" w:pos="567"/>
          <w:tab w:val="left" w:pos="810"/>
          <w:tab w:val="left" w:pos="851"/>
          <w:tab w:val="left" w:pos="990"/>
          <w:tab w:val="left" w:pos="2835"/>
          <w:tab w:val="left" w:pos="5387"/>
          <w:tab w:val="left" w:pos="7938"/>
        </w:tabs>
        <w:autoSpaceDE w:val="0"/>
        <w:autoSpaceDN w:val="0"/>
        <w:adjustRightInd w:val="0"/>
        <w:spacing w:before="40" w:after="60"/>
        <w:jc w:val="both"/>
        <w:rPr>
          <w:rFonts w:ascii="Times New Roman" w:hAnsi="Times New Roman"/>
          <w:b/>
          <w:color w:val="000000"/>
          <w:szCs w:val="26"/>
        </w:rPr>
      </w:pPr>
      <w:r w:rsidRPr="00FC1DC2">
        <w:rPr>
          <w:rFonts w:ascii="Times New Roman" w:hAnsi="Times New Roman"/>
          <w:b/>
          <w:color w:val="C00000"/>
          <w:szCs w:val="26"/>
        </w:rPr>
        <w:t>Câu 8:</w:t>
      </w:r>
      <w:r w:rsidRPr="00C03169">
        <w:rPr>
          <w:rFonts w:ascii="Times New Roman" w:hAnsi="Times New Roman"/>
          <w:b/>
          <w:color w:val="000000"/>
          <w:szCs w:val="26"/>
        </w:rPr>
        <w:t xml:space="preserve"> </w:t>
      </w:r>
      <w:r w:rsidRPr="00C03169">
        <w:rPr>
          <w:rFonts w:ascii="Times New Roman" w:hAnsi="Times New Roman"/>
          <w:color w:val="000000"/>
          <w:szCs w:val="26"/>
        </w:rPr>
        <w:t>Véc tơ vận tốc của một vật dđđh luôn</w:t>
      </w:r>
    </w:p>
    <w:p w:rsidR="00FE2564" w:rsidRPr="00C03169" w:rsidRDefault="00FE2564" w:rsidP="00691131">
      <w:pPr>
        <w:widowControl w:val="0"/>
        <w:tabs>
          <w:tab w:val="left" w:pos="360"/>
          <w:tab w:val="left" w:pos="2750"/>
          <w:tab w:val="left" w:pos="5216"/>
          <w:tab w:val="left" w:pos="7682"/>
        </w:tabs>
        <w:spacing w:before="40" w:after="60"/>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hướng ra xa VTCB     </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 xml:space="preserve">cùng hướng chuyển động.     </w:t>
      </w:r>
    </w:p>
    <w:p w:rsidR="00FE2564" w:rsidRPr="00C03169" w:rsidRDefault="00FE2564" w:rsidP="00691131">
      <w:pPr>
        <w:widowControl w:val="0"/>
        <w:tabs>
          <w:tab w:val="left" w:pos="360"/>
          <w:tab w:val="left" w:pos="2750"/>
          <w:tab w:val="left" w:pos="5216"/>
          <w:tab w:val="left" w:pos="7682"/>
        </w:tabs>
        <w:spacing w:before="40" w:after="60"/>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hướng về VTCB</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ngược hướng chuyển động.</w:t>
      </w:r>
    </w:p>
    <w:p w:rsidR="00FE2564" w:rsidRPr="00C03169" w:rsidRDefault="00FE2564" w:rsidP="00691131">
      <w:pPr>
        <w:tabs>
          <w:tab w:val="left" w:pos="360"/>
          <w:tab w:val="left" w:pos="2552"/>
          <w:tab w:val="left" w:pos="5103"/>
          <w:tab w:val="left" w:pos="7655"/>
        </w:tabs>
        <w:spacing w:before="60" w:after="60"/>
        <w:jc w:val="both"/>
        <w:rPr>
          <w:rFonts w:ascii="Times New Roman" w:hAnsi="Times New Roman"/>
          <w:color w:val="000000"/>
          <w:szCs w:val="26"/>
        </w:rPr>
      </w:pPr>
      <w:r w:rsidRPr="00FC1DC2">
        <w:rPr>
          <w:rFonts w:ascii="Times New Roman" w:hAnsi="Times New Roman"/>
          <w:b/>
          <w:color w:val="C00000"/>
          <w:szCs w:val="26"/>
        </w:rPr>
        <w:t>Câu 9:</w:t>
      </w:r>
      <w:r w:rsidRPr="00C03169">
        <w:rPr>
          <w:rFonts w:ascii="Times New Roman" w:hAnsi="Times New Roman"/>
          <w:b/>
          <w:color w:val="000000"/>
          <w:szCs w:val="26"/>
        </w:rPr>
        <w:t xml:space="preserve"> </w:t>
      </w:r>
      <w:r w:rsidRPr="00FC1DC2">
        <w:rPr>
          <w:rFonts w:ascii="Times New Roman" w:hAnsi="Times New Roman"/>
          <w:b/>
          <w:color w:val="C00000"/>
          <w:szCs w:val="26"/>
        </w:rPr>
        <w:t>Câu 20:</w:t>
      </w:r>
      <w:r w:rsidRPr="00C03169">
        <w:rPr>
          <w:rFonts w:ascii="Times New Roman" w:hAnsi="Times New Roman"/>
          <w:color w:val="000000"/>
          <w:szCs w:val="26"/>
        </w:rPr>
        <w:t xml:space="preserve"> Trong dao động điều hoà của con lắc lò xo, cơ năng của nó bằng:</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Tổng động năng và thế năng của vật khi qua một vị trí bất kì.</w:t>
      </w:r>
      <w:r w:rsidRPr="00C03169">
        <w:rPr>
          <w:rFonts w:ascii="Times New Roman" w:hAnsi="Times New Roman"/>
          <w:color w:val="000000"/>
          <w:szCs w:val="26"/>
        </w:rPr>
        <w:tab/>
      </w:r>
    </w:p>
    <w:p w:rsidR="00FE2564" w:rsidRPr="00C03169" w:rsidRDefault="00FE2564" w:rsidP="00691131">
      <w:pPr>
        <w:spacing w:before="60" w:after="60"/>
        <w:jc w:val="both"/>
        <w:rPr>
          <w:rFonts w:ascii="Times New Roman" w:hAnsi="Times New Roman"/>
          <w:bCs/>
          <w:iCs/>
          <w:color w:val="000000"/>
          <w:szCs w:val="26"/>
        </w:rPr>
      </w:pPr>
      <w:r w:rsidRPr="00FC1DC2">
        <w:rPr>
          <w:rFonts w:ascii="Times New Roman" w:hAnsi="Times New Roman"/>
          <w:b/>
          <w:bCs/>
          <w:iCs/>
          <w:color w:val="0070C0"/>
          <w:szCs w:val="26"/>
        </w:rPr>
        <w:t xml:space="preserve">B. </w:t>
      </w:r>
      <w:r w:rsidRPr="00C03169">
        <w:rPr>
          <w:rFonts w:ascii="Times New Roman" w:hAnsi="Times New Roman"/>
          <w:bCs/>
          <w:iCs/>
          <w:color w:val="000000"/>
          <w:szCs w:val="26"/>
        </w:rPr>
        <w:t>Thế năng của vật nặng khi qua vị trí cân bằng.</w:t>
      </w:r>
    </w:p>
    <w:p w:rsidR="00FE2564" w:rsidRPr="00C03169" w:rsidRDefault="00FE2564" w:rsidP="00691131">
      <w:pPr>
        <w:spacing w:before="60" w:after="60"/>
        <w:jc w:val="both"/>
        <w:rPr>
          <w:rFonts w:ascii="Times New Roman" w:hAnsi="Times New Roman"/>
          <w:bCs/>
          <w:iCs/>
          <w:color w:val="000000"/>
          <w:szCs w:val="26"/>
        </w:rPr>
      </w:pPr>
      <w:r w:rsidRPr="00FC1DC2">
        <w:rPr>
          <w:rFonts w:ascii="Times New Roman" w:hAnsi="Times New Roman"/>
          <w:b/>
          <w:bCs/>
          <w:iCs/>
          <w:color w:val="0070C0"/>
          <w:szCs w:val="26"/>
        </w:rPr>
        <w:t xml:space="preserve">C. </w:t>
      </w:r>
      <w:r w:rsidRPr="00C03169">
        <w:rPr>
          <w:rFonts w:ascii="Times New Roman" w:hAnsi="Times New Roman"/>
          <w:bCs/>
          <w:iCs/>
          <w:color w:val="000000"/>
          <w:szCs w:val="26"/>
        </w:rPr>
        <w:t>Động năng của vật nặng khi qua vị trí biên.</w:t>
      </w:r>
      <w:r w:rsidRPr="00C03169">
        <w:rPr>
          <w:rFonts w:ascii="Times New Roman" w:hAnsi="Times New Roman"/>
          <w:bCs/>
          <w:iCs/>
          <w:color w:val="000000"/>
          <w:szCs w:val="26"/>
        </w:rPr>
        <w:tab/>
      </w:r>
      <w:r w:rsidRPr="00C03169">
        <w:rPr>
          <w:rFonts w:ascii="Times New Roman" w:hAnsi="Times New Roman"/>
          <w:bCs/>
          <w:iCs/>
          <w:color w:val="000000"/>
          <w:szCs w:val="26"/>
        </w:rPr>
        <w:tab/>
      </w:r>
      <w:r w:rsidRPr="00C03169">
        <w:rPr>
          <w:rFonts w:ascii="Times New Roman" w:hAnsi="Times New Roman"/>
          <w:bCs/>
          <w:iCs/>
          <w:color w:val="000000"/>
          <w:szCs w:val="26"/>
        </w:rPr>
        <w:tab/>
      </w:r>
    </w:p>
    <w:p w:rsidR="00FE2564" w:rsidRPr="00C03169" w:rsidRDefault="00FE2564" w:rsidP="00691131">
      <w:pPr>
        <w:spacing w:before="60" w:after="60"/>
        <w:jc w:val="both"/>
        <w:rPr>
          <w:rFonts w:ascii="Times New Roman" w:hAnsi="Times New Roman"/>
          <w:bCs/>
          <w:iCs/>
          <w:color w:val="000000"/>
          <w:szCs w:val="26"/>
        </w:rPr>
      </w:pPr>
      <w:r w:rsidRPr="00FC1DC2">
        <w:rPr>
          <w:rFonts w:ascii="Times New Roman" w:hAnsi="Times New Roman"/>
          <w:b/>
          <w:bCs/>
          <w:iCs/>
          <w:color w:val="0070C0"/>
          <w:szCs w:val="26"/>
          <w:lang w:val="pt-BR"/>
        </w:rPr>
        <w:t xml:space="preserve">D. </w:t>
      </w:r>
      <w:r w:rsidRPr="00C03169">
        <w:rPr>
          <w:rFonts w:ascii="Times New Roman" w:hAnsi="Times New Roman"/>
          <w:bCs/>
          <w:iCs/>
          <w:color w:val="000000"/>
          <w:szCs w:val="26"/>
        </w:rPr>
        <w:t>Động năng của con lắc lò xo bằng 0.</w:t>
      </w:r>
    </w:p>
    <w:p w:rsidR="00FE2564" w:rsidRPr="00C03169" w:rsidRDefault="00FE2564" w:rsidP="00691131">
      <w:pPr>
        <w:widowControl w:val="0"/>
        <w:tabs>
          <w:tab w:val="left" w:pos="284"/>
          <w:tab w:val="left" w:pos="810"/>
          <w:tab w:val="left" w:pos="851"/>
          <w:tab w:val="left" w:pos="993"/>
          <w:tab w:val="left" w:pos="2835"/>
          <w:tab w:val="left" w:pos="5387"/>
          <w:tab w:val="left" w:pos="7938"/>
        </w:tabs>
        <w:autoSpaceDE w:val="0"/>
        <w:autoSpaceDN w:val="0"/>
        <w:adjustRightInd w:val="0"/>
        <w:jc w:val="both"/>
        <w:rPr>
          <w:rFonts w:ascii="Times New Roman" w:hAnsi="Times New Roman"/>
          <w:color w:val="000000"/>
          <w:sz w:val="28"/>
        </w:rPr>
      </w:pPr>
      <w:r w:rsidRPr="00FC1DC2">
        <w:rPr>
          <w:rFonts w:ascii="Times New Roman" w:hAnsi="Times New Roman"/>
          <w:b/>
          <w:color w:val="C00000"/>
          <w:szCs w:val="26"/>
        </w:rPr>
        <w:t>Câu 10:</w:t>
      </w:r>
      <w:r w:rsidRPr="00C03169">
        <w:rPr>
          <w:rFonts w:ascii="Times New Roman" w:hAnsi="Times New Roman"/>
          <w:b/>
          <w:color w:val="000000"/>
          <w:szCs w:val="26"/>
        </w:rPr>
        <w:t xml:space="preserve"> </w:t>
      </w:r>
      <w:r w:rsidRPr="00C03169">
        <w:rPr>
          <w:rFonts w:ascii="Times New Roman" w:hAnsi="Times New Roman"/>
          <w:color w:val="000000"/>
          <w:szCs w:val="26"/>
        </w:rPr>
        <w:t xml:space="preserve"> </w:t>
      </w:r>
      <w:r w:rsidRPr="00C03169">
        <w:rPr>
          <w:rFonts w:ascii="Times New Roman" w:hAnsi="Times New Roman"/>
          <w:color w:val="000000"/>
          <w:sz w:val="28"/>
        </w:rPr>
        <w:t>Hiện tượng cộng hưởng xảy ra khi</w:t>
      </w:r>
    </w:p>
    <w:p w:rsidR="00FE2564" w:rsidRPr="00C03169"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olor w:val="000000"/>
          <w:sz w:val="28"/>
        </w:rPr>
      </w:pPr>
      <w:r w:rsidRPr="00FC1DC2">
        <w:rPr>
          <w:rFonts w:ascii="Times New Roman" w:hAnsi="Times New Roman"/>
          <w:b/>
          <w:color w:val="0070C0"/>
          <w:sz w:val="28"/>
        </w:rPr>
        <w:t>A</w:t>
      </w:r>
      <w:r w:rsidRPr="00FC1DC2">
        <w:rPr>
          <w:rFonts w:ascii="Times New Roman" w:hAnsi="Times New Roman"/>
          <w:b/>
          <w:bCs/>
          <w:color w:val="0070C0"/>
          <w:sz w:val="28"/>
        </w:rPr>
        <w:t xml:space="preserve">. </w:t>
      </w:r>
      <w:r w:rsidRPr="00C03169">
        <w:rPr>
          <w:rFonts w:ascii="Times New Roman" w:hAnsi="Times New Roman"/>
          <w:color w:val="000000"/>
          <w:sz w:val="28"/>
        </w:rPr>
        <w:t>tần số dao động bằng tần số riêng của hệ.</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B. </w:t>
      </w:r>
      <w:r w:rsidRPr="00C03169">
        <w:rPr>
          <w:rFonts w:ascii="Times New Roman" w:hAnsi="Times New Roman"/>
          <w:color w:val="000000"/>
          <w:szCs w:val="26"/>
        </w:rPr>
        <w:t>tần số của lực cưỡng bức bằng tần số riêng của hệ.</w:t>
      </w:r>
    </w:p>
    <w:p w:rsidR="00FE2564" w:rsidRPr="00C03169"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olor w:val="000000"/>
          <w:sz w:val="28"/>
        </w:rPr>
      </w:pPr>
      <w:r w:rsidRPr="00FC1DC2">
        <w:rPr>
          <w:rFonts w:ascii="Times New Roman" w:hAnsi="Times New Roman"/>
          <w:b/>
          <w:bCs/>
          <w:color w:val="0070C0"/>
          <w:sz w:val="28"/>
        </w:rPr>
        <w:t xml:space="preserve">C. </w:t>
      </w:r>
      <w:r w:rsidRPr="00C03169">
        <w:rPr>
          <w:rFonts w:ascii="Times New Roman" w:hAnsi="Times New Roman"/>
          <w:color w:val="000000"/>
          <w:sz w:val="28"/>
        </w:rPr>
        <w:t>tần số của lực cưỡng bức nhỏ hơn tần số riêng của hệ.</w:t>
      </w:r>
      <w:r w:rsidRPr="00C03169">
        <w:rPr>
          <w:rFonts w:ascii="Times New Roman" w:hAnsi="Times New Roman"/>
          <w:color w:val="000000"/>
          <w:sz w:val="28"/>
        </w:rPr>
        <w:tab/>
      </w:r>
    </w:p>
    <w:p w:rsidR="00FE2564" w:rsidRPr="00C03169"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olor w:val="000000"/>
          <w:sz w:val="28"/>
        </w:rPr>
      </w:pPr>
      <w:r w:rsidRPr="00FC1DC2">
        <w:rPr>
          <w:rFonts w:ascii="Times New Roman" w:hAnsi="Times New Roman"/>
          <w:b/>
          <w:bCs/>
          <w:color w:val="0070C0"/>
          <w:sz w:val="28"/>
        </w:rPr>
        <w:t xml:space="preserve">D. </w:t>
      </w:r>
      <w:r w:rsidRPr="00C03169">
        <w:rPr>
          <w:rFonts w:ascii="Times New Roman" w:hAnsi="Times New Roman"/>
          <w:color w:val="000000"/>
          <w:sz w:val="28"/>
        </w:rPr>
        <w:t>tần số của lực cưỡng bức lớn hơn tần số riêng của hệ.</w:t>
      </w:r>
    </w:p>
    <w:p w:rsidR="00FE2564" w:rsidRPr="00C03169" w:rsidRDefault="00FE2564" w:rsidP="00691131">
      <w:pPr>
        <w:spacing w:before="40" w:after="40"/>
        <w:textAlignment w:val="baseline"/>
        <w:rPr>
          <w:rFonts w:ascii="Times New Roman" w:hAnsi="Times New Roman"/>
          <w:bCs/>
          <w:color w:val="000000"/>
          <w:szCs w:val="26"/>
          <w:lang w:val="pt-BR"/>
        </w:rPr>
      </w:pPr>
      <w:r w:rsidRPr="00FC1DC2">
        <w:rPr>
          <w:rFonts w:ascii="Times New Roman" w:hAnsi="Times New Roman"/>
          <w:b/>
          <w:color w:val="C00000"/>
          <w:szCs w:val="26"/>
        </w:rPr>
        <w:t>Câu 11:</w:t>
      </w:r>
      <w:r w:rsidRPr="00C03169">
        <w:rPr>
          <w:rFonts w:ascii="Times New Roman" w:hAnsi="Times New Roman"/>
          <w:b/>
          <w:color w:val="000000"/>
          <w:szCs w:val="26"/>
        </w:rPr>
        <w:t xml:space="preserve"> </w:t>
      </w:r>
      <w:r w:rsidRPr="00C03169">
        <w:rPr>
          <w:rFonts w:ascii="Times New Roman" w:hAnsi="Times New Roman"/>
          <w:b/>
          <w:bCs/>
          <w:color w:val="000000"/>
          <w:szCs w:val="26"/>
        </w:rPr>
        <w:t xml:space="preserve"> </w:t>
      </w:r>
      <w:r w:rsidRPr="00C03169">
        <w:rPr>
          <w:rFonts w:ascii="Times New Roman" w:hAnsi="Times New Roman"/>
          <w:color w:val="000000"/>
          <w:szCs w:val="26"/>
          <w:lang w:val="pt-BR"/>
        </w:rPr>
        <w:t>Chuyển động nào sau đây</w:t>
      </w:r>
      <w:r w:rsidRPr="00C03169">
        <w:rPr>
          <w:rFonts w:ascii="Times New Roman" w:hAnsi="Times New Roman"/>
          <w:i/>
          <w:iCs/>
          <w:color w:val="000000"/>
          <w:szCs w:val="26"/>
          <w:lang w:val="pt-BR"/>
        </w:rPr>
        <w:t xml:space="preserve"> </w:t>
      </w:r>
      <w:r w:rsidRPr="00C03169">
        <w:rPr>
          <w:rFonts w:ascii="Times New Roman" w:hAnsi="Times New Roman"/>
          <w:b/>
          <w:bCs/>
          <w:i/>
          <w:iCs/>
          <w:color w:val="000000"/>
          <w:szCs w:val="26"/>
          <w:lang w:val="pt-BR"/>
        </w:rPr>
        <w:t>không</w:t>
      </w:r>
      <w:r w:rsidRPr="00C03169">
        <w:rPr>
          <w:rFonts w:ascii="Times New Roman" w:hAnsi="Times New Roman"/>
          <w:b/>
          <w:color w:val="000000"/>
          <w:szCs w:val="26"/>
          <w:lang w:val="pt-BR"/>
        </w:rPr>
        <w:t xml:space="preserve"> </w:t>
      </w:r>
      <w:r w:rsidRPr="00C03169">
        <w:rPr>
          <w:rFonts w:ascii="Times New Roman" w:hAnsi="Times New Roman"/>
          <w:color w:val="000000"/>
          <w:szCs w:val="26"/>
          <w:lang w:val="pt-BR"/>
        </w:rPr>
        <w:t>được coi là dao động cơ?</w:t>
      </w:r>
    </w:p>
    <w:p w:rsidR="00FE2564" w:rsidRPr="00C03169" w:rsidRDefault="00FE2564" w:rsidP="00691131">
      <w:pPr>
        <w:spacing w:before="40" w:after="40"/>
        <w:rPr>
          <w:rFonts w:ascii="Times New Roman" w:hAnsi="Times New Roman"/>
          <w:bCs/>
          <w:color w:val="000000"/>
          <w:szCs w:val="26"/>
          <w:lang w:val="pt-BR"/>
        </w:rPr>
      </w:pPr>
      <w:r w:rsidRPr="00FC1DC2">
        <w:rPr>
          <w:rFonts w:ascii="Times New Roman" w:hAnsi="Times New Roman"/>
          <w:b/>
          <w:color w:val="0070C0"/>
          <w:szCs w:val="26"/>
          <w:lang w:val="pt-BR"/>
        </w:rPr>
        <w:t>A.</w:t>
      </w:r>
      <w:r w:rsidRPr="00FC1DC2">
        <w:rPr>
          <w:rFonts w:ascii="Times New Roman" w:hAnsi="Times New Roman"/>
          <w:b/>
          <w:bCs/>
          <w:color w:val="0070C0"/>
          <w:szCs w:val="26"/>
          <w:lang w:val="pt-BR"/>
        </w:rPr>
        <w:t xml:space="preserve"> </w:t>
      </w:r>
      <w:r w:rsidRPr="00C03169">
        <w:rPr>
          <w:rFonts w:ascii="Times New Roman" w:hAnsi="Times New Roman"/>
          <w:color w:val="000000"/>
          <w:szCs w:val="26"/>
          <w:lang w:val="pt-BR"/>
        </w:rPr>
        <w:t>Dây đàn ghi ta rung động.</w:t>
      </w:r>
      <w:r w:rsidRPr="00C03169">
        <w:rPr>
          <w:rFonts w:ascii="Times New Roman" w:hAnsi="Times New Roman"/>
          <w:bCs/>
          <w:color w:val="000000"/>
          <w:szCs w:val="26"/>
          <w:lang w:val="pt-BR"/>
        </w:rPr>
        <w:tab/>
      </w:r>
      <w:r w:rsidRPr="00C03169">
        <w:rPr>
          <w:rFonts w:ascii="Times New Roman" w:hAnsi="Times New Roman"/>
          <w:bCs/>
          <w:color w:val="000000"/>
          <w:szCs w:val="26"/>
          <w:lang w:val="pt-BR"/>
        </w:rPr>
        <w:tab/>
      </w:r>
      <w:r w:rsidRPr="00C03169">
        <w:rPr>
          <w:rFonts w:ascii="Times New Roman" w:hAnsi="Times New Roman"/>
          <w:bCs/>
          <w:color w:val="000000"/>
          <w:szCs w:val="26"/>
          <w:lang w:val="pt-BR"/>
        </w:rPr>
        <w:tab/>
      </w:r>
      <w:r w:rsidRPr="00C03169">
        <w:rPr>
          <w:rFonts w:ascii="Times New Roman" w:hAnsi="Times New Roman"/>
          <w:bCs/>
          <w:color w:val="000000"/>
          <w:szCs w:val="26"/>
          <w:lang w:val="pt-BR"/>
        </w:rPr>
        <w:tab/>
      </w:r>
      <w:r w:rsidRPr="00C03169">
        <w:rPr>
          <w:rFonts w:ascii="Times New Roman" w:hAnsi="Times New Roman"/>
          <w:bCs/>
          <w:color w:val="000000"/>
          <w:szCs w:val="26"/>
          <w:lang w:val="pt-BR"/>
        </w:rPr>
        <w:tab/>
      </w:r>
      <w:r w:rsidRPr="00FC1DC2">
        <w:rPr>
          <w:rFonts w:ascii="Times New Roman" w:hAnsi="Times New Roman"/>
          <w:b/>
          <w:bCs/>
          <w:color w:val="0070C0"/>
          <w:szCs w:val="26"/>
          <w:lang w:val="pt-BR"/>
        </w:rPr>
        <w:t xml:space="preserve">B. </w:t>
      </w:r>
      <w:r w:rsidRPr="00C03169">
        <w:rPr>
          <w:rFonts w:ascii="Times New Roman" w:hAnsi="Times New Roman"/>
          <w:color w:val="000000"/>
          <w:szCs w:val="26"/>
          <w:lang w:val="pt-BR"/>
        </w:rPr>
        <w:t>Chiếc đu đung đưa.</w:t>
      </w:r>
    </w:p>
    <w:p w:rsidR="00FE2564" w:rsidRPr="00C03169" w:rsidRDefault="00FE2564" w:rsidP="00691131">
      <w:pPr>
        <w:spacing w:before="40" w:after="40"/>
        <w:rPr>
          <w:rFonts w:ascii="Times New Roman" w:hAnsi="Times New Roman"/>
          <w:color w:val="000000"/>
          <w:szCs w:val="26"/>
          <w:lang w:val="pt-BR"/>
        </w:rPr>
      </w:pPr>
      <w:r w:rsidRPr="00FC1DC2">
        <w:rPr>
          <w:rFonts w:ascii="Times New Roman" w:hAnsi="Times New Roman"/>
          <w:b/>
          <w:bCs/>
          <w:color w:val="0070C0"/>
          <w:szCs w:val="26"/>
          <w:lang w:val="pt-BR"/>
        </w:rPr>
        <w:t>C.</w:t>
      </w:r>
      <w:r w:rsidRPr="00FC1DC2">
        <w:rPr>
          <w:rFonts w:ascii="Times New Roman" w:hAnsi="Times New Roman"/>
          <w:b/>
          <w:color w:val="0070C0"/>
          <w:szCs w:val="26"/>
          <w:lang w:val="pt-BR"/>
        </w:rPr>
        <w:t xml:space="preserve"> </w:t>
      </w:r>
      <w:r w:rsidRPr="00C03169">
        <w:rPr>
          <w:rFonts w:ascii="Times New Roman" w:hAnsi="Times New Roman"/>
          <w:color w:val="000000"/>
          <w:szCs w:val="26"/>
          <w:lang w:val="pt-BR"/>
        </w:rPr>
        <w:t>Pit tông chuyển động lên xuống trong xi lanh.</w:t>
      </w:r>
      <w:r w:rsidRPr="00C03169">
        <w:rPr>
          <w:rFonts w:ascii="Times New Roman" w:hAnsi="Times New Roman"/>
          <w:bCs/>
          <w:color w:val="000000"/>
          <w:szCs w:val="26"/>
          <w:lang w:val="pt-BR"/>
        </w:rPr>
        <w:tab/>
      </w:r>
      <w:r w:rsidRPr="00C03169">
        <w:rPr>
          <w:rFonts w:ascii="Times New Roman" w:hAnsi="Times New Roman"/>
          <w:bCs/>
          <w:color w:val="000000"/>
          <w:szCs w:val="26"/>
        </w:rPr>
        <w:tab/>
      </w:r>
      <w:r w:rsidRPr="00FC1DC2">
        <w:rPr>
          <w:rFonts w:ascii="Times New Roman" w:hAnsi="Times New Roman"/>
          <w:b/>
          <w:color w:val="0070C0"/>
          <w:szCs w:val="26"/>
          <w:lang w:val="pt-BR"/>
        </w:rPr>
        <w:t xml:space="preserve">D. </w:t>
      </w:r>
      <w:r w:rsidRPr="00C03169">
        <w:rPr>
          <w:rFonts w:ascii="Times New Roman" w:hAnsi="Times New Roman"/>
          <w:color w:val="000000"/>
          <w:szCs w:val="26"/>
          <w:lang w:val="pt-BR"/>
        </w:rPr>
        <w:t>Một hòn đá được thả rơi.</w:t>
      </w:r>
    </w:p>
    <w:p w:rsidR="00FE2564" w:rsidRPr="00C03169" w:rsidRDefault="00FE2564" w:rsidP="00691131">
      <w:pPr>
        <w:tabs>
          <w:tab w:val="left" w:pos="810"/>
          <w:tab w:val="left" w:pos="990"/>
        </w:tabs>
        <w:spacing w:before="80" w:after="80"/>
        <w:contextualSpacing/>
        <w:jc w:val="both"/>
        <w:rPr>
          <w:rFonts w:ascii="Times New Roman" w:hAnsi="Times New Roman"/>
          <w:color w:val="000000"/>
          <w:szCs w:val="26"/>
          <w:lang w:val="pt-BR"/>
        </w:rPr>
      </w:pPr>
      <w:r w:rsidRPr="00FC1DC2">
        <w:rPr>
          <w:rFonts w:ascii="Times New Roman" w:hAnsi="Times New Roman"/>
          <w:b/>
          <w:color w:val="C00000"/>
          <w:szCs w:val="26"/>
          <w:lang w:val="pt-BR"/>
        </w:rPr>
        <w:t>Câu 12:</w:t>
      </w:r>
      <w:r w:rsidRPr="00C03169">
        <w:rPr>
          <w:rFonts w:ascii="Times New Roman" w:hAnsi="Times New Roman"/>
          <w:b/>
          <w:color w:val="000000"/>
          <w:szCs w:val="26"/>
          <w:lang w:val="pt-BR"/>
        </w:rPr>
        <w:t xml:space="preserve"> </w:t>
      </w:r>
      <w:r w:rsidRPr="00C03169">
        <w:rPr>
          <w:rFonts w:ascii="Times New Roman" w:hAnsi="Times New Roman"/>
          <w:color w:val="000000"/>
          <w:szCs w:val="26"/>
          <w:lang w:val="pt-BR"/>
        </w:rPr>
        <w:t>Một chất điểm dao động điều hoà có phương trình li độ theo thời gian là:</w:t>
      </w:r>
      <w:r w:rsidRPr="00C03169">
        <w:rPr>
          <w:rFonts w:ascii="Times New Roman" w:hAnsi="Times New Roman"/>
          <w:color w:val="000000"/>
          <w:szCs w:val="26"/>
        </w:rPr>
        <w:t xml:space="preserve"> </w:t>
      </w:r>
      <w:r w:rsidRPr="00C03169">
        <w:rPr>
          <w:rFonts w:ascii="Times New Roman" w:hAnsi="Times New Roman"/>
          <w:color w:val="000000"/>
          <w:position w:val="-24"/>
          <w:szCs w:val="26"/>
          <w:lang w:val="pt-BR"/>
        </w:rPr>
        <w:t xml:space="preserve"> </w:t>
      </w:r>
      <w:r w:rsidRPr="00C03169">
        <w:rPr>
          <w:rFonts w:ascii="Times New Roman" w:hAnsi="Times New Roman"/>
          <w:color w:val="000000"/>
          <w:position w:val="-24"/>
          <w:szCs w:val="26"/>
          <w:lang w:val="pt-BR"/>
        </w:rPr>
        <w:object w:dxaOrig="1820" w:dyaOrig="620">
          <v:shape id="_x0000_i1833" type="#_x0000_t75" style="width:90.75pt;height:30.75pt" o:ole="">
            <v:imagedata r:id="rId1107" o:title=""/>
          </v:shape>
          <o:OLEObject Type="Embed" ProgID="Equation.3" ShapeID="_x0000_i1833" DrawAspect="Content" ObjectID="_1823185302" r:id="rId1108"/>
        </w:object>
      </w:r>
      <w:r w:rsidRPr="00C03169">
        <w:rPr>
          <w:rFonts w:ascii="Times New Roman" w:hAnsi="Times New Roman"/>
          <w:color w:val="000000"/>
          <w:szCs w:val="26"/>
          <w:lang w:val="pt-BR"/>
        </w:rPr>
        <w:t xml:space="preserve"> Li độ của dao động tại thời điểm t = 0,5 s là:</w:t>
      </w:r>
    </w:p>
    <w:p w:rsidR="00FE2564" w:rsidRPr="00C03169" w:rsidRDefault="00FE2564" w:rsidP="00691131">
      <w:pPr>
        <w:spacing w:before="80" w:after="80"/>
        <w:contextualSpacing/>
        <w:rPr>
          <w:rFonts w:ascii="Times New Roman" w:hAnsi="Times New Roman"/>
          <w:color w:val="000000"/>
          <w:szCs w:val="26"/>
          <w:lang w:val="de-DE"/>
        </w:rPr>
      </w:pPr>
      <w:r w:rsidRPr="00FC1DC2">
        <w:rPr>
          <w:rFonts w:ascii="Times New Roman" w:hAnsi="Times New Roman"/>
          <w:b/>
          <w:color w:val="0070C0"/>
          <w:szCs w:val="26"/>
          <w:lang w:val="de-DE"/>
        </w:rPr>
        <w:t xml:space="preserve">A. </w:t>
      </w:r>
      <w:r w:rsidRPr="00C03169">
        <w:rPr>
          <w:rFonts w:ascii="Times New Roman" w:hAnsi="Times New Roman"/>
          <w:color w:val="000000"/>
          <w:szCs w:val="26"/>
          <w:lang w:val="de-DE"/>
        </w:rPr>
        <w:t>1</w:t>
      </w:r>
      <w:r w:rsidRPr="00C03169">
        <w:rPr>
          <w:rFonts w:ascii="Times New Roman" w:hAnsi="Times New Roman"/>
          <w:color w:val="000000"/>
          <w:szCs w:val="26"/>
        </w:rPr>
        <w:t>cm</w:t>
      </w:r>
      <w:r w:rsidRPr="00C03169">
        <w:rPr>
          <w:rFonts w:ascii="Times New Roman" w:hAnsi="Times New Roman"/>
          <w:color w:val="000000"/>
          <w:szCs w:val="26"/>
          <w:lang w:val="de-DE"/>
        </w:rPr>
        <w:t xml:space="preserve">. </w:t>
      </w:r>
      <w:r w:rsidRPr="00C03169">
        <w:rPr>
          <w:rFonts w:ascii="Times New Roman" w:hAnsi="Times New Roman"/>
          <w:color w:val="000000"/>
          <w:szCs w:val="26"/>
          <w:lang w:val="de-DE"/>
        </w:rPr>
        <w:tab/>
      </w:r>
      <w:r w:rsidRPr="00C03169">
        <w:rPr>
          <w:rFonts w:ascii="Times New Roman" w:hAnsi="Times New Roman"/>
          <w:color w:val="000000"/>
          <w:szCs w:val="26"/>
          <w:lang w:val="de-DE"/>
        </w:rPr>
        <w:tab/>
      </w:r>
      <w:r w:rsidRPr="00C03169">
        <w:rPr>
          <w:rFonts w:ascii="Times New Roman" w:hAnsi="Times New Roman"/>
          <w:color w:val="000000"/>
          <w:szCs w:val="26"/>
        </w:rPr>
        <w:tab/>
      </w:r>
      <w:r w:rsidRPr="00FC1DC2">
        <w:rPr>
          <w:rFonts w:ascii="Times New Roman" w:hAnsi="Times New Roman"/>
          <w:b/>
          <w:color w:val="0070C0"/>
          <w:szCs w:val="26"/>
          <w:lang w:val="de-DE"/>
        </w:rPr>
        <w:t xml:space="preserve">B. </w:t>
      </w:r>
      <w:r w:rsidRPr="00C03169">
        <w:rPr>
          <w:rFonts w:ascii="Times New Roman" w:hAnsi="Times New Roman"/>
          <w:color w:val="000000"/>
          <w:szCs w:val="26"/>
          <w:lang w:val="de-DE"/>
        </w:rPr>
        <w:t>2</w:t>
      </w:r>
      <w:r w:rsidRPr="00C03169">
        <w:rPr>
          <w:rFonts w:ascii="Times New Roman" w:hAnsi="Times New Roman"/>
          <w:color w:val="000000"/>
          <w:szCs w:val="26"/>
        </w:rPr>
        <w:t xml:space="preserve"> cm</w:t>
      </w:r>
      <w:r w:rsidRPr="00C03169">
        <w:rPr>
          <w:rFonts w:ascii="Times New Roman" w:hAnsi="Times New Roman"/>
          <w:color w:val="000000"/>
          <w:szCs w:val="26"/>
          <w:lang w:val="de-DE"/>
        </w:rPr>
        <w:t xml:space="preserve">. </w:t>
      </w:r>
      <w:r w:rsidRPr="00C03169">
        <w:rPr>
          <w:rFonts w:ascii="Times New Roman" w:hAnsi="Times New Roman"/>
          <w:color w:val="000000"/>
          <w:szCs w:val="26"/>
          <w:lang w:val="de-DE"/>
        </w:rPr>
        <w:tab/>
      </w:r>
      <w:r w:rsidRPr="00C03169">
        <w:rPr>
          <w:rFonts w:ascii="Times New Roman" w:hAnsi="Times New Roman"/>
          <w:color w:val="000000"/>
          <w:szCs w:val="26"/>
          <w:lang w:val="de-DE"/>
        </w:rPr>
        <w:tab/>
      </w:r>
      <w:r w:rsidRPr="00FC1DC2">
        <w:rPr>
          <w:rFonts w:ascii="Times New Roman" w:hAnsi="Times New Roman"/>
          <w:b/>
          <w:color w:val="0070C0"/>
          <w:szCs w:val="26"/>
          <w:lang w:val="de-DE"/>
        </w:rPr>
        <w:t xml:space="preserve">C. </w:t>
      </w:r>
      <w:r w:rsidRPr="00C03169">
        <w:rPr>
          <w:rFonts w:ascii="Times New Roman" w:hAnsi="Times New Roman"/>
          <w:color w:val="000000"/>
          <w:szCs w:val="26"/>
        </w:rPr>
        <w:t>0</w:t>
      </w:r>
      <w:r w:rsidRPr="00C03169">
        <w:rPr>
          <w:rFonts w:ascii="Times New Roman" w:hAnsi="Times New Roman"/>
          <w:color w:val="000000"/>
          <w:szCs w:val="26"/>
          <w:lang w:val="de-DE"/>
        </w:rPr>
        <w:t xml:space="preserve">. </w:t>
      </w:r>
      <w:r w:rsidRPr="00C03169">
        <w:rPr>
          <w:rFonts w:ascii="Times New Roman" w:hAnsi="Times New Roman"/>
          <w:color w:val="000000"/>
          <w:szCs w:val="26"/>
          <w:lang w:val="de-DE"/>
        </w:rPr>
        <w:tab/>
      </w:r>
      <w:r w:rsidRPr="00C03169">
        <w:rPr>
          <w:rFonts w:ascii="Times New Roman" w:hAnsi="Times New Roman"/>
          <w:color w:val="000000"/>
          <w:szCs w:val="26"/>
          <w:lang w:val="de-DE"/>
        </w:rPr>
        <w:tab/>
      </w:r>
      <w:r w:rsidRPr="00C03169">
        <w:rPr>
          <w:rFonts w:ascii="Times New Roman" w:hAnsi="Times New Roman"/>
          <w:color w:val="000000"/>
          <w:szCs w:val="26"/>
        </w:rPr>
        <w:tab/>
      </w:r>
      <w:r w:rsidRPr="00FC1DC2">
        <w:rPr>
          <w:rFonts w:ascii="Times New Roman" w:hAnsi="Times New Roman"/>
          <w:b/>
          <w:color w:val="0070C0"/>
          <w:szCs w:val="26"/>
          <w:lang w:val="de-DE"/>
        </w:rPr>
        <w:t xml:space="preserve">D. </w:t>
      </w:r>
      <w:r w:rsidRPr="00C03169">
        <w:rPr>
          <w:rFonts w:ascii="Times New Roman" w:hAnsi="Times New Roman"/>
          <w:color w:val="000000"/>
          <w:szCs w:val="26"/>
          <w:lang w:val="de-DE"/>
        </w:rPr>
        <w:t>0</w:t>
      </w:r>
      <w:r w:rsidRPr="00C03169">
        <w:rPr>
          <w:rFonts w:ascii="Times New Roman" w:hAnsi="Times New Roman"/>
          <w:color w:val="000000"/>
          <w:szCs w:val="26"/>
        </w:rPr>
        <w:t>,</w:t>
      </w:r>
      <w:r w:rsidRPr="00C03169">
        <w:rPr>
          <w:rFonts w:ascii="Times New Roman" w:hAnsi="Times New Roman"/>
          <w:color w:val="000000"/>
          <w:szCs w:val="26"/>
          <w:lang w:val="de-DE"/>
        </w:rPr>
        <w:t>5</w:t>
      </w:r>
      <w:r w:rsidRPr="00C03169">
        <w:rPr>
          <w:rFonts w:ascii="Times New Roman" w:hAnsi="Times New Roman"/>
          <w:color w:val="000000"/>
          <w:szCs w:val="26"/>
        </w:rPr>
        <w:t xml:space="preserve"> cm</w:t>
      </w:r>
      <w:r w:rsidRPr="00C03169">
        <w:rPr>
          <w:rFonts w:ascii="Times New Roman" w:hAnsi="Times New Roman"/>
          <w:color w:val="000000"/>
          <w:szCs w:val="26"/>
          <w:lang w:val="de-DE"/>
        </w:rPr>
        <w:t>.</w:t>
      </w:r>
    </w:p>
    <w:tbl>
      <w:tblPr>
        <w:tblW w:w="0" w:type="auto"/>
        <w:tblLook w:val="04A0" w:firstRow="1" w:lastRow="0" w:firstColumn="1" w:lastColumn="0" w:noHBand="0" w:noVBand="1"/>
      </w:tblPr>
      <w:tblGrid>
        <w:gridCol w:w="5719"/>
        <w:gridCol w:w="4236"/>
      </w:tblGrid>
      <w:tr w:rsidR="00FE2564" w:rsidRPr="00C03169" w:rsidTr="00577657">
        <w:tc>
          <w:tcPr>
            <w:tcW w:w="5719" w:type="dxa"/>
            <w:shd w:val="clear" w:color="auto" w:fill="auto"/>
          </w:tcPr>
          <w:p w:rsidR="00FE2564" w:rsidRPr="00C03169" w:rsidRDefault="00FE2564" w:rsidP="00577657">
            <w:pPr>
              <w:spacing w:before="40" w:after="40"/>
              <w:rPr>
                <w:rFonts w:ascii="Times New Roman" w:hAnsi="Times New Roman"/>
                <w:color w:val="000000"/>
                <w:szCs w:val="26"/>
              </w:rPr>
            </w:pPr>
            <w:r w:rsidRPr="00FC1DC2">
              <w:rPr>
                <w:rFonts w:ascii="Times New Roman" w:hAnsi="Times New Roman"/>
                <w:b/>
                <w:color w:val="C00000"/>
                <w:szCs w:val="26"/>
                <w:lang w:val="de-DE"/>
              </w:rPr>
              <w:t>Câu 13.</w:t>
            </w:r>
            <w:r w:rsidRPr="00C03169">
              <w:rPr>
                <w:rFonts w:ascii="Times New Roman" w:hAnsi="Times New Roman"/>
                <w:b/>
                <w:color w:val="000000"/>
                <w:szCs w:val="26"/>
                <w:lang w:val="de-DE"/>
              </w:rPr>
              <w:t xml:space="preserve"> </w:t>
            </w:r>
            <w:r w:rsidRPr="00C03169">
              <w:rPr>
                <w:rFonts w:ascii="Times New Roman" w:hAnsi="Times New Roman"/>
                <w:color w:val="000000"/>
                <w:szCs w:val="26"/>
              </w:rPr>
              <w:t>Cho đồ thị như hình vẽ bên. Độ lệch pha của hai dao động này là</w:t>
            </w:r>
          </w:p>
          <w:p w:rsidR="00FE2564" w:rsidRPr="00C03169" w:rsidRDefault="00FE2564" w:rsidP="00577657">
            <w:pPr>
              <w:tabs>
                <w:tab w:val="left" w:pos="284"/>
                <w:tab w:val="left" w:pos="567"/>
                <w:tab w:val="left" w:pos="851"/>
                <w:tab w:val="left" w:pos="1134"/>
                <w:tab w:val="left" w:pos="2319"/>
                <w:tab w:val="left" w:pos="5103"/>
                <w:tab w:val="left" w:pos="7371"/>
              </w:tabs>
              <w:jc w:val="both"/>
              <w:rPr>
                <w:rFonts w:ascii="Times New Roman" w:hAnsi="Times New Roman"/>
                <w:color w:val="000000"/>
                <w:szCs w:val="26"/>
              </w:rPr>
            </w:pPr>
            <w:r w:rsidRPr="00C03169">
              <w:rPr>
                <w:rFonts w:ascii="Times New Roman" w:hAnsi="Times New Roman"/>
                <w:color w:val="000000"/>
                <w:szCs w:val="26"/>
              </w:rPr>
              <w:tab/>
            </w:r>
            <w:r w:rsidRPr="00FC1DC2">
              <w:rPr>
                <w:rFonts w:ascii="Times New Roman" w:hAnsi="Times New Roman"/>
                <w:b/>
                <w:color w:val="0070C0"/>
                <w:szCs w:val="26"/>
              </w:rPr>
              <w:t xml:space="preserve">A. </w:t>
            </w:r>
            <w:r w:rsidRPr="00C03169">
              <w:rPr>
                <w:rFonts w:ascii="Times New Roman" w:hAnsi="Times New Roman"/>
                <w:color w:val="000000"/>
                <w:szCs w:val="26"/>
              </w:rPr>
              <w:t xml:space="preserve">0 rad. </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sym w:font="Symbol" w:char="F070"/>
            </w:r>
            <w:r w:rsidRPr="00C03169">
              <w:rPr>
                <w:rFonts w:ascii="Times New Roman" w:hAnsi="Times New Roman"/>
                <w:color w:val="000000"/>
                <w:szCs w:val="26"/>
              </w:rPr>
              <w:t xml:space="preserve"> rad.</w:t>
            </w:r>
          </w:p>
          <w:p w:rsidR="00FE2564" w:rsidRPr="00C03169" w:rsidRDefault="00FE2564" w:rsidP="00577657">
            <w:pPr>
              <w:tabs>
                <w:tab w:val="left" w:pos="284"/>
                <w:tab w:val="left" w:pos="567"/>
                <w:tab w:val="left" w:pos="851"/>
                <w:tab w:val="left" w:pos="1134"/>
                <w:tab w:val="left" w:pos="2319"/>
                <w:tab w:val="left" w:pos="5103"/>
                <w:tab w:val="left" w:pos="7371"/>
              </w:tabs>
              <w:jc w:val="both"/>
              <w:rPr>
                <w:rFonts w:ascii="Times New Roman" w:hAnsi="Times New Roman"/>
                <w:color w:val="000000"/>
                <w:szCs w:val="26"/>
              </w:rPr>
            </w:pP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eastAsia="Calibri" w:hAnsi="Times New Roman"/>
                <w:color w:val="000000"/>
                <w:szCs w:val="26"/>
              </w:rPr>
              <w:object w:dxaOrig="285" w:dyaOrig="660">
                <v:shape id="_x0000_i1834" type="#_x0000_t75" style="width:14.25pt;height:33pt" o:ole="">
                  <v:imagedata r:id="rId1109" o:title=""/>
                </v:shape>
                <o:OLEObject Type="Embed" ProgID="Equation.DSMT4" ShapeID="_x0000_i1834" DrawAspect="Content" ObjectID="_1823185303" r:id="rId1110"/>
              </w:object>
            </w:r>
            <w:r w:rsidRPr="00C03169">
              <w:rPr>
                <w:rFonts w:ascii="Times New Roman" w:hAnsi="Times New Roman"/>
                <w:color w:val="000000"/>
                <w:szCs w:val="26"/>
              </w:rPr>
              <w:t xml:space="preserve"> rad.</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eastAsia="Calibri" w:hAnsi="Times New Roman"/>
                <w:color w:val="000000"/>
                <w:position w:val="-26"/>
                <w:szCs w:val="26"/>
              </w:rPr>
              <w:object w:dxaOrig="285" w:dyaOrig="660">
                <v:shape id="_x0000_i1835" type="#_x0000_t75" style="width:14.25pt;height:33pt" o:ole="">
                  <v:imagedata r:id="rId1111" o:title=""/>
                </v:shape>
                <o:OLEObject Type="Embed" ProgID="Equation.DSMT4" ShapeID="_x0000_i1835" DrawAspect="Content" ObjectID="_1823185304" r:id="rId1112"/>
              </w:object>
            </w:r>
            <w:r w:rsidRPr="00C03169">
              <w:rPr>
                <w:rFonts w:ascii="Times New Roman" w:hAnsi="Times New Roman"/>
                <w:color w:val="000000"/>
                <w:szCs w:val="26"/>
              </w:rPr>
              <w:t>rad.</w:t>
            </w:r>
          </w:p>
        </w:tc>
        <w:tc>
          <w:tcPr>
            <w:tcW w:w="4236" w:type="dxa"/>
            <w:shd w:val="clear" w:color="auto" w:fill="auto"/>
          </w:tcPr>
          <w:p w:rsidR="00FE2564" w:rsidRPr="00C03169" w:rsidRDefault="006552AD" w:rsidP="00577657">
            <w:pPr>
              <w:keepLines/>
              <w:tabs>
                <w:tab w:val="left" w:pos="284"/>
                <w:tab w:val="left" w:pos="2835"/>
                <w:tab w:val="left" w:pos="5387"/>
                <w:tab w:val="left" w:pos="7938"/>
              </w:tabs>
              <w:jc w:val="both"/>
              <w:rPr>
                <w:rFonts w:ascii="Times New Roman" w:hAnsi="Times New Roman"/>
                <w:b/>
                <w:bCs/>
                <w:color w:val="000000"/>
                <w:szCs w:val="26"/>
              </w:rPr>
            </w:pPr>
            <w:r>
              <w:rPr>
                <w:rFonts w:ascii="Times New Roman" w:hAnsi="Times New Roman"/>
                <w:b/>
                <w:noProof/>
                <w:color w:val="000000"/>
                <w:szCs w:val="26"/>
              </w:rPr>
              <w:pict>
                <v:shape id="Picture 333385399" o:spid="_x0000_i1836" type="#_x0000_t75" alt="Description: A picture containing line, plot, diagram&#10;&#10;Description automatically generated" style="width:200.25pt;height:107.25pt;visibility:visible">
                  <v:imagedata r:id="rId1113" o:title="A picture containing line, plot, diagram&#10;&#10;Description automatically generated"/>
                </v:shape>
              </w:pict>
            </w:r>
          </w:p>
        </w:tc>
      </w:tr>
    </w:tbl>
    <w:p w:rsidR="00FE2564" w:rsidRPr="00C03169" w:rsidRDefault="00FE2564" w:rsidP="00691131">
      <w:pPr>
        <w:pStyle w:val="msolistparagraph0"/>
        <w:widowControl w:val="0"/>
        <w:tabs>
          <w:tab w:val="left" w:pos="810"/>
          <w:tab w:val="left" w:pos="993"/>
          <w:tab w:val="left" w:pos="2835"/>
          <w:tab w:val="left" w:pos="5387"/>
          <w:tab w:val="left" w:pos="7938"/>
        </w:tabs>
        <w:autoSpaceDE w:val="0"/>
        <w:autoSpaceDN w:val="0"/>
        <w:adjustRightInd w:val="0"/>
        <w:spacing w:before="40" w:after="40" w:line="240" w:lineRule="auto"/>
        <w:ind w:left="0"/>
        <w:jc w:val="both"/>
        <w:rPr>
          <w:rFonts w:ascii="Times New Roman" w:hAnsi="Times New Roman"/>
          <w:color w:val="000000"/>
          <w:sz w:val="26"/>
          <w:szCs w:val="26"/>
        </w:rPr>
      </w:pPr>
      <w:r w:rsidRPr="00FC1DC2">
        <w:rPr>
          <w:rFonts w:ascii="Times New Roman" w:hAnsi="Times New Roman"/>
          <w:b/>
          <w:color w:val="C00000"/>
          <w:sz w:val="26"/>
          <w:szCs w:val="26"/>
        </w:rPr>
        <w:t>Câu 14:</w:t>
      </w:r>
      <w:r w:rsidRPr="00C03169">
        <w:rPr>
          <w:rFonts w:ascii="Times New Roman" w:hAnsi="Times New Roman"/>
          <w:b/>
          <w:color w:val="000000"/>
          <w:sz w:val="26"/>
          <w:szCs w:val="26"/>
        </w:rPr>
        <w:t xml:space="preserve"> </w:t>
      </w:r>
      <w:r w:rsidRPr="00C03169">
        <w:rPr>
          <w:rFonts w:ascii="Times New Roman" w:hAnsi="Times New Roman"/>
          <w:color w:val="000000"/>
          <w:sz w:val="26"/>
          <w:szCs w:val="26"/>
        </w:rPr>
        <w:t xml:space="preserve">Một chất điểm dao động điều hòa trên trục Ox theo phương trình x = 2πcos(πt + 1,5π) </w:t>
      </w:r>
      <w:r w:rsidRPr="00C03169">
        <w:rPr>
          <w:rFonts w:ascii="Times New Roman" w:hAnsi="Times New Roman"/>
          <w:color w:val="000000"/>
          <w:spacing w:val="-4"/>
          <w:sz w:val="26"/>
          <w:szCs w:val="26"/>
        </w:rPr>
        <w:t xml:space="preserve">cm, </w:t>
      </w:r>
      <w:r w:rsidRPr="00C03169">
        <w:rPr>
          <w:rFonts w:ascii="Times New Roman" w:hAnsi="Times New Roman"/>
          <w:color w:val="000000"/>
          <w:sz w:val="26"/>
          <w:szCs w:val="26"/>
        </w:rPr>
        <w:t xml:space="preserve">với t </w:t>
      </w:r>
      <w:r w:rsidRPr="00C03169">
        <w:rPr>
          <w:rFonts w:ascii="Times New Roman" w:hAnsi="Times New Roman"/>
          <w:color w:val="000000"/>
          <w:spacing w:val="-4"/>
          <w:sz w:val="26"/>
          <w:szCs w:val="26"/>
        </w:rPr>
        <w:t xml:space="preserve">là </w:t>
      </w:r>
      <w:r w:rsidRPr="00C03169">
        <w:rPr>
          <w:rFonts w:ascii="Times New Roman" w:hAnsi="Times New Roman"/>
          <w:color w:val="000000"/>
          <w:sz w:val="26"/>
          <w:szCs w:val="26"/>
        </w:rPr>
        <w:t xml:space="preserve">thời gian. Pha dao động tại thời điểm t </w:t>
      </w:r>
      <w:r w:rsidRPr="00C03169">
        <w:rPr>
          <w:rFonts w:ascii="Times New Roman" w:hAnsi="Times New Roman"/>
          <w:color w:val="000000"/>
          <w:spacing w:val="-5"/>
          <w:sz w:val="26"/>
          <w:szCs w:val="26"/>
        </w:rPr>
        <w:t>là</w:t>
      </w:r>
    </w:p>
    <w:p w:rsidR="00FE2564" w:rsidRPr="00C03169" w:rsidRDefault="00FE2564" w:rsidP="00691131">
      <w:pPr>
        <w:widowControl w:val="0"/>
        <w:tabs>
          <w:tab w:val="left" w:pos="360"/>
          <w:tab w:val="left" w:pos="2835"/>
          <w:tab w:val="left" w:pos="5387"/>
          <w:tab w:val="left" w:pos="7938"/>
        </w:tabs>
        <w:spacing w:before="40" w:after="40"/>
        <w:jc w:val="both"/>
        <w:rPr>
          <w:rFonts w:ascii="Times New Roman" w:hAnsi="Times New Roman"/>
          <w:b/>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1,5π</w:t>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π</w:t>
      </w:r>
      <w:r w:rsidRPr="00C03169">
        <w:rPr>
          <w:rFonts w:ascii="Times New Roman" w:hAnsi="Times New Roman"/>
          <w:color w:val="000000"/>
          <w:szCs w:val="26"/>
        </w:rPr>
        <w:tab/>
      </w:r>
      <w:r w:rsidRPr="00FC1DC2">
        <w:rPr>
          <w:rFonts w:ascii="Times New Roman" w:hAnsi="Times New Roman"/>
          <w:b/>
          <w:color w:val="0070C0"/>
          <w:szCs w:val="26"/>
        </w:rPr>
        <w:t xml:space="preserve">C. </w:t>
      </w:r>
      <w:r w:rsidRPr="00C03169">
        <w:rPr>
          <w:rFonts w:ascii="Times New Roman" w:hAnsi="Times New Roman"/>
          <w:color w:val="000000"/>
          <w:szCs w:val="26"/>
        </w:rPr>
        <w:t>2π</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πt + 1,5π.</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15:</w:t>
      </w:r>
      <w:r w:rsidRPr="00C03169">
        <w:rPr>
          <w:rFonts w:ascii="Times New Roman" w:hAnsi="Times New Roman"/>
          <w:color w:val="000000"/>
          <w:szCs w:val="26"/>
        </w:rPr>
        <w:t xml:space="preserve"> Trong dao động điều hoà, vận tốc biến đổi như thế nào?</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 xml:space="preserve">Cùng pha với li độ.    </w:t>
      </w:r>
      <w:r w:rsidRPr="00C03169">
        <w:rPr>
          <w:rFonts w:ascii="Times New Roman" w:hAnsi="Times New Roman"/>
          <w:color w:val="000000"/>
          <w:szCs w:val="26"/>
        </w:rPr>
        <w:tab/>
      </w:r>
      <w:r w:rsidRPr="00C03169">
        <w:rPr>
          <w:rFonts w:ascii="Times New Roman" w:hAnsi="Times New Roman"/>
          <w:color w:val="000000"/>
          <w:szCs w:val="26"/>
        </w:rPr>
        <w:tab/>
        <w:t xml:space="preserve">           </w:t>
      </w:r>
      <w:r w:rsidRPr="00FC1DC2">
        <w:rPr>
          <w:rFonts w:ascii="Times New Roman" w:hAnsi="Times New Roman"/>
          <w:b/>
          <w:color w:val="0070C0"/>
          <w:szCs w:val="26"/>
        </w:rPr>
        <w:t xml:space="preserve">B. </w:t>
      </w:r>
      <w:r w:rsidRPr="00C03169">
        <w:rPr>
          <w:rFonts w:ascii="Times New Roman" w:hAnsi="Times New Roman"/>
          <w:color w:val="000000"/>
          <w:szCs w:val="26"/>
        </w:rPr>
        <w:t xml:space="preserve">Ngược pha với li độ; </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 xml:space="preserve">Sớm pha </w:t>
      </w:r>
      <w:r w:rsidRPr="00C03169">
        <w:rPr>
          <w:rFonts w:ascii="Times New Roman" w:hAnsi="Times New Roman"/>
          <w:color w:val="000000"/>
          <w:szCs w:val="26"/>
          <w:lang w:val="fr-FR"/>
        </w:rPr>
        <w:object w:dxaOrig="240" w:dyaOrig="620">
          <v:shape id="_x0000_i1837" type="#_x0000_t75" style="width:12pt;height:30.75pt" o:ole="">
            <v:imagedata r:id="rId1114" o:title=""/>
          </v:shape>
          <o:OLEObject Type="Embed" ProgID="Equation.DSMT4" ShapeID="_x0000_i1837" DrawAspect="Content" ObjectID="_1823185305" r:id="rId1115"/>
        </w:object>
      </w:r>
      <w:r w:rsidRPr="00C03169">
        <w:rPr>
          <w:rFonts w:ascii="Times New Roman" w:hAnsi="Times New Roman"/>
          <w:color w:val="000000"/>
          <w:szCs w:val="26"/>
        </w:rPr>
        <w:t xml:space="preserve"> so với  li độ; </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 xml:space="preserve">Trễ pha </w:t>
      </w:r>
      <w:r w:rsidRPr="00C03169">
        <w:rPr>
          <w:rFonts w:ascii="Times New Roman" w:hAnsi="Times New Roman"/>
          <w:color w:val="000000"/>
          <w:position w:val="-24"/>
          <w:szCs w:val="26"/>
          <w:lang w:val="fr-FR"/>
        </w:rPr>
        <w:object w:dxaOrig="240" w:dyaOrig="620">
          <v:shape id="_x0000_i1838" type="#_x0000_t75" style="width:12pt;height:30.75pt" o:ole="">
            <v:imagedata r:id="rId1116" o:title=""/>
          </v:shape>
          <o:OLEObject Type="Embed" ProgID="Equation.DSMT4" ShapeID="_x0000_i1838" DrawAspect="Content" ObjectID="_1823185306" r:id="rId1117"/>
        </w:object>
      </w:r>
      <w:r w:rsidRPr="00C03169">
        <w:rPr>
          <w:rFonts w:ascii="Times New Roman" w:hAnsi="Times New Roman"/>
          <w:color w:val="000000"/>
          <w:szCs w:val="26"/>
        </w:rPr>
        <w:t xml:space="preserve"> so với li độ</w:t>
      </w:r>
    </w:p>
    <w:p w:rsidR="00FE2564" w:rsidRPr="00C03169"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olor w:val="000000"/>
          <w:szCs w:val="26"/>
        </w:rPr>
      </w:pPr>
      <w:r w:rsidRPr="00FC1DC2">
        <w:rPr>
          <w:rFonts w:ascii="Times New Roman" w:hAnsi="Times New Roman"/>
          <w:b/>
          <w:color w:val="C00000"/>
          <w:szCs w:val="26"/>
        </w:rPr>
        <w:t>Câu 16:</w:t>
      </w:r>
      <w:r w:rsidRPr="00C03169">
        <w:rPr>
          <w:rFonts w:ascii="Times New Roman" w:hAnsi="Times New Roman"/>
          <w:b/>
          <w:color w:val="000000"/>
          <w:szCs w:val="26"/>
        </w:rPr>
        <w:t xml:space="preserve"> </w:t>
      </w:r>
      <w:r w:rsidRPr="00C03169">
        <w:rPr>
          <w:rFonts w:ascii="Times New Roman" w:hAnsi="Times New Roman"/>
          <w:color w:val="000000"/>
          <w:szCs w:val="26"/>
        </w:rPr>
        <w:t>Một vật có khối lượng 50 g, dao động điều hoà với biên độ 4 cm và tần số góc 3 rad/s. Động năng cực đại của vật là</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3,6.10</w:t>
      </w:r>
      <w:r w:rsidRPr="00C03169">
        <w:rPr>
          <w:rFonts w:ascii="Times New Roman" w:hAnsi="Times New Roman"/>
          <w:color w:val="000000"/>
          <w:szCs w:val="26"/>
          <w:vertAlign w:val="superscript"/>
        </w:rPr>
        <w:t>–4</w:t>
      </w:r>
      <w:r w:rsidRPr="00C03169">
        <w:rPr>
          <w:rFonts w:ascii="Times New Roman" w:hAnsi="Times New Roman"/>
          <w:color w:val="000000"/>
          <w:szCs w:val="26"/>
        </w:rPr>
        <w:t xml:space="preserve"> J.</w:t>
      </w:r>
      <w:r w:rsidRPr="00C03169">
        <w:rPr>
          <w:rFonts w:ascii="Times New Roman" w:hAnsi="Times New Roman"/>
          <w:color w:val="000000"/>
          <w:szCs w:val="26"/>
        </w:rPr>
        <w:tab/>
        <w:t xml:space="preserve">        </w:t>
      </w:r>
      <w:r w:rsidRPr="00C03169">
        <w:rPr>
          <w:rFonts w:ascii="Times New Roman" w:hAnsi="Times New Roman"/>
          <w:color w:val="000000"/>
          <w:szCs w:val="26"/>
        </w:rPr>
        <w:tab/>
      </w:r>
      <w:r w:rsidRPr="00C03169">
        <w:rPr>
          <w:rFonts w:ascii="Times New Roman" w:hAnsi="Times New Roman"/>
          <w:color w:val="000000"/>
          <w:szCs w:val="26"/>
        </w:rPr>
        <w:tab/>
      </w:r>
      <w:r w:rsidRPr="00FC1DC2">
        <w:rPr>
          <w:rFonts w:ascii="Times New Roman" w:hAnsi="Times New Roman"/>
          <w:b/>
          <w:color w:val="0070C0"/>
          <w:szCs w:val="26"/>
        </w:rPr>
        <w:t xml:space="preserve">B. </w:t>
      </w:r>
      <w:r w:rsidRPr="00C03169">
        <w:rPr>
          <w:rFonts w:ascii="Times New Roman" w:hAnsi="Times New Roman"/>
          <w:color w:val="000000"/>
          <w:szCs w:val="26"/>
        </w:rPr>
        <w:t>7,2 J.</w:t>
      </w:r>
      <w:r w:rsidRPr="00C03169">
        <w:rPr>
          <w:rFonts w:ascii="Times New Roman" w:hAnsi="Times New Roman"/>
          <w:color w:val="000000"/>
          <w:szCs w:val="26"/>
        </w:rPr>
        <w:tab/>
        <w:t xml:space="preserve">                 </w:t>
      </w:r>
      <w:r w:rsidRPr="00FC1DC2">
        <w:rPr>
          <w:rFonts w:ascii="Times New Roman" w:hAnsi="Times New Roman"/>
          <w:b/>
          <w:color w:val="0070C0"/>
          <w:szCs w:val="26"/>
        </w:rPr>
        <w:t xml:space="preserve">C. </w:t>
      </w:r>
      <w:r w:rsidRPr="00C03169">
        <w:rPr>
          <w:rFonts w:ascii="Times New Roman" w:hAnsi="Times New Roman"/>
          <w:color w:val="000000"/>
          <w:szCs w:val="26"/>
        </w:rPr>
        <w:t>3,6 J.</w:t>
      </w:r>
      <w:r w:rsidRPr="00C03169">
        <w:rPr>
          <w:rFonts w:ascii="Times New Roman" w:hAnsi="Times New Roman"/>
          <w:color w:val="000000"/>
          <w:szCs w:val="26"/>
        </w:rPr>
        <w:tab/>
        <w:t xml:space="preserve">               </w:t>
      </w:r>
      <w:r w:rsidRPr="00C03169">
        <w:rPr>
          <w:rFonts w:ascii="Times New Roman" w:hAnsi="Times New Roman"/>
          <w:color w:val="000000"/>
          <w:szCs w:val="26"/>
        </w:rPr>
        <w:tab/>
      </w:r>
      <w:r w:rsidRPr="00FC1DC2">
        <w:rPr>
          <w:rFonts w:ascii="Times New Roman" w:hAnsi="Times New Roman"/>
          <w:b/>
          <w:color w:val="0070C0"/>
          <w:szCs w:val="26"/>
        </w:rPr>
        <w:t xml:space="preserve">D. </w:t>
      </w:r>
      <w:r w:rsidRPr="00C03169">
        <w:rPr>
          <w:rFonts w:ascii="Times New Roman" w:hAnsi="Times New Roman"/>
          <w:color w:val="000000"/>
          <w:szCs w:val="26"/>
        </w:rPr>
        <w:t>7,2.10</w:t>
      </w:r>
      <w:r w:rsidRPr="00C03169">
        <w:rPr>
          <w:rFonts w:ascii="Times New Roman" w:hAnsi="Times New Roman"/>
          <w:color w:val="000000"/>
          <w:szCs w:val="26"/>
          <w:vertAlign w:val="superscript"/>
        </w:rPr>
        <w:t>–4</w:t>
      </w:r>
      <w:r w:rsidRPr="00C03169">
        <w:rPr>
          <w:rFonts w:ascii="Times New Roman" w:hAnsi="Times New Roman"/>
          <w:color w:val="000000"/>
          <w:szCs w:val="26"/>
        </w:rPr>
        <w:t xml:space="preserve"> J.</w:t>
      </w:r>
    </w:p>
    <w:p w:rsidR="00FE2564" w:rsidRPr="00C03169" w:rsidRDefault="00FE2564" w:rsidP="00691131">
      <w:pPr>
        <w:tabs>
          <w:tab w:val="left" w:pos="1680"/>
        </w:tabs>
        <w:jc w:val="both"/>
        <w:rPr>
          <w:rFonts w:ascii="Times New Roman" w:hAnsi="Times New Roman"/>
          <w:color w:val="000000"/>
          <w:szCs w:val="26"/>
        </w:rPr>
      </w:pPr>
      <w:r w:rsidRPr="00FC1DC2">
        <w:rPr>
          <w:rFonts w:ascii="Times New Roman" w:hAnsi="Times New Roman"/>
          <w:b/>
          <w:color w:val="C00000"/>
          <w:szCs w:val="26"/>
        </w:rPr>
        <w:t>Câu 17:</w:t>
      </w:r>
      <w:r w:rsidRPr="00C03169">
        <w:rPr>
          <w:rFonts w:ascii="Times New Roman" w:hAnsi="Times New Roman"/>
          <w:b/>
          <w:color w:val="000000"/>
          <w:szCs w:val="26"/>
        </w:rPr>
        <w:t xml:space="preserve"> </w:t>
      </w:r>
      <w:r w:rsidRPr="00C03169">
        <w:rPr>
          <w:rFonts w:ascii="Times New Roman" w:hAnsi="Times New Roman"/>
          <w:color w:val="000000"/>
          <w:szCs w:val="26"/>
        </w:rPr>
        <w:t>Một chất điểm dao động điều hoà theo phương trình x = 5cos(2</w:t>
      </w:r>
      <w:r w:rsidRPr="00C03169">
        <w:rPr>
          <w:rFonts w:ascii="Times New Roman" w:hAnsi="Times New Roman"/>
          <w:color w:val="000000"/>
          <w:position w:val="-6"/>
          <w:szCs w:val="26"/>
        </w:rPr>
        <w:object w:dxaOrig="220" w:dyaOrig="220">
          <v:shape id="_x0000_i1839" type="#_x0000_t75" style="width:11.25pt;height:11.25pt" o:ole="">
            <v:imagedata r:id="rId1118" o:title=""/>
          </v:shape>
          <o:OLEObject Type="Embed" ProgID="Equation.DSMT4" ShapeID="_x0000_i1839" DrawAspect="Content" ObjectID="_1823185307" r:id="rId1119"/>
        </w:object>
      </w:r>
      <w:r w:rsidRPr="00C03169">
        <w:rPr>
          <w:rFonts w:ascii="Times New Roman" w:hAnsi="Times New Roman"/>
          <w:color w:val="000000"/>
          <w:szCs w:val="26"/>
        </w:rPr>
        <w:t>t)cm, chu kỳ dao động của chất điểm là</w:t>
      </w:r>
    </w:p>
    <w:p w:rsidR="00FE2564" w:rsidRPr="00C03169" w:rsidRDefault="00FE2564" w:rsidP="00691131">
      <w:pPr>
        <w:tabs>
          <w:tab w:val="left" w:pos="1680"/>
        </w:tabs>
        <w:ind w:firstLine="560"/>
        <w:rPr>
          <w:rFonts w:ascii="Times New Roman" w:hAnsi="Times New Roman"/>
          <w:color w:val="000000"/>
          <w:szCs w:val="26"/>
          <w:lang w:val="fr-FR"/>
        </w:rPr>
      </w:pPr>
      <w:r w:rsidRPr="00FC1DC2">
        <w:rPr>
          <w:rFonts w:ascii="Times New Roman" w:hAnsi="Times New Roman"/>
          <w:b/>
          <w:color w:val="0070C0"/>
          <w:szCs w:val="26"/>
          <w:lang w:val="fr-FR"/>
        </w:rPr>
        <w:t xml:space="preserve">A. </w:t>
      </w:r>
      <w:r w:rsidRPr="00C03169">
        <w:rPr>
          <w:rFonts w:ascii="Times New Roman" w:hAnsi="Times New Roman"/>
          <w:color w:val="000000"/>
          <w:szCs w:val="26"/>
          <w:lang w:val="fr-FR"/>
        </w:rPr>
        <w:t>T = 1s.</w:t>
      </w:r>
      <w:r w:rsidRPr="00C03169">
        <w:rPr>
          <w:rFonts w:ascii="Times New Roman" w:hAnsi="Times New Roman"/>
          <w:color w:val="000000"/>
          <w:szCs w:val="26"/>
          <w:lang w:val="fr-FR"/>
        </w:rPr>
        <w:tab/>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B. </w:t>
      </w:r>
      <w:r w:rsidRPr="00C03169">
        <w:rPr>
          <w:rFonts w:ascii="Times New Roman" w:hAnsi="Times New Roman"/>
          <w:color w:val="000000"/>
          <w:szCs w:val="26"/>
          <w:lang w:val="fr-FR"/>
        </w:rPr>
        <w:t>T = 2s.</w:t>
      </w:r>
      <w:r w:rsidRPr="00C03169">
        <w:rPr>
          <w:rFonts w:ascii="Times New Roman" w:hAnsi="Times New Roman"/>
          <w:color w:val="000000"/>
          <w:szCs w:val="26"/>
          <w:lang w:val="fr-FR"/>
        </w:rPr>
        <w:tab/>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C. </w:t>
      </w:r>
      <w:r w:rsidRPr="00C03169">
        <w:rPr>
          <w:rFonts w:ascii="Times New Roman" w:hAnsi="Times New Roman"/>
          <w:color w:val="000000"/>
          <w:szCs w:val="26"/>
          <w:lang w:val="fr-FR"/>
        </w:rPr>
        <w:t>T = 0,5s.</w:t>
      </w:r>
      <w:r w:rsidRPr="00C03169">
        <w:rPr>
          <w:rFonts w:ascii="Times New Roman" w:hAnsi="Times New Roman"/>
          <w:color w:val="000000"/>
          <w:szCs w:val="26"/>
          <w:lang w:val="fr-FR"/>
        </w:rPr>
        <w:tab/>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D. </w:t>
      </w:r>
      <w:r w:rsidRPr="00C03169">
        <w:rPr>
          <w:rFonts w:ascii="Times New Roman" w:hAnsi="Times New Roman"/>
          <w:color w:val="000000"/>
          <w:szCs w:val="26"/>
          <w:lang w:val="fr-FR"/>
        </w:rPr>
        <w:t>T = 1Hz.</w:t>
      </w:r>
    </w:p>
    <w:p w:rsidR="00FE2564" w:rsidRPr="00C03169" w:rsidRDefault="00FE2564" w:rsidP="00691131">
      <w:pPr>
        <w:tabs>
          <w:tab w:val="left" w:pos="1680"/>
        </w:tabs>
        <w:jc w:val="both"/>
        <w:rPr>
          <w:rFonts w:ascii="Times New Roman" w:hAnsi="Times New Roman"/>
          <w:color w:val="000000"/>
          <w:szCs w:val="26"/>
          <w:lang w:val="fr-FR"/>
        </w:rPr>
      </w:pPr>
      <w:r w:rsidRPr="00FC1DC2">
        <w:rPr>
          <w:rFonts w:ascii="Times New Roman" w:hAnsi="Times New Roman"/>
          <w:b/>
          <w:color w:val="C00000"/>
          <w:szCs w:val="26"/>
        </w:rPr>
        <w:t>Câu 18:</w:t>
      </w:r>
      <w:r w:rsidRPr="00C03169">
        <w:rPr>
          <w:rFonts w:ascii="Times New Roman" w:hAnsi="Times New Roman"/>
          <w:b/>
          <w:color w:val="000000"/>
          <w:szCs w:val="26"/>
        </w:rPr>
        <w:t xml:space="preserve"> </w:t>
      </w:r>
      <w:r w:rsidRPr="00FC1DC2">
        <w:rPr>
          <w:rFonts w:ascii="Times New Roman" w:hAnsi="Times New Roman"/>
          <w:b/>
          <w:bCs/>
          <w:color w:val="C00000"/>
          <w:szCs w:val="26"/>
          <w:lang w:val="fr-FR"/>
        </w:rPr>
        <w:t>Câu 7.</w:t>
      </w:r>
      <w:r w:rsidRPr="00C03169">
        <w:rPr>
          <w:rFonts w:ascii="Times New Roman" w:hAnsi="Times New Roman"/>
          <w:color w:val="000000"/>
          <w:szCs w:val="26"/>
          <w:lang w:val="fr-FR"/>
        </w:rPr>
        <w:t xml:space="preserve"> Một vật dao động điều hoà theo phương trình x = 6cos(4</w:t>
      </w:r>
      <w:r w:rsidRPr="00C03169">
        <w:rPr>
          <w:rFonts w:ascii="Times New Roman" w:hAnsi="Times New Roman"/>
          <w:color w:val="000000"/>
          <w:position w:val="-6"/>
          <w:szCs w:val="26"/>
        </w:rPr>
        <w:object w:dxaOrig="220" w:dyaOrig="220">
          <v:shape id="_x0000_i1840" type="#_x0000_t75" style="width:11.25pt;height:11.25pt" o:ole="">
            <v:imagedata r:id="rId1118" o:title=""/>
          </v:shape>
          <o:OLEObject Type="Embed" ProgID="Equation.DSMT4" ShapeID="_x0000_i1840" DrawAspect="Content" ObjectID="_1823185308" r:id="rId1120"/>
        </w:object>
      </w:r>
      <w:r w:rsidRPr="00C03169">
        <w:rPr>
          <w:rFonts w:ascii="Times New Roman" w:hAnsi="Times New Roman"/>
          <w:color w:val="000000"/>
          <w:szCs w:val="26"/>
          <w:lang w:val="fr-FR"/>
        </w:rPr>
        <w:t>t)cm, tần số dao động của vật là</w:t>
      </w:r>
    </w:p>
    <w:p w:rsidR="00FE2564" w:rsidRPr="00C03169" w:rsidRDefault="00FE2564" w:rsidP="00691131">
      <w:pPr>
        <w:tabs>
          <w:tab w:val="left" w:pos="1680"/>
        </w:tabs>
        <w:ind w:firstLine="560"/>
        <w:rPr>
          <w:rFonts w:ascii="Times New Roman" w:hAnsi="Times New Roman"/>
          <w:color w:val="000000"/>
          <w:szCs w:val="26"/>
          <w:lang w:val="fr-FR"/>
        </w:rPr>
      </w:pPr>
      <w:r w:rsidRPr="00FC1DC2">
        <w:rPr>
          <w:rFonts w:ascii="Times New Roman" w:hAnsi="Times New Roman"/>
          <w:b/>
          <w:color w:val="0070C0"/>
          <w:szCs w:val="26"/>
          <w:lang w:val="fr-FR"/>
        </w:rPr>
        <w:t xml:space="preserve">A. </w:t>
      </w:r>
      <w:r w:rsidRPr="00C03169">
        <w:rPr>
          <w:rFonts w:ascii="Times New Roman" w:hAnsi="Times New Roman"/>
          <w:color w:val="000000"/>
          <w:szCs w:val="26"/>
          <w:lang w:val="fr-FR"/>
        </w:rPr>
        <w:t>f = 6Hz.</w:t>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B. </w:t>
      </w:r>
      <w:r w:rsidRPr="00C03169">
        <w:rPr>
          <w:rFonts w:ascii="Times New Roman" w:hAnsi="Times New Roman"/>
          <w:color w:val="000000"/>
          <w:szCs w:val="26"/>
          <w:lang w:val="fr-FR"/>
        </w:rPr>
        <w:t>f = 4Hz.</w:t>
      </w:r>
      <w:r w:rsidRPr="00C03169">
        <w:rPr>
          <w:rFonts w:ascii="Times New Roman" w:hAnsi="Times New Roman"/>
          <w:color w:val="000000"/>
          <w:szCs w:val="26"/>
          <w:lang w:val="fr-FR"/>
        </w:rPr>
        <w:tab/>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C. </w:t>
      </w:r>
      <w:r w:rsidRPr="00C03169">
        <w:rPr>
          <w:rFonts w:ascii="Times New Roman" w:hAnsi="Times New Roman"/>
          <w:color w:val="000000"/>
          <w:szCs w:val="26"/>
          <w:lang w:val="fr-FR"/>
        </w:rPr>
        <w:t>f = 2Hz.</w:t>
      </w:r>
      <w:r w:rsidRPr="00C03169">
        <w:rPr>
          <w:rFonts w:ascii="Times New Roman" w:hAnsi="Times New Roman"/>
          <w:color w:val="000000"/>
          <w:szCs w:val="26"/>
          <w:lang w:val="fr-FR"/>
        </w:rPr>
        <w:tab/>
      </w:r>
      <w:r w:rsidRPr="00C03169">
        <w:rPr>
          <w:rFonts w:ascii="Times New Roman" w:hAnsi="Times New Roman"/>
          <w:color w:val="000000"/>
          <w:szCs w:val="26"/>
          <w:lang w:val="fr-FR"/>
        </w:rPr>
        <w:tab/>
      </w:r>
      <w:r w:rsidRPr="00FC1DC2">
        <w:rPr>
          <w:rFonts w:ascii="Times New Roman" w:hAnsi="Times New Roman"/>
          <w:b/>
          <w:color w:val="0070C0"/>
          <w:szCs w:val="26"/>
          <w:lang w:val="fr-FR"/>
        </w:rPr>
        <w:t xml:space="preserve">D. </w:t>
      </w:r>
      <w:r w:rsidRPr="00C03169">
        <w:rPr>
          <w:rFonts w:ascii="Times New Roman" w:hAnsi="Times New Roman"/>
          <w:color w:val="000000"/>
          <w:szCs w:val="26"/>
          <w:lang w:val="fr-FR"/>
        </w:rPr>
        <w:t>f = 0,5Hz.</w:t>
      </w:r>
    </w:p>
    <w:p w:rsidR="00FE2564" w:rsidRPr="00C03169" w:rsidRDefault="00FE2564" w:rsidP="00691131">
      <w:pPr>
        <w:rPr>
          <w:rFonts w:ascii="Times New Roman" w:hAnsi="Times New Roman"/>
          <w:color w:val="000000"/>
          <w:szCs w:val="26"/>
        </w:rPr>
      </w:pPr>
      <w:r w:rsidRPr="00C03169">
        <w:rPr>
          <w:rFonts w:ascii="Times New Roman" w:hAnsi="Times New Roman"/>
          <w:b/>
          <w:color w:val="000000"/>
          <w:szCs w:val="26"/>
        </w:rPr>
        <w:lastRenderedPageBreak/>
        <w:t>PHẦN II. Câu trắc nghiệm đúng sai.</w:t>
      </w:r>
      <w:r w:rsidRPr="00C03169">
        <w:rPr>
          <w:rFonts w:ascii="Times New Roman" w:hAnsi="Times New Roman"/>
          <w:b/>
          <w:i/>
          <w:iCs/>
          <w:color w:val="000000"/>
          <w:szCs w:val="26"/>
        </w:rPr>
        <w:t xml:space="preserve"> </w:t>
      </w:r>
      <w:r w:rsidRPr="00C03169">
        <w:rPr>
          <w:rFonts w:ascii="Times New Roman" w:hAnsi="Times New Roman"/>
          <w:i/>
          <w:iCs/>
          <w:color w:val="000000"/>
          <w:szCs w:val="26"/>
        </w:rPr>
        <w:t xml:space="preserve">Thí sinh trả lời từ câu 1 đến câu 4. Trong mỗi ý a), b), c), </w:t>
      </w:r>
      <w:r w:rsidRPr="00FC1DC2">
        <w:rPr>
          <w:rFonts w:ascii="Times New Roman" w:hAnsi="Times New Roman"/>
          <w:b/>
          <w:i/>
          <w:iCs/>
          <w:color w:val="0070C0"/>
          <w:szCs w:val="26"/>
        </w:rPr>
        <w:t xml:space="preserve">d) </w:t>
      </w:r>
      <w:r w:rsidRPr="00C03169">
        <w:rPr>
          <w:rFonts w:ascii="Times New Roman" w:hAnsi="Times New Roman"/>
          <w:i/>
          <w:iCs/>
          <w:color w:val="000000"/>
          <w:szCs w:val="26"/>
        </w:rPr>
        <w:t>ở mỗi câu, thí sinh chọn đúng hoặc sai.</w:t>
      </w:r>
    </w:p>
    <w:p w:rsidR="00FE2564" w:rsidRPr="00C03169" w:rsidRDefault="00FE2564" w:rsidP="00691131">
      <w:pPr>
        <w:jc w:val="both"/>
        <w:rPr>
          <w:rFonts w:ascii="Times New Roman" w:hAnsi="Times New Roman"/>
          <w:bCs/>
          <w:color w:val="000000"/>
          <w:szCs w:val="26"/>
          <w:lang w:val="nb-NO"/>
        </w:rPr>
      </w:pPr>
      <w:r w:rsidRPr="00FC1DC2">
        <w:rPr>
          <w:rFonts w:ascii="Times New Roman" w:hAnsi="Times New Roman"/>
          <w:b/>
          <w:color w:val="C00000"/>
          <w:szCs w:val="26"/>
        </w:rPr>
        <w:t>Câu 1:</w:t>
      </w:r>
      <w:r w:rsidRPr="00C03169">
        <w:rPr>
          <w:rFonts w:ascii="Times New Roman" w:hAnsi="Times New Roman"/>
          <w:color w:val="000000"/>
          <w:szCs w:val="26"/>
        </w:rPr>
        <w:t xml:space="preserve"> Một vật dao động điều hòa có phương trình:  </w:t>
      </w:r>
      <w:r w:rsidRPr="00C03169">
        <w:rPr>
          <w:rFonts w:ascii="Times New Roman" w:hAnsi="Times New Roman"/>
          <w:color w:val="000000"/>
          <w:szCs w:val="26"/>
        </w:rPr>
        <w:tab/>
        <w:t>x = 5 cos(4</w:t>
      </w:r>
      <w:r w:rsidRPr="00C03169">
        <w:rPr>
          <w:rFonts w:ascii="Times New Roman" w:hAnsi="Times New Roman"/>
          <w:color w:val="000000"/>
          <w:position w:val="-6"/>
          <w:szCs w:val="26"/>
        </w:rPr>
        <w:object w:dxaOrig="220" w:dyaOrig="220">
          <v:shape id="_x0000_i1841" type="#_x0000_t75" style="width:11.25pt;height:11.25pt" o:ole="">
            <v:imagedata r:id="rId1121" o:title=""/>
          </v:shape>
          <o:OLEObject Type="Embed" ProgID="Equation.DSMT4" ShapeID="_x0000_i1841" DrawAspect="Content" ObjectID="_1823185309" r:id="rId1122"/>
        </w:object>
      </w:r>
      <w:r w:rsidRPr="00C03169">
        <w:rPr>
          <w:rFonts w:ascii="Times New Roman" w:hAnsi="Times New Roman"/>
          <w:color w:val="000000"/>
          <w:szCs w:val="26"/>
        </w:rPr>
        <w:t xml:space="preserve">t + </w:t>
      </w:r>
      <w:r w:rsidRPr="00C03169">
        <w:rPr>
          <w:rFonts w:ascii="Times New Roman" w:hAnsi="Times New Roman"/>
          <w:bCs/>
          <w:color w:val="000000"/>
          <w:position w:val="-24"/>
          <w:szCs w:val="26"/>
          <w:lang w:val="nb-NO"/>
        </w:rPr>
        <w:object w:dxaOrig="260" w:dyaOrig="620">
          <v:shape id="_x0000_i1842" type="#_x0000_t75" style="width:12.75pt;height:30.75pt" o:ole="">
            <v:imagedata r:id="rId1123" o:title=""/>
          </v:shape>
          <o:OLEObject Type="Embed" ProgID="Equation.DSMT4" ShapeID="_x0000_i1842" DrawAspect="Content" ObjectID="_1823185310" r:id="rId1124"/>
        </w:object>
      </w:r>
      <w:r w:rsidRPr="00C03169">
        <w:rPr>
          <w:rFonts w:ascii="Times New Roman" w:hAnsi="Times New Roman"/>
          <w:bCs/>
          <w:color w:val="000000"/>
          <w:szCs w:val="26"/>
          <w:lang w:val="nb-NO"/>
        </w:rPr>
        <w:t>) ( cm ).</w:t>
      </w:r>
    </w:p>
    <w:p w:rsidR="00FE2564" w:rsidRPr="00C03169" w:rsidRDefault="00FE2564" w:rsidP="00691131">
      <w:pPr>
        <w:rPr>
          <w:rFonts w:ascii="Times New Roman" w:hAnsi="Times New Roman"/>
          <w:bCs/>
          <w:color w:val="000000"/>
          <w:szCs w:val="26"/>
          <w:lang w:val="nb-NO"/>
        </w:rPr>
      </w:pPr>
      <w:r w:rsidRPr="00FC1DC2">
        <w:rPr>
          <w:rFonts w:ascii="Times New Roman" w:hAnsi="Times New Roman"/>
          <w:b/>
          <w:color w:val="0070C0"/>
          <w:szCs w:val="26"/>
        </w:rPr>
        <w:t xml:space="preserve">a) </w:t>
      </w:r>
      <w:r w:rsidRPr="00C03169">
        <w:rPr>
          <w:rFonts w:ascii="Times New Roman" w:hAnsi="Times New Roman"/>
          <w:color w:val="000000"/>
          <w:szCs w:val="26"/>
          <w:lang w:val="nb-NO"/>
        </w:rPr>
        <w:t>B</w:t>
      </w:r>
      <w:r w:rsidRPr="00C03169">
        <w:rPr>
          <w:rFonts w:ascii="Times New Roman" w:hAnsi="Times New Roman"/>
          <w:bCs/>
          <w:color w:val="000000"/>
          <w:szCs w:val="26"/>
          <w:lang w:val="nb-NO"/>
        </w:rPr>
        <w:t>iên độ của dao động điều hòa là 5cm.</w:t>
      </w:r>
    </w:p>
    <w:p w:rsidR="00FE2564" w:rsidRPr="00C03169" w:rsidRDefault="00FE2564" w:rsidP="00691131">
      <w:pPr>
        <w:rPr>
          <w:rFonts w:ascii="Times New Roman" w:hAnsi="Times New Roman"/>
          <w:color w:val="000000"/>
          <w:szCs w:val="26"/>
          <w:lang w:val="nb-NO"/>
        </w:rPr>
      </w:pPr>
      <w:r w:rsidRPr="00FC1DC2">
        <w:rPr>
          <w:rFonts w:ascii="Times New Roman" w:hAnsi="Times New Roman"/>
          <w:b/>
          <w:color w:val="0070C0"/>
          <w:szCs w:val="26"/>
        </w:rPr>
        <w:t>b)</w:t>
      </w:r>
      <w:r w:rsidRPr="00FC1DC2">
        <w:rPr>
          <w:rFonts w:ascii="Times New Roman" w:hAnsi="Times New Roman"/>
          <w:b/>
          <w:color w:val="0070C0"/>
          <w:szCs w:val="26"/>
          <w:lang w:val="nb-NO"/>
        </w:rPr>
        <w:t xml:space="preserve"> </w:t>
      </w:r>
      <w:r w:rsidRPr="00C03169">
        <w:rPr>
          <w:rFonts w:ascii="Times New Roman" w:hAnsi="Times New Roman"/>
          <w:color w:val="000000"/>
          <w:szCs w:val="26"/>
          <w:lang w:val="nb-NO"/>
        </w:rPr>
        <w:t xml:space="preserve">Tần số góc của dao động điều hòa là 4 </w:t>
      </w:r>
      <w:r w:rsidRPr="00C03169">
        <w:rPr>
          <w:rFonts w:ascii="Times New Roman" w:hAnsi="Times New Roman"/>
          <w:color w:val="000000"/>
          <w:position w:val="-6"/>
          <w:szCs w:val="26"/>
        </w:rPr>
        <w:object w:dxaOrig="220" w:dyaOrig="220">
          <v:shape id="_x0000_i1843" type="#_x0000_t75" style="width:11.25pt;height:11.25pt" o:ole="">
            <v:imagedata r:id="rId1125" o:title=""/>
          </v:shape>
          <o:OLEObject Type="Embed" ProgID="Equation.3" ShapeID="_x0000_i1843" DrawAspect="Content" ObjectID="_1823185311" r:id="rId1126"/>
        </w:object>
      </w:r>
      <w:r w:rsidRPr="00C03169">
        <w:rPr>
          <w:rFonts w:ascii="Times New Roman" w:hAnsi="Times New Roman"/>
          <w:color w:val="000000"/>
          <w:szCs w:val="26"/>
          <w:lang w:val="nb-NO"/>
        </w:rPr>
        <w:t xml:space="preserve"> rad/s.</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lang w:val="nb-NO"/>
        </w:rPr>
        <w:t xml:space="preserve">pha ban đầu của dao động điều hòa là </w:t>
      </w:r>
      <w:r w:rsidRPr="00C03169">
        <w:rPr>
          <w:rFonts w:ascii="Times New Roman" w:hAnsi="Times New Roman"/>
          <w:color w:val="000000"/>
          <w:position w:val="-24"/>
          <w:szCs w:val="26"/>
        </w:rPr>
        <w:object w:dxaOrig="260" w:dyaOrig="620">
          <v:shape id="_x0000_i1844" type="#_x0000_t75" style="width:12.75pt;height:30.75pt" o:ole="">
            <v:imagedata r:id="rId1127" o:title=""/>
          </v:shape>
          <o:OLEObject Type="Embed" ProgID="Equation.3" ShapeID="_x0000_i1844" DrawAspect="Content" ObjectID="_1823185312" r:id="rId1128"/>
        </w:object>
      </w:r>
      <w:r w:rsidRPr="00C03169">
        <w:rPr>
          <w:rFonts w:ascii="Times New Roman" w:hAnsi="Times New Roman"/>
          <w:color w:val="000000"/>
          <w:szCs w:val="26"/>
          <w:lang w:val="nb-NO"/>
        </w:rPr>
        <w:t xml:space="preserve"> rad.</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d) </w:t>
      </w:r>
      <w:r w:rsidRPr="00C03169">
        <w:rPr>
          <w:rFonts w:ascii="Times New Roman" w:hAnsi="Times New Roman"/>
          <w:color w:val="000000"/>
          <w:szCs w:val="26"/>
        </w:rPr>
        <w:t>Tốc độ của dao động điều hòa trên là 20</w:t>
      </w:r>
      <w:r w:rsidRPr="00C03169">
        <w:rPr>
          <w:rFonts w:ascii="Times New Roman" w:hAnsi="Times New Roman"/>
          <w:color w:val="000000"/>
          <w:position w:val="-6"/>
          <w:szCs w:val="26"/>
        </w:rPr>
        <w:object w:dxaOrig="220" w:dyaOrig="220">
          <v:shape id="_x0000_i1845" type="#_x0000_t75" style="width:11.25pt;height:11.25pt" o:ole="">
            <v:imagedata r:id="rId1125" o:title=""/>
          </v:shape>
          <o:OLEObject Type="Embed" ProgID="Equation.3" ShapeID="_x0000_i1845" DrawAspect="Content" ObjectID="_1823185313" r:id="rId1129"/>
        </w:object>
      </w:r>
      <w:r w:rsidRPr="00C03169">
        <w:rPr>
          <w:rFonts w:ascii="Times New Roman" w:hAnsi="Times New Roman"/>
          <w:color w:val="000000"/>
          <w:szCs w:val="26"/>
        </w:rPr>
        <w:t>cm/s.</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2:</w:t>
      </w:r>
      <w:r w:rsidRPr="00C03169">
        <w:rPr>
          <w:rFonts w:ascii="Times New Roman" w:hAnsi="Times New Roman"/>
          <w:color w:val="000000"/>
          <w:szCs w:val="26"/>
        </w:rPr>
        <w:t xml:space="preserve"> </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bCs/>
          <w:color w:val="000000"/>
          <w:szCs w:val="26"/>
          <w:lang w:val="pt-BR"/>
        </w:rPr>
        <w:t>Độ dịch chuyển cực đại của vật tính từ vị trí cân bằng</w:t>
      </w:r>
      <w:r w:rsidRPr="00C03169">
        <w:rPr>
          <w:rFonts w:ascii="Times New Roman" w:hAnsi="Times New Roman"/>
          <w:bCs/>
          <w:color w:val="000000"/>
          <w:szCs w:val="26"/>
        </w:rPr>
        <w:t xml:space="preserve"> là biên độ.</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b) </w:t>
      </w:r>
      <w:r w:rsidRPr="00C03169">
        <w:rPr>
          <w:rFonts w:ascii="Times New Roman" w:hAnsi="Times New Roman"/>
          <w:bCs/>
          <w:color w:val="000000"/>
          <w:szCs w:val="26"/>
          <w:lang w:val="pt-BR"/>
        </w:rPr>
        <w:t>Số dao động mà vật thực hiện được trong 1 giây</w:t>
      </w:r>
      <w:r w:rsidRPr="00C03169">
        <w:rPr>
          <w:rFonts w:ascii="Times New Roman" w:hAnsi="Times New Roman"/>
          <w:bCs/>
          <w:color w:val="000000"/>
          <w:szCs w:val="26"/>
        </w:rPr>
        <w:t xml:space="preserve"> là tần số.</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bCs/>
          <w:color w:val="000000"/>
          <w:szCs w:val="26"/>
          <w:lang w:val="pt-BR"/>
        </w:rPr>
        <w:t>Khoảng thời gian để vật thực hiện được 1 dao động toàn phần</w:t>
      </w:r>
      <w:r w:rsidRPr="00C03169">
        <w:rPr>
          <w:rFonts w:ascii="Times New Roman" w:hAnsi="Times New Roman"/>
          <w:bCs/>
          <w:color w:val="000000"/>
          <w:szCs w:val="26"/>
        </w:rPr>
        <w:t xml:space="preserve"> là chu kỳ.</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d) </w:t>
      </w:r>
      <w:r w:rsidRPr="00C03169">
        <w:rPr>
          <w:rFonts w:ascii="Times New Roman" w:hAnsi="Times New Roman"/>
          <w:bCs/>
          <w:color w:val="000000"/>
          <w:szCs w:val="26"/>
          <w:lang w:val="pt-BR"/>
        </w:rPr>
        <w:t>Đại lượng cho biết vật dao động đang ở đâu và chuyển động theo chiều nào</w:t>
      </w:r>
      <w:r w:rsidRPr="00C03169">
        <w:rPr>
          <w:rFonts w:ascii="Times New Roman" w:hAnsi="Times New Roman"/>
          <w:bCs/>
          <w:color w:val="000000"/>
          <w:szCs w:val="26"/>
        </w:rPr>
        <w:t xml:space="preserve"> là pha dao động.</w:t>
      </w:r>
    </w:p>
    <w:p w:rsidR="00FE2564" w:rsidRPr="00C03169" w:rsidRDefault="00FE2564" w:rsidP="00691131">
      <w:pPr>
        <w:rPr>
          <w:rFonts w:ascii="Times New Roman" w:hAnsi="Times New Roman"/>
          <w:b/>
          <w:color w:val="000000"/>
          <w:szCs w:val="26"/>
          <w:highlight w:val="yellow"/>
        </w:rPr>
      </w:pPr>
    </w:p>
    <w:p w:rsidR="00FE2564" w:rsidRPr="00C03169" w:rsidRDefault="00FE2564" w:rsidP="00691131">
      <w:pPr>
        <w:tabs>
          <w:tab w:val="left" w:pos="284"/>
          <w:tab w:val="left" w:pos="567"/>
          <w:tab w:val="left" w:pos="851"/>
          <w:tab w:val="left" w:pos="1134"/>
        </w:tabs>
        <w:jc w:val="both"/>
        <w:rPr>
          <w:rFonts w:ascii="Times New Roman" w:hAnsi="Times New Roman"/>
          <w:color w:val="000000"/>
          <w:szCs w:val="26"/>
        </w:rPr>
      </w:pPr>
      <w:r w:rsidRPr="00FC1DC2">
        <w:rPr>
          <w:rFonts w:ascii="Times New Roman" w:hAnsi="Times New Roman"/>
          <w:b/>
          <w:color w:val="C00000"/>
          <w:szCs w:val="26"/>
        </w:rPr>
        <w:t>Câu 3:</w:t>
      </w:r>
      <w:r w:rsidRPr="00C03169">
        <w:rPr>
          <w:rFonts w:ascii="Times New Roman" w:hAnsi="Times New Roman"/>
          <w:color w:val="000000"/>
          <w:szCs w:val="26"/>
        </w:rPr>
        <w:t xml:space="preserve"> Phương trình dao động điều hòa của một vật là x = 2cos4</w:t>
      </w:r>
      <w:r w:rsidRPr="00C03169">
        <w:rPr>
          <w:rFonts w:ascii="Times New Roman" w:hAnsi="Times New Roman"/>
          <w:color w:val="000000"/>
          <w:szCs w:val="26"/>
        </w:rPr>
        <w:sym w:font="Symbol" w:char="F070"/>
      </w:r>
      <w:r w:rsidRPr="00C03169">
        <w:rPr>
          <w:rFonts w:ascii="Times New Roman" w:hAnsi="Times New Roman"/>
          <w:color w:val="000000"/>
          <w:szCs w:val="26"/>
        </w:rPr>
        <w:t>t (cm).</w:t>
      </w:r>
    </w:p>
    <w:p w:rsidR="00FE2564" w:rsidRPr="00C03169" w:rsidRDefault="00FE2564" w:rsidP="00691131">
      <w:pPr>
        <w:rPr>
          <w:rFonts w:ascii="Times New Roman" w:hAnsi="Times New Roman"/>
          <w:color w:val="000000"/>
          <w:szCs w:val="26"/>
          <w:lang w:val="fr-FR"/>
        </w:rPr>
      </w:pPr>
      <w:r w:rsidRPr="00FC1DC2">
        <w:rPr>
          <w:rFonts w:ascii="Times New Roman" w:hAnsi="Times New Roman"/>
          <w:b/>
          <w:color w:val="0070C0"/>
          <w:szCs w:val="26"/>
        </w:rPr>
        <w:t>a)</w:t>
      </w:r>
      <w:r w:rsidRPr="00FC1DC2">
        <w:rPr>
          <w:rFonts w:ascii="Times New Roman" w:hAnsi="Times New Roman"/>
          <w:b/>
          <w:color w:val="0070C0"/>
          <w:szCs w:val="26"/>
          <w:lang w:val="fr-FR"/>
        </w:rPr>
        <w:t xml:space="preserve"> </w:t>
      </w:r>
      <w:r w:rsidRPr="00C03169">
        <w:rPr>
          <w:rFonts w:ascii="Times New Roman" w:hAnsi="Times New Roman"/>
          <w:color w:val="000000"/>
          <w:szCs w:val="26"/>
          <w:lang w:val="fr-FR"/>
        </w:rPr>
        <w:t>T</w:t>
      </w:r>
      <w:r w:rsidRPr="00C03169">
        <w:rPr>
          <w:rFonts w:ascii="Times New Roman" w:hAnsi="Times New Roman"/>
          <w:color w:val="000000"/>
          <w:szCs w:val="26"/>
        </w:rPr>
        <w:t>ốc độ cực đại của vật</w:t>
      </w:r>
      <w:r w:rsidRPr="00C03169">
        <w:rPr>
          <w:rFonts w:ascii="Times New Roman" w:hAnsi="Times New Roman"/>
          <w:color w:val="000000"/>
          <w:szCs w:val="26"/>
          <w:lang w:val="fr-FR"/>
        </w:rPr>
        <w:t xml:space="preserve"> là: 8</w:t>
      </w:r>
      <w:r w:rsidRPr="00C03169">
        <w:rPr>
          <w:rFonts w:ascii="Times New Roman" w:hAnsi="Times New Roman"/>
          <w:color w:val="000000"/>
          <w:szCs w:val="26"/>
        </w:rPr>
        <w:sym w:font="Symbol" w:char="F070"/>
      </w:r>
      <w:r w:rsidRPr="00C03169">
        <w:rPr>
          <w:rFonts w:ascii="Times New Roman" w:hAnsi="Times New Roman"/>
          <w:color w:val="000000"/>
          <w:szCs w:val="26"/>
          <w:lang w:val="fr-FR"/>
        </w:rPr>
        <w:t xml:space="preserve"> </w:t>
      </w:r>
      <w:r w:rsidRPr="00C03169">
        <w:rPr>
          <w:rFonts w:ascii="Times New Roman" w:hAnsi="Times New Roman"/>
          <w:color w:val="000000"/>
          <w:szCs w:val="26"/>
        </w:rPr>
        <w:t>(cm</w:t>
      </w:r>
      <w:r w:rsidRPr="00C03169">
        <w:rPr>
          <w:rFonts w:ascii="Times New Roman" w:hAnsi="Times New Roman"/>
          <w:color w:val="000000"/>
          <w:szCs w:val="26"/>
          <w:lang w:val="fr-FR"/>
        </w:rPr>
        <w:t>/s</w:t>
      </w:r>
      <w:r w:rsidRPr="00C03169">
        <w:rPr>
          <w:rFonts w:ascii="Times New Roman" w:hAnsi="Times New Roman"/>
          <w:color w:val="000000"/>
          <w:szCs w:val="26"/>
        </w:rPr>
        <w:t>).</w:t>
      </w:r>
    </w:p>
    <w:p w:rsidR="00FE2564" w:rsidRPr="00C03169" w:rsidRDefault="00FE2564" w:rsidP="00691131">
      <w:pPr>
        <w:rPr>
          <w:rFonts w:ascii="Times New Roman" w:hAnsi="Times New Roman"/>
          <w:color w:val="000000"/>
          <w:szCs w:val="26"/>
          <w:lang w:val="fr-FR"/>
        </w:rPr>
      </w:pPr>
      <w:r w:rsidRPr="00FC1DC2">
        <w:rPr>
          <w:rFonts w:ascii="Times New Roman" w:hAnsi="Times New Roman"/>
          <w:b/>
          <w:color w:val="0070C0"/>
          <w:szCs w:val="26"/>
        </w:rPr>
        <w:t xml:space="preserve">b) </w:t>
      </w:r>
      <w:r w:rsidRPr="00C03169">
        <w:rPr>
          <w:rFonts w:ascii="Times New Roman" w:hAnsi="Times New Roman"/>
          <w:color w:val="000000"/>
          <w:szCs w:val="26"/>
          <w:lang w:val="fr-FR"/>
        </w:rPr>
        <w:t>Gia tốc</w:t>
      </w:r>
      <w:r w:rsidRPr="00C03169">
        <w:rPr>
          <w:rFonts w:ascii="Times New Roman" w:hAnsi="Times New Roman"/>
          <w:color w:val="000000"/>
          <w:szCs w:val="26"/>
        </w:rPr>
        <w:t xml:space="preserve"> cực đại của vật</w:t>
      </w:r>
      <w:r w:rsidRPr="00C03169">
        <w:rPr>
          <w:rFonts w:ascii="Times New Roman" w:hAnsi="Times New Roman"/>
          <w:color w:val="000000"/>
          <w:szCs w:val="26"/>
          <w:lang w:val="fr-FR"/>
        </w:rPr>
        <w:t xml:space="preserve"> là: 0</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lang w:val="fr-FR"/>
        </w:rPr>
        <w:t>P</w:t>
      </w:r>
      <w:r w:rsidRPr="00C03169">
        <w:rPr>
          <w:rFonts w:ascii="Times New Roman" w:hAnsi="Times New Roman"/>
          <w:color w:val="000000"/>
          <w:szCs w:val="26"/>
        </w:rPr>
        <w:t>hương trình vận tốc</w:t>
      </w:r>
      <w:r w:rsidRPr="00C03169">
        <w:rPr>
          <w:rFonts w:ascii="Times New Roman" w:hAnsi="Times New Roman"/>
          <w:color w:val="000000"/>
          <w:szCs w:val="26"/>
          <w:lang w:val="fr-FR"/>
        </w:rPr>
        <w:t xml:space="preserve"> của vật là: v</w:t>
      </w:r>
      <w:r w:rsidRPr="00C03169">
        <w:rPr>
          <w:rFonts w:ascii="Times New Roman" w:hAnsi="Times New Roman"/>
          <w:color w:val="000000"/>
          <w:szCs w:val="26"/>
        </w:rPr>
        <w:t xml:space="preserve"> = </w:t>
      </w:r>
      <w:r w:rsidRPr="00C03169">
        <w:rPr>
          <w:rFonts w:ascii="Times New Roman" w:hAnsi="Times New Roman"/>
          <w:color w:val="000000"/>
          <w:szCs w:val="26"/>
          <w:lang w:val="fr-FR"/>
        </w:rPr>
        <w:t>8</w:t>
      </w:r>
      <w:r w:rsidRPr="00C03169">
        <w:rPr>
          <w:rFonts w:ascii="Times New Roman" w:hAnsi="Times New Roman"/>
          <w:color w:val="000000"/>
          <w:szCs w:val="26"/>
        </w:rPr>
        <w:sym w:font="Symbol" w:char="F070"/>
      </w:r>
      <w:r w:rsidRPr="00C03169">
        <w:rPr>
          <w:rFonts w:ascii="Times New Roman" w:hAnsi="Times New Roman"/>
          <w:color w:val="000000"/>
          <w:szCs w:val="26"/>
          <w:lang w:val="fr-FR"/>
        </w:rPr>
        <w:t>sin</w:t>
      </w:r>
      <w:r w:rsidRPr="00C03169">
        <w:rPr>
          <w:rFonts w:ascii="Times New Roman" w:hAnsi="Times New Roman"/>
          <w:color w:val="000000"/>
          <w:szCs w:val="26"/>
        </w:rPr>
        <w:t>4</w:t>
      </w:r>
      <w:r w:rsidRPr="00C03169">
        <w:rPr>
          <w:rFonts w:ascii="Times New Roman" w:hAnsi="Times New Roman"/>
          <w:color w:val="000000"/>
          <w:szCs w:val="26"/>
        </w:rPr>
        <w:sym w:font="Symbol" w:char="F070"/>
      </w:r>
      <w:r w:rsidRPr="00C03169">
        <w:rPr>
          <w:rFonts w:ascii="Times New Roman" w:hAnsi="Times New Roman"/>
          <w:color w:val="000000"/>
          <w:szCs w:val="26"/>
        </w:rPr>
        <w:t>t (cm</w:t>
      </w:r>
      <w:r w:rsidRPr="00C03169">
        <w:rPr>
          <w:rFonts w:ascii="Times New Roman" w:hAnsi="Times New Roman"/>
          <w:color w:val="000000"/>
          <w:szCs w:val="26"/>
          <w:lang w:val="fr-FR"/>
        </w:rPr>
        <w:t>/s</w:t>
      </w:r>
      <w:r w:rsidRPr="00C03169">
        <w:rPr>
          <w:rFonts w:ascii="Times New Roman" w:hAnsi="Times New Roman"/>
          <w:color w:val="000000"/>
          <w:szCs w:val="26"/>
        </w:rPr>
        <w:t>).</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d) </w:t>
      </w:r>
      <w:r w:rsidRPr="00C03169">
        <w:rPr>
          <w:rFonts w:ascii="Times New Roman" w:hAnsi="Times New Roman"/>
          <w:color w:val="000000"/>
          <w:szCs w:val="26"/>
        </w:rPr>
        <w:t xml:space="preserve"> Phương trình gia tốc của vật là: a = 320cos4</w:t>
      </w:r>
      <w:r w:rsidRPr="00C03169">
        <w:rPr>
          <w:rFonts w:ascii="Times New Roman" w:hAnsi="Times New Roman"/>
          <w:color w:val="000000"/>
          <w:szCs w:val="26"/>
        </w:rPr>
        <w:sym w:font="Symbol" w:char="F070"/>
      </w:r>
      <w:r w:rsidRPr="00C03169">
        <w:rPr>
          <w:rFonts w:ascii="Times New Roman" w:hAnsi="Times New Roman"/>
          <w:color w:val="000000"/>
          <w:szCs w:val="26"/>
        </w:rPr>
        <w:t>t (cm/s</w:t>
      </w:r>
      <w:r w:rsidRPr="00C03169">
        <w:rPr>
          <w:rFonts w:ascii="Times New Roman" w:hAnsi="Times New Roman"/>
          <w:color w:val="000000"/>
          <w:szCs w:val="26"/>
          <w:vertAlign w:val="superscript"/>
        </w:rPr>
        <w:t>2</w:t>
      </w:r>
      <w:r w:rsidRPr="00C03169">
        <w:rPr>
          <w:rFonts w:ascii="Times New Roman" w:hAnsi="Times New Roman"/>
          <w:color w:val="000000"/>
          <w:szCs w:val="26"/>
        </w:rPr>
        <w:t>).</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4:</w:t>
      </w:r>
      <w:r w:rsidRPr="00C03169">
        <w:rPr>
          <w:rFonts w:ascii="Times New Roman" w:hAnsi="Times New Roman"/>
          <w:color w:val="000000"/>
          <w:szCs w:val="26"/>
        </w:rPr>
        <w:t xml:space="preserve"> </w:t>
      </w:r>
    </w:p>
    <w:p w:rsidR="00FE2564" w:rsidRPr="00C03169" w:rsidRDefault="00FE2564" w:rsidP="00691131">
      <w:pPr>
        <w:jc w:val="both"/>
        <w:rPr>
          <w:rFonts w:ascii="Times New Roman" w:hAnsi="Times New Roman"/>
          <w:color w:val="000000"/>
          <w:szCs w:val="26"/>
        </w:rPr>
      </w:pPr>
      <w:r w:rsidRPr="00FC1DC2">
        <w:rPr>
          <w:rFonts w:ascii="Times New Roman" w:hAnsi="Times New Roman"/>
          <w:b/>
          <w:color w:val="0070C0"/>
          <w:szCs w:val="26"/>
        </w:rPr>
        <w:t xml:space="preserve">a) </w:t>
      </w:r>
      <w:r w:rsidRPr="00C03169">
        <w:rPr>
          <w:rFonts w:ascii="Times New Roman" w:hAnsi="Times New Roman"/>
          <w:color w:val="000000"/>
          <w:szCs w:val="26"/>
        </w:rPr>
        <w:t>Cơ năng của một vật dao động điều hoà là bằng động năng của vật khi vật tới VTCB.</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b) </w:t>
      </w:r>
      <w:r w:rsidRPr="00C03169">
        <w:rPr>
          <w:rFonts w:ascii="Times New Roman" w:hAnsi="Times New Roman"/>
          <w:color w:val="000000"/>
          <w:szCs w:val="26"/>
        </w:rPr>
        <w:t>Khi nói về năng lượng của một vật dao động điều hoà thì cứ mỗi chu kì dao động của vật, có bốn thời điểm thế năng bằng động năng.</w:t>
      </w:r>
    </w:p>
    <w:p w:rsidR="00FE2564" w:rsidRPr="00C03169" w:rsidRDefault="00FE2564" w:rsidP="00691131">
      <w:pPr>
        <w:rPr>
          <w:rFonts w:ascii="Times New Roman" w:hAnsi="Times New Roman"/>
          <w:color w:val="000000"/>
          <w:szCs w:val="26"/>
        </w:rPr>
      </w:pPr>
      <w:r w:rsidRPr="00FC1DC2">
        <w:rPr>
          <w:rFonts w:ascii="Times New Roman" w:hAnsi="Times New Roman"/>
          <w:b/>
          <w:color w:val="0070C0"/>
          <w:szCs w:val="26"/>
        </w:rPr>
        <w:t xml:space="preserve">c) </w:t>
      </w:r>
      <w:r w:rsidRPr="00C03169">
        <w:rPr>
          <w:rFonts w:ascii="Times New Roman" w:hAnsi="Times New Roman"/>
          <w:color w:val="000000"/>
          <w:szCs w:val="26"/>
        </w:rPr>
        <w:t>Để có âm thanh vang lên thì chuyển động của màng loa là dao động.</w:t>
      </w:r>
    </w:p>
    <w:p w:rsidR="00FE2564" w:rsidRPr="00C03169" w:rsidRDefault="00FE2564" w:rsidP="00691131">
      <w:pPr>
        <w:tabs>
          <w:tab w:val="left" w:pos="2835"/>
          <w:tab w:val="left" w:pos="5386"/>
          <w:tab w:val="left" w:pos="7937"/>
        </w:tabs>
        <w:spacing w:line="288" w:lineRule="auto"/>
        <w:jc w:val="both"/>
        <w:rPr>
          <w:rFonts w:ascii="Times New Roman" w:hAnsi="Times New Roman"/>
          <w:b/>
          <w:color w:val="000000"/>
          <w:szCs w:val="26"/>
          <w:highlight w:val="yellow"/>
        </w:rPr>
      </w:pPr>
      <w:r w:rsidRPr="00FC1DC2">
        <w:rPr>
          <w:rFonts w:ascii="Times New Roman" w:hAnsi="Times New Roman"/>
          <w:b/>
          <w:color w:val="0070C0"/>
          <w:szCs w:val="26"/>
        </w:rPr>
        <w:t xml:space="preserve">d) </w:t>
      </w:r>
      <w:r w:rsidRPr="00C03169">
        <w:rPr>
          <w:rFonts w:ascii="Times New Roman" w:hAnsi="Times New Roman"/>
          <w:color w:val="000000"/>
          <w:szCs w:val="26"/>
        </w:rPr>
        <w:t>Cho một chất điểm dao động điều hòa theo phương trình</w:t>
      </w:r>
      <w:r w:rsidRPr="00C03169">
        <w:rPr>
          <w:rFonts w:ascii="Times New Roman" w:eastAsia="Calibri" w:hAnsi="Times New Roman"/>
          <w:color w:val="000000"/>
          <w:position w:val="-28"/>
        </w:rPr>
        <w:object w:dxaOrig="2235" w:dyaOrig="690">
          <v:shape id="_x0000_i1846" type="#_x0000_t75" style="width:112.5pt;height:34.5pt" o:ole="">
            <v:imagedata r:id="rId1130" o:title=""/>
          </v:shape>
          <o:OLEObject Type="Embed" ProgID="Equation.DSMT4" ShapeID="_x0000_i1846" DrawAspect="Content" ObjectID="_1823185314" r:id="rId1131"/>
        </w:object>
      </w:r>
      <w:r w:rsidRPr="00C03169">
        <w:rPr>
          <w:rFonts w:ascii="Times New Roman" w:hAnsi="Times New Roman"/>
          <w:color w:val="000000"/>
          <w:szCs w:val="26"/>
        </w:rPr>
        <w:t xml:space="preserve">. Li độ của vật vào thời điểm t = 1s kể từ thời điểm ban đầu là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color w:val="000000"/>
          <w:position w:val="-6"/>
        </w:rPr>
        <w:pict>
          <v:shape id="_x0000_i1847" type="#_x0000_t75" style="width:42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57D05&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57D05&quot; wsp:rsidP=&quot;00657D05&quot;&gt;&lt;m:oMathPara&gt;&lt;m:oMath&gt;&lt;m:r&gt;&lt;m:rPr&gt;&lt;m:sty m:val=&quot;p&quot;/&gt;&lt;/m:rPr&gt;&lt;w:rPr&gt;&lt;w:rFonts w:ascii=&quot;Cambria Math&quot; w:h-ansi=&quot;Cambria Math&quot;/&gt;&lt;wx:font wx:val=&quot;Cambria Math&quot;/&gt;&lt;w:sz-cs w:val=&quot;26&quot;/&gt;&lt;/w:rPr&gt;&lt;m:t&gt;3&lt;/m:t&gt;&lt;/m:r&gt;&lt;m:rad&gt;&lt;m:radPr&gt;&lt;m:degHide m:val=&quot;1&quot;/&gt;&lt;m:ctrlPr&gt;&lt;w:rPr&gt;&lt;w:rFonts w:ascii=&quot;Cambria Math&quot; w:h-ansi=&quot;Cambria Math&quot;/&gt;&lt;wx:font wx:val=&quot;Cambria Math&quot;/&gt;&lt;w:sz-cs w:val=&quot;26&quot;/&gt;&lt;/w:rPr&gt;&lt;/m:ctrlPr&gt;&lt;/m:radPr&gt;&lt;m:deg/&gt;&lt;m:e&gt;&lt;m:r&gt;&lt;m:rPr&gt;&lt;m:sty m:val=&quot;p&quot;/&gt;&lt;/m:rPr&gt;&lt;w:rPr&gt;&lt;w:rFonts w:ascii=&quot;Cambria Math&quot; w:h-ansi=&quot;Cambria Math&quot;/&gt;&lt;wx:font wx:val=&quot;Cambria Math&quot;/&gt;&lt;w:sz-cs w:val=&quot;26&quot;/&gt;&lt;/w:rPr&gt;&lt;m:t&gt;2&lt;/m:t&gt;&lt;/m:r&gt;&lt;/m:e&gt;&lt;/m:rad&gt;&lt;m:r&gt;&lt;m:rPr&gt;&lt;m:sty m:val=&quot;p&quot;/&gt;&lt;/m:rPr&gt;&lt;w:rPr&gt;&lt;w:rFonts w:ascii=&quot;Cambria Math&quot; w:h-ansi=&quot;Cambria Math&quot;/&gt;&lt;wx:font wx:val=&quot;Cambria Math&quot;/&gt;&lt;w:sz-cs w:val=&quot;26&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2"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color w:val="000000"/>
          <w:position w:val="-6"/>
        </w:rPr>
        <w:pict>
          <v:shape id="_x0000_i1848" type="#_x0000_t75" style="width:42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57D05&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657D05&quot; wsp:rsidP=&quot;00657D05&quot;&gt;&lt;m:oMathPara&gt;&lt;m:oMath&gt;&lt;m:r&gt;&lt;m:rPr&gt;&lt;m:sty m:val=&quot;p&quot;/&gt;&lt;/m:rPr&gt;&lt;w:rPr&gt;&lt;w:rFonts w:ascii=&quot;Cambria Math&quot; w:h-ansi=&quot;Cambria Math&quot;/&gt;&lt;wx:font wx:val=&quot;Cambria Math&quot;/&gt;&lt;w:sz-cs w:val=&quot;26&quot;/&gt;&lt;/w:rPr&gt;&lt;m:t&gt;3&lt;/m:t&gt;&lt;/m:r&gt;&lt;m:rad&gt;&lt;m:radPr&gt;&lt;m:degHide m:val=&quot;1&quot;/&gt;&lt;m:ctrlPr&gt;&lt;w:rPr&gt;&lt;w:rFonts w:ascii=&quot;Cambria Math&quot; w:h-ansi=&quot;Cambria Math&quot;/&gt;&lt;wx:font wx:val=&quot;Cambria Math&quot;/&gt;&lt;w:sz-cs w:val=&quot;26&quot;/&gt;&lt;/w:rPr&gt;&lt;/m:ctrlPr&gt;&lt;/m:radPr&gt;&lt;m:deg/&gt;&lt;m:e&gt;&lt;m:r&gt;&lt;m:rPr&gt;&lt;m:sty m:val=&quot;p&quot;/&gt;&lt;/m:rPr&gt;&lt;w:rPr&gt;&lt;w:rFonts w:ascii=&quot;Cambria Math&quot; w:h-ansi=&quot;Cambria Math&quot;/&gt;&lt;wx:font wx:val=&quot;Cambria Math&quot;/&gt;&lt;w:sz-cs w:val=&quot;26&quot;/&gt;&lt;/w:rPr&gt;&lt;m:t&gt;2&lt;/m:t&gt;&lt;/m:r&gt;&lt;/m:e&gt;&lt;/m:rad&gt;&lt;m:r&gt;&lt;m:rPr&gt;&lt;m:sty m:val=&quot;p&quot;/&gt;&lt;/m:rPr&gt;&lt;w:rPr&gt;&lt;w:rFonts w:ascii=&quot;Cambria Math&quot; w:h-ansi=&quot;Cambria Math&quot;/&gt;&lt;wx:font wx:val=&quot;Cambria Math&quot;/&gt;&lt;w:sz-cs w:val=&quot;26&quot;/&gt;&lt;/w:rPr&gt;&lt;m:t&gt; 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2" o:title="" chromakey="white"/>
          </v:shape>
        </w:pict>
      </w:r>
      <w:r w:rsidR="00577657" w:rsidRPr="00C03169">
        <w:rPr>
          <w:rFonts w:ascii="Times New Roman" w:hAnsi="Times New Roman"/>
          <w:color w:val="000000"/>
          <w:szCs w:val="26"/>
        </w:rPr>
        <w:fldChar w:fldCharType="end"/>
      </w:r>
      <w:r w:rsidRPr="00C03169">
        <w:rPr>
          <w:rFonts w:ascii="Times New Roman" w:hAnsi="Times New Roman"/>
          <w:color w:val="000000"/>
          <w:szCs w:val="26"/>
        </w:rPr>
        <w:t xml:space="preserve">     </w:t>
      </w:r>
    </w:p>
    <w:p w:rsidR="00FE2564" w:rsidRPr="00C03169" w:rsidRDefault="00FE2564" w:rsidP="00691131">
      <w:pPr>
        <w:rPr>
          <w:rFonts w:ascii="Times New Roman" w:hAnsi="Times New Roman"/>
          <w:color w:val="000000"/>
          <w:szCs w:val="26"/>
        </w:rPr>
      </w:pPr>
      <w:r w:rsidRPr="00C03169">
        <w:rPr>
          <w:rFonts w:ascii="Times New Roman" w:hAnsi="Times New Roman"/>
          <w:b/>
          <w:color w:val="000000"/>
          <w:szCs w:val="26"/>
        </w:rPr>
        <w:t>PHẦN III.</w:t>
      </w:r>
      <w:r w:rsidRPr="00C03169">
        <w:rPr>
          <w:rFonts w:ascii="Times New Roman" w:hAnsi="Times New Roman"/>
          <w:color w:val="000000"/>
          <w:szCs w:val="26"/>
        </w:rPr>
        <w:t xml:space="preserve"> </w:t>
      </w:r>
      <w:r w:rsidRPr="00C03169">
        <w:rPr>
          <w:rFonts w:ascii="Times New Roman" w:hAnsi="Times New Roman"/>
          <w:b/>
          <w:color w:val="000000"/>
          <w:szCs w:val="26"/>
        </w:rPr>
        <w:t xml:space="preserve">Câu trả lời ngắn. </w:t>
      </w:r>
      <w:r w:rsidRPr="00C03169">
        <w:rPr>
          <w:rFonts w:ascii="Times New Roman" w:hAnsi="Times New Roman"/>
          <w:i/>
          <w:iCs/>
          <w:color w:val="000000"/>
          <w:szCs w:val="26"/>
        </w:rPr>
        <w:t>Thí sinh trả lời từ câu 1 đến câu 6.</w:t>
      </w:r>
    </w:p>
    <w:p w:rsidR="00FE2564" w:rsidRPr="00C03169" w:rsidRDefault="00FE2564" w:rsidP="00691131">
      <w:pPr>
        <w:tabs>
          <w:tab w:val="left" w:pos="284"/>
          <w:tab w:val="left" w:pos="2835"/>
          <w:tab w:val="left" w:pos="5387"/>
          <w:tab w:val="left" w:pos="7938"/>
        </w:tabs>
        <w:jc w:val="both"/>
        <w:rPr>
          <w:rFonts w:ascii="Times New Roman" w:hAnsi="Times New Roman"/>
          <w:color w:val="000000"/>
          <w:szCs w:val="26"/>
          <w:lang w:val="pt-BR"/>
        </w:rPr>
      </w:pPr>
      <w:r w:rsidRPr="00FC1DC2">
        <w:rPr>
          <w:rFonts w:ascii="Times New Roman" w:hAnsi="Times New Roman"/>
          <w:b/>
          <w:color w:val="C00000"/>
          <w:szCs w:val="26"/>
        </w:rPr>
        <w:t>Câu 1:</w:t>
      </w:r>
      <w:r w:rsidRPr="00C03169">
        <w:rPr>
          <w:rFonts w:ascii="Times New Roman" w:hAnsi="Times New Roman"/>
          <w:b/>
          <w:color w:val="000000"/>
          <w:szCs w:val="26"/>
        </w:rPr>
        <w:t xml:space="preserve"> </w:t>
      </w:r>
      <w:r w:rsidRPr="00C03169">
        <w:rPr>
          <w:rFonts w:ascii="Times New Roman" w:hAnsi="Times New Roman"/>
          <w:color w:val="000000"/>
          <w:szCs w:val="26"/>
          <w:lang w:val="pt-BR"/>
        </w:rPr>
        <w:t>Một vật nhỏ dao động điều hòa theo phương trình x = Acos10t (t tính bằng s), A là biên độ. Tại t = 2 s, pha của dao động là?</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2:</w:t>
      </w:r>
      <w:r w:rsidRPr="00C03169">
        <w:rPr>
          <w:rFonts w:ascii="Times New Roman" w:hAnsi="Times New Roman"/>
          <w:color w:val="000000"/>
          <w:szCs w:val="26"/>
        </w:rPr>
        <w:t xml:space="preserve"> Một vật nhỏ dao động theo phương trình x = 5cos(ωt + 0,5π) (cm). Pha ban đầu của dao động là?</w:t>
      </w:r>
      <w:r w:rsidRPr="00C03169">
        <w:rPr>
          <w:rFonts w:ascii="Times New Roman" w:hAnsi="Times New Roman"/>
          <w:color w:val="000000"/>
          <w:szCs w:val="26"/>
        </w:rPr>
        <w:br/>
      </w:r>
      <w:r w:rsidRPr="00FC1DC2">
        <w:rPr>
          <w:rFonts w:ascii="Times New Roman" w:hAnsi="Times New Roman"/>
          <w:b/>
          <w:color w:val="C00000"/>
          <w:szCs w:val="26"/>
        </w:rPr>
        <w:t>Câu 3:</w:t>
      </w:r>
      <w:r w:rsidRPr="00C03169">
        <w:rPr>
          <w:rFonts w:ascii="Times New Roman" w:hAnsi="Times New Roman"/>
          <w:color w:val="000000"/>
          <w:szCs w:val="26"/>
        </w:rPr>
        <w:t xml:space="preserve"> Phương trình vận tốc - thời gian của dao động điều hòa của một vật có phương trình x = 5cos2</w:t>
      </w:r>
      <w:r w:rsidRPr="00C03169">
        <w:rPr>
          <w:rFonts w:ascii="Times New Roman" w:hAnsi="Times New Roman"/>
          <w:color w:val="000000"/>
          <w:szCs w:val="26"/>
        </w:rPr>
        <w:sym w:font="Symbol" w:char="F070"/>
      </w:r>
      <w:r w:rsidRPr="00C03169">
        <w:rPr>
          <w:rFonts w:ascii="Times New Roman" w:hAnsi="Times New Roman"/>
          <w:color w:val="000000"/>
          <w:szCs w:val="26"/>
        </w:rPr>
        <w:t>t (cm) là?</w:t>
      </w:r>
    </w:p>
    <w:p w:rsidR="00FE2564" w:rsidRPr="00C03169" w:rsidRDefault="00FE2564" w:rsidP="00691131">
      <w:pPr>
        <w:tabs>
          <w:tab w:val="left" w:pos="284"/>
        </w:tabs>
        <w:jc w:val="both"/>
        <w:rPr>
          <w:rFonts w:ascii="Times New Roman" w:hAnsi="Times New Roman"/>
          <w:color w:val="000000"/>
          <w:szCs w:val="26"/>
        </w:rPr>
      </w:pPr>
      <w:r w:rsidRPr="00FC1DC2">
        <w:rPr>
          <w:rFonts w:ascii="Times New Roman" w:hAnsi="Times New Roman"/>
          <w:b/>
          <w:color w:val="C00000"/>
          <w:szCs w:val="26"/>
        </w:rPr>
        <w:t>Câu 4:</w:t>
      </w:r>
      <w:r w:rsidRPr="00C03169">
        <w:rPr>
          <w:rFonts w:ascii="Times New Roman" w:hAnsi="Times New Roman"/>
          <w:color w:val="000000"/>
          <w:szCs w:val="26"/>
        </w:rPr>
        <w:t xml:space="preserve"> </w:t>
      </w:r>
      <w:r w:rsidRPr="00C03169">
        <w:rPr>
          <w:rFonts w:ascii="Times New Roman" w:hAnsi="Times New Roman"/>
          <w:color w:val="000000"/>
          <w:szCs w:val="26"/>
          <w:lang w:eastAsia="vi-VN"/>
        </w:rPr>
        <w:t xml:space="preserve">Một chất điểm dao động với phương trình </w:t>
      </w:r>
      <w:r w:rsidR="00577657" w:rsidRPr="00C03169">
        <w:rPr>
          <w:rFonts w:ascii="Times New Roman" w:hAnsi="Times New Roman"/>
          <w:color w:val="000000"/>
          <w:szCs w:val="26"/>
          <w:lang w:eastAsia="vi-VN"/>
        </w:rPr>
        <w:fldChar w:fldCharType="begin"/>
      </w:r>
      <w:r w:rsidR="00577657" w:rsidRPr="00C03169">
        <w:rPr>
          <w:rFonts w:ascii="Times New Roman" w:hAnsi="Times New Roman"/>
          <w:color w:val="000000"/>
          <w:szCs w:val="26"/>
          <w:lang w:eastAsia="vi-VN"/>
        </w:rPr>
        <w:instrText xml:space="preserve"> QUOTE </w:instrText>
      </w:r>
      <w:r w:rsidR="004038D9">
        <w:rPr>
          <w:rFonts w:ascii="Times New Roman" w:hAnsi="Times New Roman"/>
          <w:color w:val="000000"/>
          <w:position w:val="-6"/>
        </w:rPr>
        <w:pict>
          <v:shape id="_x0000_i1849" type="#_x0000_t75" style="width:9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1AB8&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41AB8&quot; wsp:rsidP=&quot;00041AB8&quot;&gt;&lt;m:oMathPara&gt;&lt;m:oMath&gt;&lt;m:r&gt;&lt;w:rPr&gt;&lt;w:rFonts w:ascii=&quot;Cambria Math&quot; w:h-ansi=&quot;Cambria Math&quot;/&gt;&lt;wx:font wx:val=&quot;Cambria Math&quot;/&gt;&lt;w:i/&gt;&lt;w:sz-cs w:val=&quot;26&quot;/&gt;&lt;w:lang w:fareast=&quot;VI&quot;/&gt;&lt;/w:rPr&gt;&lt;m:t&gt;x=8&lt;/m:t&gt;&lt;/m:r&gt;&lt;m:func&gt;&lt;m:funcPr&gt;&lt;m:ctrlPr&gt;&lt;w:rPr&gt;&lt;w:rFonts w:ascii=&quot;Cambria Math&quot; w:h-ansi=&quot;Cambria Math&quot;/&gt;&lt;wx:font wx:val=&quot;Cambria Math&quot;/&gt;&lt;w:i/&gt;&lt;w:sz-cs w:val=&quot;26&quot;/&gt;&lt;w:lang w:fareast=&quot;VI&quot;/&gt;&lt;/w:rPr&gt;&lt;/m:ctrlPr&gt;&lt;/m:funcPr&gt;&lt;m:fName&gt;&lt;m:r&gt;&lt;w:rPr&gt;&lt;w:rFonts w:ascii=&quot;Cambria Math&quot; w:h-ansi=&quot;Cambria Math&quot;/&gt;&lt;wx:font wx:val=&quot;Cambria Math&quot;/&gt;&lt;w:i/&gt;&lt;w:sz-cs w:val=&quot;26&quot;/&gt;&lt;w:lang w:fareast=&quot;VI&quot;/&gt;&lt;/w:rPr&gt;&lt;m:t&gt;cos&lt;/m:t&gt;&lt;/m:r&gt;&lt;/m:fName&gt;&lt;m:e&gt;&lt;m:r&gt;&lt;w:rPr&gt;&lt;w:rFonts w:ascii=&quot;Cambria Math&quot; w:h-ansi=&quot;Cambria Math&quot;/&gt;&lt;wx:font wx:val=&quot;Cambria Math&quot;/&gt;&lt;w:i/&gt;&lt;w:sz-cs w:val=&quot;26&quot;/&gt;&lt;w:lang w:fareast=&quot;VI&quot;/&gt;&lt;/w:rPr&gt;&lt;m:t&gt;(&lt;/m:t&gt;&lt;/m:r&gt;&lt;/m:e&gt;&lt;/m:func&gt;&lt;m:r&gt;&lt;w:rPr&gt;&lt;w:rFonts w:ascii=&quot;Cambria Math&quot; w:h-ansi=&quot;Cambria Math&quot;/&gt;&lt;wx:font wx:val=&quot;Cambria Math&quot;/&gt;&lt;w:i/&gt;&lt;w:sz-cs w:val=&quot;26&quot;/&gt;&lt;w:lang w:fareast=&quot;VI&quot;/&gt;&lt;/w:rPr&gt;&lt;m:t&gt;5t)&lt;/m:t&gt;&lt;/m:r&gt;&lt;m:r&gt;&lt;m:rPr&gt;&lt;m:nor/&gt;&lt;/m:rPr&gt;&lt;w:rPr&gt;&lt;w:rFonts w:ascii=&quot;Cambria Math&quot; w:h-ansi=&quot;Cambria Math&quot;/&gt;&lt;wx:font wx:val=&quot;Cambria Math&quot;/&gt;&lt;w:sz-cs w:val=&quot;26&quot;/&gt;&lt;w:lang w:fareast=&quot;VI&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3" o:title="" chromakey="white"/>
          </v:shape>
        </w:pict>
      </w:r>
      <w:r w:rsidR="00577657" w:rsidRPr="00C03169">
        <w:rPr>
          <w:rFonts w:ascii="Times New Roman" w:hAnsi="Times New Roman"/>
          <w:color w:val="000000"/>
          <w:szCs w:val="26"/>
          <w:lang w:eastAsia="vi-VN"/>
        </w:rPr>
        <w:instrText xml:space="preserve"> </w:instrText>
      </w:r>
      <w:r w:rsidR="00577657" w:rsidRPr="00C03169">
        <w:rPr>
          <w:rFonts w:ascii="Times New Roman" w:hAnsi="Times New Roman"/>
          <w:color w:val="000000"/>
          <w:szCs w:val="26"/>
          <w:lang w:eastAsia="vi-VN"/>
        </w:rPr>
        <w:fldChar w:fldCharType="separate"/>
      </w:r>
      <w:r w:rsidR="004038D9">
        <w:rPr>
          <w:rFonts w:ascii="Times New Roman" w:hAnsi="Times New Roman"/>
          <w:color w:val="000000"/>
          <w:position w:val="-6"/>
        </w:rPr>
        <w:pict>
          <v:shape id="_x0000_i1850" type="#_x0000_t75" style="width:95.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1AB8&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041AB8&quot; wsp:rsidP=&quot;00041AB8&quot;&gt;&lt;m:oMathPara&gt;&lt;m:oMath&gt;&lt;m:r&gt;&lt;w:rPr&gt;&lt;w:rFonts w:ascii=&quot;Cambria Math&quot; w:h-ansi=&quot;Cambria Math&quot;/&gt;&lt;wx:font wx:val=&quot;Cambria Math&quot;/&gt;&lt;w:i/&gt;&lt;w:sz-cs w:val=&quot;26&quot;/&gt;&lt;w:lang w:fareast=&quot;VI&quot;/&gt;&lt;/w:rPr&gt;&lt;m:t&gt;x=8&lt;/m:t&gt;&lt;/m:r&gt;&lt;m:func&gt;&lt;m:funcPr&gt;&lt;m:ctrlPr&gt;&lt;w:rPr&gt;&lt;w:rFonts w:ascii=&quot;Cambria Math&quot; w:h-ansi=&quot;Cambria Math&quot;/&gt;&lt;wx:font wx:val=&quot;Cambria Math&quot;/&gt;&lt;w:i/&gt;&lt;w:sz-cs w:val=&quot;26&quot;/&gt;&lt;w:lang w:fareast=&quot;VI&quot;/&gt;&lt;/w:rPr&gt;&lt;/m:ctrlPr&gt;&lt;/m:funcPr&gt;&lt;m:fName&gt;&lt;m:r&gt;&lt;w:rPr&gt;&lt;w:rFonts w:ascii=&quot;Cambria Math&quot; w:h-ansi=&quot;Cambria Math&quot;/&gt;&lt;wx:font wx:val=&quot;Cambria Math&quot;/&gt;&lt;w:i/&gt;&lt;w:sz-cs w:val=&quot;26&quot;/&gt;&lt;w:lang w:fareast=&quot;VI&quot;/&gt;&lt;/w:rPr&gt;&lt;m:t&gt;cos&lt;/m:t&gt;&lt;/m:r&gt;&lt;/m:fName&gt;&lt;m:e&gt;&lt;m:r&gt;&lt;w:rPr&gt;&lt;w:rFonts w:ascii=&quot;Cambria Math&quot; w:h-ansi=&quot;Cambria Math&quot;/&gt;&lt;wx:font wx:val=&quot;Cambria Math&quot;/&gt;&lt;w:i/&gt;&lt;w:sz-cs w:val=&quot;26&quot;/&gt;&lt;w:lang w:fareast=&quot;VI&quot;/&gt;&lt;/w:rPr&gt;&lt;m:t&gt;(&lt;/m:t&gt;&lt;/m:r&gt;&lt;/m:e&gt;&lt;/m:func&gt;&lt;m:r&gt;&lt;w:rPr&gt;&lt;w:rFonts w:ascii=&quot;Cambria Math&quot; w:h-ansi=&quot;Cambria Math&quot;/&gt;&lt;wx:font wx:val=&quot;Cambria Math&quot;/&gt;&lt;w:i/&gt;&lt;w:sz-cs w:val=&quot;26&quot;/&gt;&lt;w:lang w:fareast=&quot;VI&quot;/&gt;&lt;/w:rPr&gt;&lt;m:t&gt;5t)&lt;/m:t&gt;&lt;/m:r&gt;&lt;m:r&gt;&lt;m:rPr&gt;&lt;m:nor/&gt;&lt;/m:rPr&gt;&lt;w:rPr&gt;&lt;w:rFonts w:ascii=&quot;Cambria Math&quot; w:h-ansi=&quot;Cambria Math&quot;/&gt;&lt;wx:font wx:val=&quot;Cambria Math&quot;/&gt;&lt;w:sz-cs w:val=&quot;26&quot;/&gt;&lt;w:lang w:fareast=&quot;VI&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33" o:title="" chromakey="white"/>
          </v:shape>
        </w:pict>
      </w:r>
      <w:r w:rsidR="00577657" w:rsidRPr="00C03169">
        <w:rPr>
          <w:rFonts w:ascii="Times New Roman" w:hAnsi="Times New Roman"/>
          <w:color w:val="000000"/>
          <w:szCs w:val="26"/>
          <w:lang w:eastAsia="vi-VN"/>
        </w:rPr>
        <w:fldChar w:fldCharType="end"/>
      </w:r>
      <w:r w:rsidRPr="00C03169">
        <w:rPr>
          <w:rFonts w:ascii="Times New Roman" w:hAnsi="Times New Roman"/>
          <w:color w:val="000000"/>
          <w:szCs w:val="26"/>
          <w:lang w:eastAsia="vi-VN"/>
        </w:rPr>
        <w:t xml:space="preserve"> (</w:t>
      </w:r>
      <w:r w:rsidRPr="00C03169">
        <w:rPr>
          <w:rFonts w:ascii="Times New Roman" w:hAnsi="Times New Roman"/>
          <w:color w:val="000000"/>
          <w:position w:val="-6"/>
          <w:szCs w:val="26"/>
          <w:lang w:eastAsia="vi-VN"/>
        </w:rPr>
        <w:object w:dxaOrig="165" w:dyaOrig="270">
          <v:shape id="_x0000_i1851" type="#_x0000_t75" style="width:8.25pt;height:12.75pt" o:ole="">
            <v:imagedata r:id="rId1134" o:title=""/>
          </v:shape>
          <o:OLEObject Type="Embed" ProgID="Equation.DSMT4" ShapeID="_x0000_i1851" DrawAspect="Content" ObjectID="_1823185315" r:id="rId1135"/>
        </w:object>
      </w:r>
      <w:r w:rsidRPr="00C03169">
        <w:rPr>
          <w:rFonts w:ascii="Times New Roman" w:hAnsi="Times New Roman"/>
          <w:color w:val="000000"/>
          <w:szCs w:val="26"/>
          <w:lang w:eastAsia="vi-VN"/>
        </w:rPr>
        <w:t xml:space="preserve"> tính bằng </w:t>
      </w:r>
      <w:r w:rsidRPr="00C03169">
        <w:rPr>
          <w:rFonts w:ascii="Times New Roman" w:hAnsi="Times New Roman"/>
          <w:color w:val="000000"/>
          <w:position w:val="-6"/>
          <w:szCs w:val="26"/>
          <w:lang w:eastAsia="vi-VN"/>
        </w:rPr>
        <w:object w:dxaOrig="165" w:dyaOrig="225">
          <v:shape id="_x0000_i1852" type="#_x0000_t75" style="width:8.25pt;height:11.25pt" o:ole="">
            <v:imagedata r:id="rId1136" o:title=""/>
          </v:shape>
          <o:OLEObject Type="Embed" ProgID="Equation.DSMT4" ShapeID="_x0000_i1852" DrawAspect="Content" ObjectID="_1823185316" r:id="rId1137"/>
        </w:object>
      </w:r>
      <w:r w:rsidRPr="00C03169">
        <w:rPr>
          <w:rFonts w:ascii="Times New Roman" w:hAnsi="Times New Roman"/>
          <w:color w:val="000000"/>
          <w:szCs w:val="26"/>
          <w:lang w:eastAsia="vi-VN"/>
        </w:rPr>
        <w:t>). Tốc độ của chất điểm khi đi qua vị trí cân bằng là?</w:t>
      </w:r>
    </w:p>
    <w:p w:rsidR="00FE2564" w:rsidRPr="00C03169" w:rsidRDefault="00FE2564" w:rsidP="00691131">
      <w:pPr>
        <w:widowControl w:val="0"/>
        <w:tabs>
          <w:tab w:val="left" w:pos="284"/>
          <w:tab w:val="left" w:pos="567"/>
          <w:tab w:val="left" w:pos="851"/>
          <w:tab w:val="left" w:pos="993"/>
          <w:tab w:val="left" w:pos="2835"/>
          <w:tab w:val="left" w:pos="5387"/>
          <w:tab w:val="left" w:pos="7938"/>
        </w:tabs>
        <w:autoSpaceDE w:val="0"/>
        <w:autoSpaceDN w:val="0"/>
        <w:adjustRightInd w:val="0"/>
        <w:jc w:val="both"/>
        <w:rPr>
          <w:rFonts w:ascii="Times New Roman" w:hAnsi="Times New Roman"/>
          <w:color w:val="000000"/>
          <w:szCs w:val="26"/>
        </w:rPr>
      </w:pPr>
      <w:r w:rsidRPr="00FC1DC2">
        <w:rPr>
          <w:rFonts w:ascii="Times New Roman" w:hAnsi="Times New Roman"/>
          <w:b/>
          <w:color w:val="C00000"/>
          <w:szCs w:val="26"/>
        </w:rPr>
        <w:t>Câu 5:</w:t>
      </w:r>
      <w:r w:rsidRPr="00C03169">
        <w:rPr>
          <w:rFonts w:ascii="Times New Roman" w:hAnsi="Times New Roman"/>
          <w:color w:val="000000"/>
          <w:szCs w:val="26"/>
        </w:rPr>
        <w:t xml:space="preserve"> Một vật dao động điều hoà với biên độ </w:t>
      </w:r>
      <w:r w:rsidRPr="00FC1DC2">
        <w:rPr>
          <w:rFonts w:ascii="Times New Roman" w:hAnsi="Times New Roman"/>
          <w:b/>
          <w:color w:val="0070C0"/>
          <w:szCs w:val="26"/>
        </w:rPr>
        <w:t xml:space="preserve">A. </w:t>
      </w:r>
      <w:r w:rsidRPr="00C03169">
        <w:rPr>
          <w:rFonts w:ascii="Times New Roman" w:hAnsi="Times New Roman"/>
          <w:color w:val="000000"/>
          <w:szCs w:val="26"/>
        </w:rPr>
        <w:t>Tại li độ nào thì thế năng bằng 3 lần động năng là?</w:t>
      </w:r>
    </w:p>
    <w:p w:rsidR="00FE2564" w:rsidRPr="00C03169" w:rsidRDefault="00FE2564" w:rsidP="00691131">
      <w:pPr>
        <w:rPr>
          <w:rFonts w:ascii="Times New Roman" w:hAnsi="Times New Roman"/>
          <w:color w:val="000000"/>
          <w:szCs w:val="26"/>
        </w:rPr>
      </w:pPr>
      <w:r w:rsidRPr="00FC1DC2">
        <w:rPr>
          <w:rFonts w:ascii="Times New Roman" w:hAnsi="Times New Roman"/>
          <w:b/>
          <w:color w:val="C00000"/>
          <w:szCs w:val="26"/>
        </w:rPr>
        <w:t>Câu 6:</w:t>
      </w:r>
      <w:r w:rsidRPr="00C03169">
        <w:rPr>
          <w:rFonts w:ascii="Times New Roman" w:hAnsi="Times New Roman"/>
          <w:color w:val="000000"/>
          <w:szCs w:val="26"/>
        </w:rPr>
        <w:t xml:space="preserve"> Một vật nhỏ khối lượng 100 g dao động điều hoà trên một quỹ đạo thẳng dài 20 cm với tần số góc 6 rad/s. Cơ năng của vật dao động này là?</w:t>
      </w:r>
    </w:p>
    <w:p w:rsidR="00FE2564" w:rsidRPr="00C03169" w:rsidRDefault="00FE2564" w:rsidP="00691131">
      <w:pPr>
        <w:rPr>
          <w:rFonts w:ascii="Times New Roman" w:hAnsi="Times New Roman"/>
          <w:color w:val="000000"/>
          <w:szCs w:val="26"/>
        </w:rPr>
      </w:pPr>
      <w:r w:rsidRPr="00C03169">
        <w:rPr>
          <w:rFonts w:ascii="Times New Roman" w:hAnsi="Times New Roman"/>
          <w:color w:val="000000"/>
          <w:szCs w:val="26"/>
        </w:rPr>
        <w:t>.</w:t>
      </w:r>
    </w:p>
    <w:p w:rsidR="00FE2564" w:rsidRPr="00C03169" w:rsidRDefault="00FE2564" w:rsidP="00691131">
      <w:pPr>
        <w:rPr>
          <w:rFonts w:ascii="Times New Roman" w:hAnsi="Times New Roman"/>
          <w:color w:val="000000"/>
          <w:szCs w:val="26"/>
        </w:rPr>
      </w:pPr>
    </w:p>
    <w:p w:rsidR="00FE2564" w:rsidRPr="00C03169" w:rsidRDefault="00FE2564" w:rsidP="00691131">
      <w:pPr>
        <w:jc w:val="center"/>
        <w:rPr>
          <w:rFonts w:ascii="Times New Roman" w:hAnsi="Times New Roman"/>
          <w:i/>
          <w:iCs/>
          <w:color w:val="000000"/>
          <w:szCs w:val="26"/>
        </w:rPr>
      </w:pPr>
      <w:r w:rsidRPr="00C03169">
        <w:rPr>
          <w:rFonts w:ascii="Times New Roman" w:hAnsi="Times New Roman"/>
          <w:i/>
          <w:iCs/>
          <w:color w:val="000000"/>
          <w:szCs w:val="26"/>
        </w:rPr>
        <w:t>------ HẾT ------</w:t>
      </w:r>
    </w:p>
    <w:p w:rsidR="00FE2564" w:rsidRPr="00C03169" w:rsidRDefault="00FE2564" w:rsidP="00691131">
      <w:pPr>
        <w:jc w:val="center"/>
        <w:rPr>
          <w:rFonts w:ascii="Times New Roman" w:hAnsi="Times New Roman"/>
          <w:i/>
          <w:iCs/>
          <w:color w:val="000000"/>
          <w:szCs w:val="26"/>
        </w:rPr>
      </w:pPr>
    </w:p>
    <w:p w:rsidR="00FE2564" w:rsidRPr="00C03169" w:rsidRDefault="00FE2564" w:rsidP="00691131">
      <w:pPr>
        <w:jc w:val="center"/>
        <w:rPr>
          <w:rFonts w:ascii="Times New Roman" w:hAnsi="Times New Roman"/>
          <w:i/>
          <w:iCs/>
          <w:color w:val="000000"/>
          <w:szCs w:val="26"/>
        </w:rPr>
      </w:pPr>
    </w:p>
    <w:p w:rsidR="00FE2564" w:rsidRPr="00C03169" w:rsidRDefault="00FE2564" w:rsidP="00691131">
      <w:pPr>
        <w:jc w:val="center"/>
        <w:rPr>
          <w:rFonts w:ascii="Times New Roman" w:hAnsi="Times New Roman"/>
          <w:i/>
          <w:iCs/>
          <w:color w:val="000000"/>
          <w:szCs w:val="26"/>
        </w:rPr>
      </w:pPr>
    </w:p>
    <w:p w:rsidR="00FE2564" w:rsidRPr="00C03169" w:rsidRDefault="00D62F24" w:rsidP="00691131">
      <w:pPr>
        <w:jc w:val="center"/>
        <w:rPr>
          <w:rFonts w:ascii="Times New Roman" w:hAnsi="Times New Roman"/>
          <w:b/>
          <w:iCs/>
          <w:color w:val="000000"/>
          <w:szCs w:val="26"/>
        </w:rPr>
      </w:pPr>
      <w:r w:rsidRPr="00C03169">
        <w:rPr>
          <w:rFonts w:ascii="Times New Roman" w:hAnsi="Times New Roman"/>
          <w:b/>
          <w:iCs/>
          <w:color w:val="000000"/>
          <w:szCs w:val="26"/>
        </w:rPr>
        <w:lastRenderedPageBreak/>
        <w:t>ĐÁP ÁN</w:t>
      </w:r>
    </w:p>
    <w:p w:rsidR="00FE2564" w:rsidRPr="00D62F24" w:rsidRDefault="00FE2564" w:rsidP="00691131">
      <w:pPr>
        <w:tabs>
          <w:tab w:val="left" w:pos="720"/>
        </w:tabs>
        <w:ind w:left="720" w:hanging="360"/>
        <w:jc w:val="both"/>
        <w:rPr>
          <w:rFonts w:ascii="Times New Roman" w:hAnsi="Times New Roman"/>
          <w:b/>
          <w:szCs w:val="26"/>
        </w:rPr>
      </w:pPr>
      <w:r w:rsidRPr="00D62F24">
        <w:rPr>
          <w:rFonts w:ascii="Times New Roman" w:hAnsi="Times New Roman"/>
          <w:b/>
          <w:szCs w:val="26"/>
        </w:rPr>
        <w:tab/>
      </w:r>
      <w:r w:rsidRPr="00D62F24">
        <w:rPr>
          <w:rFonts w:ascii="Times New Roman" w:hAnsi="Times New Roman"/>
          <w:b/>
          <w:szCs w:val="26"/>
        </w:rPr>
        <w:tab/>
      </w:r>
      <w:r w:rsidRPr="00D62F24">
        <w:rPr>
          <w:rFonts w:ascii="Times New Roman" w:hAnsi="Times New Roman"/>
          <w:b/>
          <w:szCs w:val="26"/>
        </w:rPr>
        <w:tab/>
      </w:r>
    </w:p>
    <w:p w:rsidR="00FE2564" w:rsidRPr="00691131" w:rsidRDefault="00FE2564" w:rsidP="00691131">
      <w:pPr>
        <w:spacing w:line="420" w:lineRule="exact"/>
        <w:rPr>
          <w:rFonts w:ascii="Times New Roman" w:hAnsi="Times New Roman"/>
          <w:szCs w:val="26"/>
        </w:rPr>
      </w:pPr>
      <w:r w:rsidRPr="00691131">
        <w:rPr>
          <w:rFonts w:ascii="Times New Roman" w:hAnsi="Times New Roman"/>
          <w:b/>
          <w:szCs w:val="26"/>
        </w:rPr>
        <w:t xml:space="preserve">Phần I. </w:t>
      </w:r>
      <w:r w:rsidRPr="00691131">
        <w:rPr>
          <w:rFonts w:ascii="Times New Roman" w:hAnsi="Times New Roman"/>
          <w:szCs w:val="26"/>
        </w:rPr>
        <w:t xml:space="preserve">(Mỗi câu trả lời đúng thí sinh được </w:t>
      </w:r>
      <w:r w:rsidRPr="00691131">
        <w:rPr>
          <w:rFonts w:ascii="Times New Roman" w:hAnsi="Times New Roman"/>
          <w:position w:val="-10"/>
          <w:szCs w:val="26"/>
        </w:rPr>
        <w:object w:dxaOrig="519" w:dyaOrig="318">
          <v:shape id="_x0000_i1853" type="#_x0000_t75" style="width:26.25pt;height:15.75pt" o:ole="">
            <v:imagedata r:id="rId1138" o:title=""/>
          </v:shape>
          <o:OLEObject Type="Embed" ProgID="Equation.DSMT4" ShapeID="_x0000_i1853" DrawAspect="Content" ObjectID="_1823185317" r:id="rId1139"/>
        </w:object>
      </w:r>
      <w:r w:rsidRPr="00691131">
        <w:rPr>
          <w:rFonts w:ascii="Times New Roman" w:hAnsi="Times New Roman"/>
          <w:szCs w:val="26"/>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1084"/>
        <w:gridCol w:w="759"/>
        <w:gridCol w:w="1084"/>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10</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2</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11</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3</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12</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4</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D</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13</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5</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14</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D</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6</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15</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7</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16</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A</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8</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B</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17</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B</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9</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A</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18</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D</w:t>
            </w:r>
          </w:p>
        </w:tc>
      </w:tr>
    </w:tbl>
    <w:p w:rsidR="00FE2564" w:rsidRPr="00691131" w:rsidRDefault="00FE2564" w:rsidP="00691131">
      <w:pPr>
        <w:spacing w:line="420" w:lineRule="exact"/>
        <w:rPr>
          <w:rFonts w:ascii="Times New Roman" w:hAnsi="Times New Roman"/>
          <w:szCs w:val="26"/>
        </w:rPr>
      </w:pPr>
      <w:r w:rsidRPr="00691131">
        <w:rPr>
          <w:rFonts w:ascii="Times New Roman" w:hAnsi="Times New Roman"/>
          <w:b/>
          <w:szCs w:val="26"/>
        </w:rPr>
        <w:t>Phần II</w:t>
      </w:r>
    </w:p>
    <w:p w:rsidR="00FE2564" w:rsidRPr="00691131" w:rsidRDefault="00FE2564" w:rsidP="00691131">
      <w:pPr>
        <w:rPr>
          <w:rFonts w:ascii="Times New Roman" w:hAnsi="Times New Roman"/>
          <w:szCs w:val="26"/>
        </w:rPr>
      </w:pPr>
      <w:r w:rsidRPr="00691131">
        <w:rPr>
          <w:rFonts w:ascii="Times New Roman" w:hAnsi="Times New Roman"/>
          <w:szCs w:val="26"/>
        </w:rPr>
        <w:t xml:space="preserve">Điểm tối đa của 01 câu hỏi là </w:t>
      </w:r>
      <w:r w:rsidRPr="00691131">
        <w:rPr>
          <w:rFonts w:ascii="Times New Roman" w:hAnsi="Times New Roman"/>
          <w:position w:val="-4"/>
          <w:szCs w:val="26"/>
        </w:rPr>
        <w:object w:dxaOrig="134" w:dyaOrig="251">
          <v:shape id="_x0000_i1854" type="#_x0000_t75" style="width:6.75pt;height:12.75pt" o:ole="">
            <v:imagedata r:id="rId368" o:title=""/>
          </v:shape>
          <o:OLEObject Type="Embed" ProgID="Equation.DSMT4" ShapeID="_x0000_i1854" DrawAspect="Content" ObjectID="_1823185318" r:id="rId1140"/>
        </w:object>
      </w:r>
      <w:r w:rsidRPr="00691131">
        <w:rPr>
          <w:rFonts w:ascii="Times New Roman" w:hAnsi="Times New Roman"/>
          <w:szCs w:val="26"/>
        </w:rPr>
        <w:t xml:space="preserve"> điểm.</w:t>
      </w:r>
    </w:p>
    <w:p w:rsidR="00FE2564" w:rsidRPr="00691131" w:rsidRDefault="00FE2564" w:rsidP="00691131">
      <w:pPr>
        <w:tabs>
          <w:tab w:val="left" w:pos="720"/>
        </w:tabs>
        <w:ind w:left="720" w:hanging="360"/>
        <w:rPr>
          <w:rFonts w:ascii="Times New Roman" w:hAnsi="Times New Roman"/>
          <w:szCs w:val="26"/>
        </w:rPr>
      </w:pPr>
      <w:r w:rsidRPr="00691131">
        <w:rPr>
          <w:rFonts w:ascii="Times New Roman" w:hAnsi="Times New Roman"/>
          <w:szCs w:val="26"/>
        </w:rPr>
        <w:t xml:space="preserve">- Thí sinh chỉ lựa chọn chính xác 01 ý trong 1 câu hỏi được </w:t>
      </w:r>
      <w:r w:rsidRPr="00691131">
        <w:rPr>
          <w:rFonts w:ascii="Times New Roman" w:hAnsi="Times New Roman"/>
          <w:position w:val="-10"/>
          <w:szCs w:val="26"/>
        </w:rPr>
        <w:object w:dxaOrig="368" w:dyaOrig="318">
          <v:shape id="_x0000_i1855" type="#_x0000_t75" style="width:18.75pt;height:15.75pt" o:ole="">
            <v:imagedata r:id="rId1069" o:title=""/>
          </v:shape>
          <o:OLEObject Type="Embed" ProgID="Equation.DSMT4" ShapeID="_x0000_i1855" DrawAspect="Content" ObjectID="_1823185319" r:id="rId1141"/>
        </w:object>
      </w:r>
      <w:r w:rsidRPr="00691131">
        <w:rPr>
          <w:rFonts w:ascii="Times New Roman" w:hAnsi="Times New Roman"/>
          <w:szCs w:val="26"/>
        </w:rPr>
        <w:t xml:space="preserve"> điểm.</w:t>
      </w:r>
    </w:p>
    <w:p w:rsidR="00FE2564" w:rsidRPr="00691131" w:rsidRDefault="00FE2564" w:rsidP="00691131">
      <w:pPr>
        <w:tabs>
          <w:tab w:val="left" w:pos="720"/>
        </w:tabs>
        <w:ind w:left="720" w:hanging="360"/>
        <w:rPr>
          <w:rFonts w:ascii="Times New Roman" w:hAnsi="Times New Roman"/>
          <w:szCs w:val="26"/>
        </w:rPr>
      </w:pPr>
      <w:r w:rsidRPr="00691131">
        <w:rPr>
          <w:rFonts w:ascii="Times New Roman" w:hAnsi="Times New Roman"/>
          <w:szCs w:val="26"/>
        </w:rPr>
        <w:t xml:space="preserve">- Thí sinh chỉ lựa chọn chính xác 02 ý trong 1 câu hỏi được </w:t>
      </w:r>
      <w:r w:rsidRPr="00691131">
        <w:rPr>
          <w:rFonts w:ascii="Times New Roman" w:hAnsi="Times New Roman"/>
          <w:position w:val="-10"/>
          <w:szCs w:val="26"/>
        </w:rPr>
        <w:object w:dxaOrig="519" w:dyaOrig="318">
          <v:shape id="_x0000_i1856" type="#_x0000_t75" style="width:26.25pt;height:15.75pt" o:ole="">
            <v:imagedata r:id="rId1070" o:title=""/>
          </v:shape>
          <o:OLEObject Type="Embed" ProgID="Equation.DSMT4" ShapeID="_x0000_i1856" DrawAspect="Content" ObjectID="_1823185320" r:id="rId1142"/>
        </w:object>
      </w:r>
      <w:r w:rsidRPr="00691131">
        <w:rPr>
          <w:rFonts w:ascii="Times New Roman" w:hAnsi="Times New Roman"/>
          <w:szCs w:val="26"/>
        </w:rPr>
        <w:t xml:space="preserve"> điểm.</w:t>
      </w:r>
    </w:p>
    <w:p w:rsidR="00FE2564" w:rsidRPr="00691131" w:rsidRDefault="00FE2564" w:rsidP="00691131">
      <w:pPr>
        <w:tabs>
          <w:tab w:val="left" w:pos="720"/>
        </w:tabs>
        <w:ind w:left="720" w:hanging="360"/>
        <w:rPr>
          <w:rFonts w:ascii="Times New Roman" w:hAnsi="Times New Roman"/>
          <w:szCs w:val="26"/>
        </w:rPr>
      </w:pPr>
      <w:r w:rsidRPr="00691131">
        <w:rPr>
          <w:rFonts w:ascii="Times New Roman" w:hAnsi="Times New Roman"/>
          <w:szCs w:val="26"/>
        </w:rPr>
        <w:t xml:space="preserve">- Thí sinh chỉ lựa chọn chính xác 03 ý trong 1 câu hỏi được </w:t>
      </w:r>
      <w:r w:rsidRPr="00691131">
        <w:rPr>
          <w:rFonts w:ascii="Times New Roman" w:hAnsi="Times New Roman"/>
          <w:position w:val="-10"/>
          <w:szCs w:val="26"/>
        </w:rPr>
        <w:object w:dxaOrig="502" w:dyaOrig="318">
          <v:shape id="_x0000_i1857" type="#_x0000_t75" style="width:24pt;height:15.75pt" o:ole="">
            <v:imagedata r:id="rId1071" o:title=""/>
          </v:shape>
          <o:OLEObject Type="Embed" ProgID="Equation.DSMT4" ShapeID="_x0000_i1857" DrawAspect="Content" ObjectID="_1823185321" r:id="rId1143"/>
        </w:object>
      </w:r>
      <w:r w:rsidRPr="00691131">
        <w:rPr>
          <w:rFonts w:ascii="Times New Roman" w:hAnsi="Times New Roman"/>
          <w:szCs w:val="26"/>
        </w:rPr>
        <w:t xml:space="preserve"> điểm.</w:t>
      </w:r>
    </w:p>
    <w:p w:rsidR="00FE2564" w:rsidRPr="00691131" w:rsidRDefault="00FE2564" w:rsidP="00691131">
      <w:pPr>
        <w:tabs>
          <w:tab w:val="left" w:pos="720"/>
        </w:tabs>
        <w:ind w:left="720" w:hanging="360"/>
        <w:rPr>
          <w:rFonts w:ascii="Times New Roman" w:hAnsi="Times New Roman"/>
          <w:szCs w:val="26"/>
        </w:rPr>
      </w:pPr>
      <w:r w:rsidRPr="00691131">
        <w:rPr>
          <w:rFonts w:ascii="Times New Roman" w:hAnsi="Times New Roman"/>
          <w:szCs w:val="26"/>
        </w:rPr>
        <w:t>- Thí sinh lựa chọn chính xác cả 04 ý trong 1 câu hỏi được 1 điểm.</w:t>
      </w:r>
    </w:p>
    <w:tbl>
      <w:tblPr>
        <w:tblW w:w="0" w:type="auto"/>
        <w:jc w:val="center"/>
        <w:tblLayout w:type="fixed"/>
        <w:tblCellMar>
          <w:left w:w="10" w:type="dxa"/>
          <w:right w:w="10" w:type="dxa"/>
        </w:tblCellMar>
        <w:tblLook w:val="04A0" w:firstRow="1" w:lastRow="0" w:firstColumn="1" w:lastColumn="0" w:noHBand="0" w:noVBand="1"/>
      </w:tblPr>
      <w:tblGrid>
        <w:gridCol w:w="888"/>
        <w:gridCol w:w="1242"/>
        <w:gridCol w:w="1861"/>
        <w:gridCol w:w="1120"/>
        <w:gridCol w:w="1422"/>
        <w:gridCol w:w="1656"/>
      </w:tblGrid>
      <w:tr w:rsidR="00FE2564" w:rsidRPr="00691131" w:rsidTr="00691131">
        <w:trPr>
          <w:trHeight w:hRule="exact" w:val="512"/>
          <w:jc w:val="center"/>
        </w:trPr>
        <w:tc>
          <w:tcPr>
            <w:tcW w:w="888" w:type="dxa"/>
            <w:tcBorders>
              <w:top w:val="single" w:sz="4" w:space="0" w:color="auto"/>
              <w:left w:val="single" w:sz="4" w:space="0" w:color="auto"/>
            </w:tcBorders>
            <w:shd w:val="clear" w:color="auto" w:fill="FFFFFF"/>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Câu</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Lệnh hỏi</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Đáp án (Đ/S)</w:t>
            </w:r>
          </w:p>
        </w:tc>
        <w:tc>
          <w:tcPr>
            <w:tcW w:w="1120" w:type="dxa"/>
            <w:tcBorders>
              <w:top w:val="single" w:sz="4" w:space="0" w:color="auto"/>
              <w:left w:val="single" w:sz="4" w:space="0" w:color="auto"/>
            </w:tcBorders>
            <w:shd w:val="clear" w:color="auto" w:fill="FFFFFF"/>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Câu</w:t>
            </w:r>
          </w:p>
        </w:tc>
        <w:tc>
          <w:tcPr>
            <w:tcW w:w="1422" w:type="dxa"/>
            <w:tcBorders>
              <w:top w:val="single" w:sz="4" w:space="0" w:color="auto"/>
              <w:left w:val="single" w:sz="4" w:space="0" w:color="auto"/>
            </w:tcBorders>
            <w:shd w:val="clear" w:color="auto" w:fill="FFFFFF"/>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spacing w:before="12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Đáp án (Đ/S)</w:t>
            </w:r>
          </w:p>
        </w:tc>
      </w:tr>
      <w:tr w:rsidR="00FE2564" w:rsidRPr="00691131" w:rsidTr="006911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1</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3</w:t>
            </w: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18"/>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2</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b/>
                <w:bCs/>
                <w:color w:val="000000"/>
                <w:szCs w:val="26"/>
                <w:lang w:eastAsia="vi-VN" w:bidi="vi-VN"/>
              </w:rPr>
              <w:t>4</w:t>
            </w: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24"/>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1861"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r>
      <w:tr w:rsidR="00FE2564" w:rsidRPr="00691131" w:rsidTr="00691131">
        <w:trPr>
          <w:trHeight w:hRule="exact" w:val="354"/>
          <w:jc w:val="center"/>
        </w:trPr>
        <w:tc>
          <w:tcPr>
            <w:tcW w:w="888"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rPr>
                <w:rFonts w:ascii="Times New Roman" w:eastAsia="Courier New" w:hAnsi="Times New Roman"/>
                <w:color w:val="000000"/>
                <w:szCs w:val="26"/>
                <w:lang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Đ</w:t>
            </w:r>
          </w:p>
        </w:tc>
        <w:tc>
          <w:tcPr>
            <w:tcW w:w="1120"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jc w:val="center"/>
              <w:rPr>
                <w:rFonts w:ascii="Times New Roman" w:eastAsia="Courier New" w:hAnsi="Times New Roman"/>
                <w:color w:val="000000"/>
                <w:szCs w:val="26"/>
                <w:lang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00"/>
                <w:szCs w:val="26"/>
                <w:lang w:eastAsia="vi-VN" w:bidi="vi-VN"/>
              </w:rPr>
            </w:pPr>
            <w:r w:rsidRPr="00691131">
              <w:rPr>
                <w:rFonts w:ascii="Times New Roman" w:hAnsi="Times New Roman"/>
                <w:color w:val="000000"/>
                <w:szCs w:val="26"/>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jc w:val="center"/>
              <w:rPr>
                <w:rFonts w:ascii="Times New Roman" w:hAnsi="Times New Roman"/>
                <w:color w:val="0000CC"/>
                <w:szCs w:val="26"/>
                <w:lang w:eastAsia="vi-VN" w:bidi="vi-VN"/>
              </w:rPr>
            </w:pPr>
            <w:r w:rsidRPr="00691131">
              <w:rPr>
                <w:rFonts w:ascii="Times New Roman" w:hAnsi="Times New Roman"/>
                <w:color w:val="0000CC"/>
                <w:szCs w:val="26"/>
                <w:lang w:eastAsia="vi-VN" w:bidi="vi-VN"/>
              </w:rPr>
              <w:t>S</w:t>
            </w:r>
          </w:p>
        </w:tc>
      </w:tr>
    </w:tbl>
    <w:p w:rsidR="00FE2564" w:rsidRPr="00691131" w:rsidRDefault="00FE2564" w:rsidP="00691131">
      <w:pPr>
        <w:rPr>
          <w:rFonts w:ascii="Times New Roman" w:hAnsi="Times New Roman"/>
          <w:b/>
          <w:bCs/>
          <w:szCs w:val="26"/>
        </w:rPr>
      </w:pPr>
    </w:p>
    <w:p w:rsidR="00FE2564" w:rsidRPr="00691131" w:rsidRDefault="00FE2564" w:rsidP="00691131">
      <w:pPr>
        <w:rPr>
          <w:rFonts w:ascii="Times New Roman" w:hAnsi="Times New Roman"/>
          <w:b/>
          <w:bCs/>
          <w:szCs w:val="26"/>
        </w:rPr>
      </w:pPr>
      <w:r w:rsidRPr="00691131">
        <w:rPr>
          <w:rFonts w:ascii="Times New Roman" w:hAnsi="Times New Roman"/>
          <w:b/>
          <w:bCs/>
          <w:szCs w:val="26"/>
        </w:rPr>
        <w:t>Phần III (</w:t>
      </w:r>
      <w:r w:rsidRPr="00691131">
        <w:rPr>
          <w:rFonts w:ascii="Times New Roman" w:hAnsi="Times New Roman"/>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2428"/>
        <w:gridCol w:w="759"/>
        <w:gridCol w:w="1451"/>
      </w:tblGrid>
      <w:tr w:rsidR="00FE2564" w:rsidRPr="00691131" w:rsidTr="0069113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Đáp án</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Câu</w:t>
            </w:r>
          </w:p>
        </w:tc>
        <w:tc>
          <w:tcPr>
            <w:tcW w:w="0" w:type="auto"/>
            <w:tcBorders>
              <w:top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Đáp án</w: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1</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20 rad</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4</w:t>
            </w:r>
          </w:p>
        </w:tc>
        <w:tc>
          <w:tcPr>
            <w:tcW w:w="0" w:type="auto"/>
            <w:tcBorders>
              <w:bottom w:val="single" w:sz="8" w:space="0" w:color="000000"/>
              <w:right w:val="single" w:sz="8" w:space="0" w:color="000000"/>
            </w:tcBorders>
            <w:vAlign w:val="center"/>
          </w:tcPr>
          <w:p w:rsidR="00FE2564" w:rsidRPr="00691131" w:rsidRDefault="004038D9" w:rsidP="00691131">
            <w:pPr>
              <w:jc w:val="center"/>
              <w:rPr>
                <w:rFonts w:ascii="Times New Roman" w:hAnsi="Times New Roman"/>
                <w:szCs w:val="26"/>
              </w:rPr>
            </w:pPr>
            <w:r>
              <w:rPr>
                <w:rFonts w:ascii="Times New Roman" w:hAnsi="Times New Roman"/>
              </w:rPr>
              <w:pict>
                <v:shape id="_x0000_i1858" type="#_x0000_t75" style="width:46.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1F7E3F&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Pr=&quot;001F7E3F&quot; wsp:rsidRDefault=&quot;001F7E3F&quot; wsp:rsidP=&quot;001F7E3F&quot;&gt;&lt;m:oMathPara&gt;&lt;m:oMath&gt;&lt;m:r&gt;&lt;w:rPr&gt;&lt;w:rFonts w:ascii=&quot;Cambria Math&quot; w:h-ansi=&quot;Cambria Math&quot;/&gt;&lt;wx:font wx:val=&quot;Cambria Math&quot;/&gt;&lt;w:i/&gt;&lt;w:sz-cs w:val=&quot;26&quot;/&gt;&lt;w:lang w:fareast=&quot;VI&quot;/&gt;&lt;/w:rPr&gt;&lt;m:t&gt;40Â &lt;/m:t&gt;&lt;/m:r&gt;&lt;m:r&gt;&lt;m:rPr&gt;&lt;m:nor/&gt;&lt;/m:rPr&gt;&lt;w:rPr&gt;&lt;w:rFonts w:ascii=&quot;Cambria Math&quot; w:h-ansi=&quot;Cambria Math&quot;/&gt;&lt;wx:font wx:val=&quot;Cambria Math&quot;/&gt;&lt;w:sz-cs w:val=&quot;26&quot;/&gt;&lt;w:lang w:fareast=&quot;VI&quot;/&gt;&lt;/w:rPr&gt;&lt;m:t&gt;cm/&lt;/m:t&gt;&lt;/m:r&gt;&lt;m:r&gt;&lt;w:rPr&gt;&lt;w:rFonts w:ascii=&quot;Cambria Math&quot; w:h-ansi=&quot;Cambria Math&quot;/&gt;&lt;wx:font wx:val=&quot;Cambria Math&quot;/&gt;&lt;w:i/&gt;&lt;w:sz-cs w:val=&quot;26&quot;/&gt;&lt;w:lang w:fareast=&quot;VI&quot;/&gt;&lt;/w:rPr&gt;&lt;m:t&gt;s&lt;/m:t&gt;&lt;/m:r&gt;&lt;/m:oMath&gt;&lt;/m:oMathPara&gt;&lt;/w:p&gt;&lt;w:sectPr wsp:rsidR=&quot;00000000&quot; wsp:rsidRPr=&quot;001F7E3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44" o:title="" chromakey="white"/>
                </v:shape>
              </w:pic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2</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lang w:val="fr-FR"/>
              </w:rPr>
              <w:t>0,5</w:t>
            </w:r>
            <w:r w:rsidRPr="00691131">
              <w:rPr>
                <w:rFonts w:ascii="Times New Roman" w:hAnsi="Times New Roman"/>
                <w:szCs w:val="26"/>
              </w:rPr>
              <w:t>π</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5</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eastAsia="Calibri" w:hAnsi="Times New Roman"/>
                <w:position w:val="-24"/>
                <w:szCs w:val="26"/>
              </w:rPr>
              <w:object w:dxaOrig="1095" w:dyaOrig="675">
                <v:shape id="_x0000_i1859" type="#_x0000_t75" style="width:55.5pt;height:33.75pt" o:ole="">
                  <v:imagedata r:id="rId1145" o:title=""/>
                </v:shape>
                <o:OLEObject Type="Embed" ProgID="Equation.DSMT4" ShapeID="_x0000_i1859" DrawAspect="Content" ObjectID="_1823185322" r:id="rId1146"/>
              </w:object>
            </w:r>
          </w:p>
        </w:tc>
      </w:tr>
      <w:tr w:rsidR="00FE2564" w:rsidRPr="00691131" w:rsidTr="0069113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3</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v = 10cos2</w:t>
            </w:r>
            <w:r w:rsidRPr="00691131">
              <w:rPr>
                <w:rFonts w:ascii="Times New Roman" w:hAnsi="Times New Roman"/>
                <w:szCs w:val="26"/>
              </w:rPr>
              <w:sym w:font="Symbol" w:char="F070"/>
            </w:r>
            <w:r w:rsidRPr="00691131">
              <w:rPr>
                <w:rFonts w:ascii="Times New Roman" w:hAnsi="Times New Roman"/>
                <w:szCs w:val="26"/>
              </w:rPr>
              <w:t>t (cm/s)</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6</w:t>
            </w:r>
          </w:p>
        </w:tc>
        <w:tc>
          <w:tcPr>
            <w:tcW w:w="0" w:type="auto"/>
            <w:tcBorders>
              <w:bottom w:val="single" w:sz="8" w:space="0" w:color="000000"/>
              <w:right w:val="single" w:sz="8" w:space="0" w:color="000000"/>
            </w:tcBorders>
            <w:vAlign w:val="center"/>
          </w:tcPr>
          <w:p w:rsidR="00FE2564" w:rsidRPr="00691131" w:rsidRDefault="00FE2564" w:rsidP="00691131">
            <w:pPr>
              <w:jc w:val="center"/>
              <w:rPr>
                <w:rFonts w:ascii="Times New Roman" w:hAnsi="Times New Roman"/>
                <w:szCs w:val="26"/>
              </w:rPr>
            </w:pPr>
            <w:r w:rsidRPr="00691131">
              <w:rPr>
                <w:rFonts w:ascii="Times New Roman" w:hAnsi="Times New Roman"/>
                <w:szCs w:val="26"/>
              </w:rPr>
              <w:t>0,018J</w:t>
            </w:r>
          </w:p>
        </w:tc>
      </w:tr>
    </w:tbl>
    <w:p w:rsidR="00FE2564" w:rsidRPr="00691131" w:rsidRDefault="00FE2564" w:rsidP="00691131">
      <w:pPr>
        <w:rPr>
          <w:rFonts w:ascii="Times New Roman" w:hAnsi="Times New Roman"/>
          <w:szCs w:val="26"/>
        </w:rPr>
      </w:pPr>
    </w:p>
    <w:p w:rsidR="00FE2564" w:rsidRPr="00691131" w:rsidRDefault="00FE2564">
      <w:pPr>
        <w:rPr>
          <w:rFonts w:ascii="Times New Roman" w:hAnsi="Times New Roma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32280"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332280">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lastRenderedPageBreak/>
              <w:t xml:space="preserve">ĐỀ </w:t>
            </w:r>
            <w:r>
              <w:rPr>
                <w:rFonts w:ascii="Times New Roman" w:hAnsi="Times New Roman"/>
                <w:b/>
                <w:color w:val="000000"/>
                <w:sz w:val="24"/>
                <w:szCs w:val="24"/>
                <w:highlight w:val="magenta"/>
                <w:lang w:eastAsia="zh-CN"/>
              </w:rPr>
              <w:t>101</w:t>
            </w:r>
          </w:p>
        </w:tc>
        <w:tc>
          <w:tcPr>
            <w:tcW w:w="6184"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332280" w:rsidRDefault="00332280" w:rsidP="00691131">
      <w:pPr>
        <w:rPr>
          <w:rFonts w:ascii="Times New Roman" w:hAnsi="Times New Roman"/>
          <w:b/>
        </w:rPr>
      </w:pPr>
    </w:p>
    <w:p w:rsidR="00FE2564" w:rsidRPr="00691131" w:rsidRDefault="00FE2564" w:rsidP="00691131">
      <w:pPr>
        <w:rPr>
          <w:rFonts w:ascii="Times New Roman" w:hAnsi="Times New Roman"/>
          <w:i/>
          <w:iCs/>
        </w:rPr>
      </w:pPr>
      <w:r w:rsidRPr="00691131">
        <w:rPr>
          <w:rFonts w:ascii="Times New Roman" w:hAnsi="Times New Roman"/>
          <w:b/>
          <w:lang w:val="vi-VN"/>
        </w:rPr>
        <w:t>PHẦN I.</w:t>
      </w:r>
      <w:r w:rsidRPr="00691131">
        <w:rPr>
          <w:rFonts w:ascii="Times New Roman" w:hAnsi="Times New Roman"/>
          <w:lang w:val="vi-VN"/>
        </w:rPr>
        <w:t xml:space="preserve"> </w:t>
      </w:r>
      <w:r w:rsidRPr="00691131">
        <w:rPr>
          <w:rFonts w:ascii="Times New Roman" w:hAnsi="Times New Roman"/>
          <w:b/>
          <w:lang w:val="vi-VN"/>
        </w:rPr>
        <w:t xml:space="preserve">Câu trắc nghiệm nhiều phương án lựa chọn. </w:t>
      </w:r>
      <w:r w:rsidRPr="00691131">
        <w:rPr>
          <w:rFonts w:ascii="Times New Roman" w:hAnsi="Times New Roman"/>
          <w:b/>
        </w:rPr>
        <w:t xml:space="preserve"> </w:t>
      </w:r>
      <w:r w:rsidRPr="00691131">
        <w:rPr>
          <w:rFonts w:ascii="Times New Roman" w:hAnsi="Times New Roman"/>
          <w:i/>
          <w:iCs/>
          <w:lang w:val="vi-VN"/>
        </w:rPr>
        <w:t>Thí sinh trả lời từ câu 1 đến câu 1</w:t>
      </w:r>
      <w:r w:rsidRPr="00691131">
        <w:rPr>
          <w:rFonts w:ascii="Times New Roman" w:hAnsi="Times New Roman"/>
          <w:i/>
          <w:iCs/>
        </w:rPr>
        <w:t>5</w:t>
      </w:r>
      <w:r w:rsidRPr="00691131">
        <w:rPr>
          <w:rFonts w:ascii="Times New Roman" w:hAnsi="Times New Roman"/>
          <w:i/>
          <w:iCs/>
          <w:lang w:val="vi-VN"/>
        </w:rPr>
        <w:t>.</w:t>
      </w:r>
    </w:p>
    <w:p w:rsidR="00FE2564" w:rsidRPr="00691131" w:rsidRDefault="00FE2564" w:rsidP="00691131">
      <w:pPr>
        <w:rPr>
          <w:rFonts w:ascii="Times New Roman" w:hAnsi="Times New Roman"/>
          <w:i/>
          <w:iCs/>
        </w:rPr>
      </w:pPr>
      <w:r w:rsidRPr="00691131">
        <w:rPr>
          <w:rFonts w:ascii="Times New Roman" w:hAnsi="Times New Roman"/>
          <w:i/>
          <w:iCs/>
          <w:lang w:val="vi-VN"/>
        </w:rPr>
        <w:t xml:space="preserve"> Mỗi câu hỏi thí sinh chỉ chọn một phương án.</w:t>
      </w:r>
      <w:r w:rsidRPr="00691131">
        <w:rPr>
          <w:rFonts w:ascii="Times New Roman" w:hAnsi="Times New Roman"/>
          <w:i/>
          <w:iCs/>
        </w:rPr>
        <w:t xml:space="preserve"> Mỗi câu trả lời đúng 0,3đ</w:t>
      </w:r>
    </w:p>
    <w:p w:rsidR="00FE2564" w:rsidRPr="00691131" w:rsidRDefault="00FE2564" w:rsidP="00691131">
      <w:pPr>
        <w:rPr>
          <w:rFonts w:ascii="Times New Roman" w:hAnsi="Times New Roman"/>
          <w:lang w:val="pt-BR"/>
        </w:rPr>
      </w:pPr>
      <w:r w:rsidRPr="00FC1DC2">
        <w:rPr>
          <w:rFonts w:ascii="Times New Roman" w:hAnsi="Times New Roman"/>
          <w:b/>
          <w:bCs/>
          <w:color w:val="C00000"/>
          <w:lang w:val="pt-BR"/>
        </w:rPr>
        <w:t>Câu 1.</w:t>
      </w:r>
      <w:r w:rsidRPr="00691131">
        <w:rPr>
          <w:rFonts w:ascii="Times New Roman" w:hAnsi="Times New Roman"/>
          <w:lang w:val="pt-BR"/>
        </w:rPr>
        <w:t xml:space="preserve"> Điều kiện nào sau đây là điều kiện  cộng hưởng ?</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A. </w:t>
      </w:r>
      <w:r w:rsidRPr="00691131">
        <w:rPr>
          <w:rFonts w:ascii="Times New Roman" w:hAnsi="Times New Roman"/>
          <w:lang w:val="pt-BR"/>
        </w:rPr>
        <w:t>Chu kì của lực cưỡng bức phải lớn hơn chu kì riêng của hệ.</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B. </w:t>
      </w:r>
      <w:r w:rsidRPr="00691131">
        <w:rPr>
          <w:rFonts w:ascii="Times New Roman" w:hAnsi="Times New Roman"/>
          <w:lang w:val="pt-BR"/>
        </w:rPr>
        <w:t>Lực cưỡng bức phải lớn hơn hoặc bằng một giá trị F</w:t>
      </w:r>
      <w:r w:rsidRPr="00691131">
        <w:rPr>
          <w:rFonts w:ascii="Times New Roman" w:hAnsi="Times New Roman"/>
          <w:vertAlign w:val="subscript"/>
          <w:lang w:val="pt-BR"/>
        </w:rPr>
        <w:t>0</w:t>
      </w:r>
      <w:r w:rsidRPr="00691131">
        <w:rPr>
          <w:rFonts w:ascii="Times New Roman" w:hAnsi="Times New Roman"/>
          <w:lang w:val="pt-BR"/>
        </w:rPr>
        <w:t xml:space="preserve"> nào đó.</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C. </w:t>
      </w:r>
      <w:r w:rsidRPr="00691131">
        <w:rPr>
          <w:rFonts w:ascii="Times New Roman" w:hAnsi="Times New Roman"/>
          <w:lang w:val="pt-BR"/>
        </w:rPr>
        <w:t>Tần số của lực cưỡng bức phải bằng tần số riêng của hệ.</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D. </w:t>
      </w:r>
      <w:r w:rsidRPr="00691131">
        <w:rPr>
          <w:rFonts w:ascii="Times New Roman" w:hAnsi="Times New Roman"/>
          <w:lang w:val="pt-BR"/>
        </w:rPr>
        <w:t xml:space="preserve">Tần số của lực cưỡng bức phải lớn hơn nhiều tần số riêng của hệ.  </w:t>
      </w:r>
    </w:p>
    <w:p w:rsidR="00FE2564" w:rsidRPr="00691131" w:rsidRDefault="00FE2564" w:rsidP="00691131">
      <w:pPr>
        <w:rPr>
          <w:rFonts w:ascii="Times New Roman" w:hAnsi="Times New Roman"/>
          <w:lang w:val="nl-NL"/>
        </w:rPr>
      </w:pPr>
      <w:r w:rsidRPr="00FC1DC2">
        <w:rPr>
          <w:rFonts w:ascii="Times New Roman" w:hAnsi="Times New Roman"/>
          <w:b/>
          <w:color w:val="C00000"/>
        </w:rPr>
        <w:t>Câu 2.</w:t>
      </w:r>
      <w:r w:rsidRPr="00691131">
        <w:rPr>
          <w:rFonts w:ascii="Times New Roman" w:hAnsi="Times New Roman"/>
          <w:b/>
        </w:rPr>
        <w:t xml:space="preserve"> </w:t>
      </w:r>
      <w:r w:rsidRPr="00691131">
        <w:rPr>
          <w:rFonts w:ascii="Times New Roman" w:hAnsi="Times New Roman"/>
          <w:lang w:val="nl-NL"/>
        </w:rPr>
        <w:t>Một con lắc lò xo gồm một vật nhỏ khối lượng m(kg) và lò xo có độ cứng k(N/m). Con lắc dao động điều hòa với tần số góc là</w:t>
      </w:r>
      <w:bookmarkStart w:id="53" w:name="c59a"/>
      <w:r w:rsidRPr="00691131">
        <w:rPr>
          <w:rFonts w:ascii="Times New Roman" w:hAnsi="Times New Roman"/>
          <w:lang w:val="nl-NL"/>
        </w:rPr>
        <w:t xml:space="preserve"> </w:t>
      </w:r>
      <w:r w:rsidRPr="00FC1DC2">
        <w:rPr>
          <w:rFonts w:ascii="Times New Roman" w:hAnsi="Times New Roman"/>
          <w:b/>
          <w:color w:val="0070C0"/>
        </w:rPr>
        <w:t>A.</w:t>
      </w:r>
      <w:r w:rsidRPr="00FC1DC2">
        <w:rPr>
          <w:rFonts w:ascii="Times New Roman" w:hAnsi="Times New Roman"/>
          <w:b/>
          <w:color w:val="0070C0"/>
          <w:lang w:val="nl-NL"/>
        </w:rPr>
        <w:t xml:space="preserve"> </w:t>
      </w:r>
      <w:r w:rsidR="004038D9">
        <w:rPr>
          <w:rFonts w:ascii="Times New Roman" w:hAnsi="Times New Roman"/>
          <w:noProof/>
        </w:rPr>
        <w:pict>
          <v:shape id="Picture 43" o:spid="_x0000_i1860" type="#_x0000_t75" style="width:24.75pt;height:36.75pt;visibility:visible">
            <v:imagedata r:id="rId1147" o:title=""/>
          </v:shape>
        </w:pict>
      </w:r>
      <w:r w:rsidRPr="00691131">
        <w:rPr>
          <w:rFonts w:ascii="Times New Roman" w:hAnsi="Times New Roman"/>
        </w:rPr>
        <w:t>.</w:t>
      </w:r>
      <w:bookmarkStart w:id="54" w:name="c59b"/>
      <w:bookmarkEnd w:id="53"/>
      <w:r w:rsidRPr="00691131">
        <w:rPr>
          <w:rFonts w:ascii="Times New Roman" w:hAnsi="Times New Roman"/>
          <w:b/>
        </w:rPr>
        <w:t xml:space="preserve">      </w:t>
      </w:r>
      <w:r w:rsidRPr="00FC1DC2">
        <w:rPr>
          <w:rFonts w:ascii="Times New Roman" w:hAnsi="Times New Roman"/>
          <w:b/>
          <w:color w:val="0070C0"/>
        </w:rPr>
        <w:t xml:space="preserve">B. </w:t>
      </w:r>
      <w:r w:rsidR="004038D9">
        <w:rPr>
          <w:rFonts w:ascii="Times New Roman" w:hAnsi="Times New Roman"/>
          <w:noProof/>
        </w:rPr>
        <w:pict>
          <v:shape id="Picture 42" o:spid="_x0000_i1861" type="#_x0000_t75" style="width:24.75pt;height:36.75pt;visibility:visible">
            <v:imagedata r:id="rId1148" o:title=""/>
          </v:shape>
        </w:pict>
      </w:r>
      <w:r w:rsidRPr="00691131">
        <w:rPr>
          <w:rFonts w:ascii="Times New Roman" w:hAnsi="Times New Roman"/>
        </w:rPr>
        <w:t>.</w:t>
      </w:r>
      <w:bookmarkStart w:id="55" w:name="c59c"/>
      <w:bookmarkEnd w:id="54"/>
      <w:r w:rsidRPr="00691131">
        <w:rPr>
          <w:rFonts w:ascii="Times New Roman" w:hAnsi="Times New Roman"/>
          <w:b/>
        </w:rPr>
        <w:tab/>
        <w:t xml:space="preserve">     </w:t>
      </w:r>
      <w:r w:rsidRPr="00FC1DC2">
        <w:rPr>
          <w:rFonts w:ascii="Times New Roman" w:hAnsi="Times New Roman"/>
          <w:b/>
          <w:color w:val="0070C0"/>
        </w:rPr>
        <w:t xml:space="preserve">C. </w:t>
      </w:r>
      <w:r w:rsidR="004038D9">
        <w:rPr>
          <w:rFonts w:ascii="Times New Roman" w:hAnsi="Times New Roman"/>
          <w:noProof/>
        </w:rPr>
        <w:pict>
          <v:shape id="Picture 41" o:spid="_x0000_i1862" type="#_x0000_t75" style="width:37.5pt;height:36.75pt;visibility:visible">
            <v:imagedata r:id="rId1149" o:title=""/>
          </v:shape>
        </w:pict>
      </w:r>
      <w:bookmarkStart w:id="56" w:name="c59d"/>
      <w:bookmarkEnd w:id="55"/>
      <w:r w:rsidRPr="00691131">
        <w:rPr>
          <w:rFonts w:ascii="Times New Roman" w:hAnsi="Times New Roman"/>
        </w:rPr>
        <w:t>.</w:t>
      </w:r>
      <w:r w:rsidRPr="00691131">
        <w:rPr>
          <w:rFonts w:ascii="Times New Roman" w:hAnsi="Times New Roman"/>
          <w:b/>
        </w:rPr>
        <w:tab/>
      </w:r>
      <w:r w:rsidRPr="00FC1DC2">
        <w:rPr>
          <w:rFonts w:ascii="Times New Roman" w:hAnsi="Times New Roman"/>
          <w:b/>
          <w:color w:val="0070C0"/>
        </w:rPr>
        <w:t xml:space="preserve">D. </w:t>
      </w:r>
      <w:r w:rsidR="004038D9">
        <w:rPr>
          <w:rFonts w:ascii="Times New Roman" w:hAnsi="Times New Roman"/>
          <w:noProof/>
        </w:rPr>
        <w:pict>
          <v:shape id="Picture 40" o:spid="_x0000_i1863" type="#_x0000_t75" style="width:40.5pt;height:36.75pt;visibility:visible">
            <v:imagedata r:id="rId1150" o:title=""/>
          </v:shape>
        </w:pict>
      </w:r>
      <w:r w:rsidRPr="00691131">
        <w:rPr>
          <w:rFonts w:ascii="Times New Roman" w:hAnsi="Times New Roman"/>
        </w:rPr>
        <w:t>.</w:t>
      </w:r>
    </w:p>
    <w:bookmarkEnd w:id="56"/>
    <w:p w:rsidR="00FE2564" w:rsidRPr="00691131" w:rsidRDefault="00FE2564" w:rsidP="00691131">
      <w:pPr>
        <w:rPr>
          <w:rFonts w:ascii="Times New Roman" w:hAnsi="Times New Roman"/>
        </w:rPr>
      </w:pPr>
      <w:r w:rsidRPr="00FC1DC2">
        <w:rPr>
          <w:rFonts w:ascii="Times New Roman" w:hAnsi="Times New Roman"/>
          <w:b/>
          <w:bCs/>
          <w:color w:val="C00000"/>
        </w:rPr>
        <w:t>Câu 3.</w:t>
      </w:r>
      <w:r w:rsidRPr="00691131">
        <w:rPr>
          <w:rFonts w:ascii="Times New Roman" w:hAnsi="Times New Roman"/>
        </w:rPr>
        <w:t xml:space="preserve"> Jun (J) là đơn vị đo của đại lượng Vật lí nào sau đây?</w:t>
      </w:r>
    </w:p>
    <w:p w:rsidR="00FE2564" w:rsidRPr="00691131" w:rsidRDefault="00FE2564" w:rsidP="00691131">
      <w:pPr>
        <w:rPr>
          <w:rFonts w:ascii="Times New Roman" w:hAnsi="Times New Roman"/>
        </w:rPr>
      </w:pP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Động năng.</w:t>
      </w:r>
      <w:r w:rsidRPr="00691131">
        <w:rPr>
          <w:rFonts w:ascii="Times New Roman" w:hAnsi="Times New Roman"/>
        </w:rPr>
        <w:tab/>
      </w:r>
      <w:r w:rsidRPr="00691131">
        <w:rPr>
          <w:rFonts w:ascii="Times New Roman" w:hAnsi="Times New Roman"/>
        </w:rPr>
        <w:tab/>
        <w:t xml:space="preserve">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Li độ.</w:t>
      </w:r>
      <w:r w:rsidRPr="00691131">
        <w:rPr>
          <w:rFonts w:ascii="Times New Roman" w:hAnsi="Times New Roman"/>
        </w:rPr>
        <w:tab/>
      </w:r>
      <w:r w:rsidRPr="00691131">
        <w:rPr>
          <w:rFonts w:ascii="Times New Roman" w:hAnsi="Times New Roman"/>
        </w:rPr>
        <w:tab/>
        <w:t xml:space="preserve">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Gia tốc.</w:t>
      </w:r>
      <w:r w:rsidRPr="00691131">
        <w:rPr>
          <w:rFonts w:ascii="Times New Roman" w:hAnsi="Times New Roman"/>
        </w:rPr>
        <w:tab/>
      </w:r>
      <w:r w:rsidRPr="00691131">
        <w:rPr>
          <w:rFonts w:ascii="Times New Roman" w:hAnsi="Times New Roman"/>
        </w:rPr>
        <w:tab/>
        <w:t xml:space="preserve">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Chu kì.</w:t>
      </w:r>
    </w:p>
    <w:p w:rsidR="00FE2564" w:rsidRPr="00691131" w:rsidRDefault="00FE2564" w:rsidP="00691131">
      <w:pPr>
        <w:rPr>
          <w:rFonts w:ascii="Times New Roman" w:hAnsi="Times New Roman"/>
        </w:rPr>
      </w:pPr>
      <w:r w:rsidRPr="00FC1DC2">
        <w:rPr>
          <w:rFonts w:ascii="Times New Roman" w:hAnsi="Times New Roman"/>
          <w:b/>
          <w:bCs/>
          <w:color w:val="C00000"/>
        </w:rPr>
        <w:t>Câu 4</w:t>
      </w:r>
      <w:r w:rsidRPr="00FC1DC2">
        <w:rPr>
          <w:rFonts w:ascii="Times New Roman" w:hAnsi="Times New Roman"/>
          <w:b/>
          <w:color w:val="C00000"/>
        </w:rPr>
        <w:t>.</w:t>
      </w:r>
      <w:r w:rsidRPr="00691131">
        <w:rPr>
          <w:rFonts w:ascii="Times New Roman" w:hAnsi="Times New Roman"/>
        </w:rPr>
        <w:t xml:space="preserve"> Chọn câu đúng :Một vật dao động điều hoà với phương trình x = Acos(ωt + φ). Phương trình vận tốc của chất điểm trong quá trình dao động là</w:t>
      </w:r>
    </w:p>
    <w:p w:rsidR="00FE2564" w:rsidRPr="00691131" w:rsidRDefault="00FE2564" w:rsidP="00691131">
      <w:pPr>
        <w:rPr>
          <w:rFonts w:ascii="Times New Roman" w:hAnsi="Times New Roman"/>
        </w:rPr>
      </w:pPr>
      <w:r w:rsidRPr="00691131">
        <w:rPr>
          <w:rFonts w:ascii="Times New Roman" w:hAnsi="Times New Roman"/>
          <w:b/>
          <w:bCs/>
        </w:rPr>
        <w:t xml:space="preserve"> </w:t>
      </w: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 xml:space="preserve">v = Asin(ωt + φ).    </w:t>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 xml:space="preserve">v = - ωAsin(ωt + φ).   </w:t>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rPr>
        <w:t>v =  -ω</w:t>
      </w:r>
      <w:r w:rsidRPr="00691131">
        <w:rPr>
          <w:rFonts w:ascii="Times New Roman" w:hAnsi="Times New Roman"/>
          <w:vertAlign w:val="superscript"/>
        </w:rPr>
        <w:t>2</w:t>
      </w:r>
      <w:r w:rsidRPr="00691131">
        <w:rPr>
          <w:rFonts w:ascii="Times New Roman" w:hAnsi="Times New Roman"/>
        </w:rPr>
        <w:t xml:space="preserve"> Asin(ωt + φ).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v = - ω</w:t>
      </w:r>
      <w:r w:rsidRPr="00691131">
        <w:rPr>
          <w:rFonts w:ascii="Times New Roman" w:hAnsi="Times New Roman"/>
          <w:vertAlign w:val="superscript"/>
        </w:rPr>
        <w:t>2</w:t>
      </w:r>
      <w:r w:rsidRPr="00691131">
        <w:rPr>
          <w:rFonts w:ascii="Times New Roman" w:hAnsi="Times New Roman"/>
        </w:rPr>
        <w:t xml:space="preserve"> Acos(ωt + φ).  </w:t>
      </w:r>
    </w:p>
    <w:p w:rsidR="00FE2564" w:rsidRPr="00691131" w:rsidRDefault="00FE2564" w:rsidP="00691131">
      <w:pPr>
        <w:rPr>
          <w:rFonts w:ascii="Times New Roman" w:hAnsi="Times New Roman"/>
          <w:lang w:val="vi-VN"/>
        </w:rPr>
      </w:pPr>
      <w:r w:rsidRPr="00FC1DC2">
        <w:rPr>
          <w:rFonts w:ascii="Times New Roman" w:hAnsi="Times New Roman"/>
          <w:b/>
          <w:bCs/>
          <w:color w:val="C00000"/>
          <w:lang w:val="vi-VN"/>
        </w:rPr>
        <w:t xml:space="preserve">Câu </w:t>
      </w:r>
      <w:r w:rsidRPr="00FC1DC2">
        <w:rPr>
          <w:rFonts w:ascii="Times New Roman" w:hAnsi="Times New Roman"/>
          <w:b/>
          <w:bCs/>
          <w:color w:val="C00000"/>
        </w:rPr>
        <w:t>5</w:t>
      </w:r>
      <w:r w:rsidRPr="00FC1DC2">
        <w:rPr>
          <w:rFonts w:ascii="Times New Roman" w:hAnsi="Times New Roman"/>
          <w:b/>
          <w:bCs/>
          <w:color w:val="C00000"/>
          <w:lang w:val="vi-VN"/>
        </w:rPr>
        <w:t>.</w:t>
      </w:r>
      <w:r w:rsidRPr="00691131">
        <w:rPr>
          <w:rFonts w:ascii="Times New Roman" w:hAnsi="Times New Roman"/>
          <w:b/>
          <w:bCs/>
          <w:lang w:val="vi-VN"/>
        </w:rPr>
        <w:t xml:space="preserve"> </w:t>
      </w:r>
      <w:r w:rsidRPr="00691131">
        <w:rPr>
          <w:rFonts w:ascii="Times New Roman" w:hAnsi="Times New Roman"/>
          <w:lang w:val="vi-VN"/>
        </w:rPr>
        <w:t>Đối với dao động tuần hoàn, số lần dao động được lặp lại trong một đơn vị thời gian gọi là</w:t>
      </w:r>
    </w:p>
    <w:p w:rsidR="00FE2564" w:rsidRPr="00691131" w:rsidRDefault="00FE2564" w:rsidP="00691131">
      <w:pPr>
        <w:rPr>
          <w:rFonts w:ascii="Times New Roman" w:hAnsi="Times New Roman"/>
          <w:lang w:val="vi-VN"/>
        </w:rPr>
      </w:pPr>
      <w:r w:rsidRPr="00691131">
        <w:rPr>
          <w:rFonts w:ascii="Times New Roman" w:hAnsi="Times New Roman"/>
          <w:b/>
          <w:bCs/>
          <w:lang w:val="vi-VN"/>
        </w:rPr>
        <w:tab/>
      </w:r>
      <w:r w:rsidRPr="00FC1DC2">
        <w:rPr>
          <w:rFonts w:ascii="Times New Roman" w:hAnsi="Times New Roman"/>
          <w:b/>
          <w:bCs/>
          <w:color w:val="0070C0"/>
          <w:lang w:val="vi-VN"/>
        </w:rPr>
        <w:t xml:space="preserve">A. </w:t>
      </w:r>
      <w:r w:rsidRPr="00691131">
        <w:rPr>
          <w:rFonts w:ascii="Times New Roman" w:hAnsi="Times New Roman"/>
          <w:lang w:val="vi-VN"/>
        </w:rPr>
        <w:t xml:space="preserve">tần số dao động. </w:t>
      </w:r>
      <w:r w:rsidRPr="00691131">
        <w:rPr>
          <w:rFonts w:ascii="Times New Roman" w:hAnsi="Times New Roman"/>
          <w:lang w:val="vi-VN"/>
        </w:rPr>
        <w:tab/>
      </w:r>
      <w:r w:rsidRPr="00FC1DC2">
        <w:rPr>
          <w:rFonts w:ascii="Times New Roman" w:hAnsi="Times New Roman"/>
          <w:b/>
          <w:bCs/>
          <w:color w:val="0070C0"/>
          <w:lang w:val="vi-VN"/>
        </w:rPr>
        <w:t xml:space="preserve">B. </w:t>
      </w:r>
      <w:r w:rsidRPr="00691131">
        <w:rPr>
          <w:rFonts w:ascii="Times New Roman" w:hAnsi="Times New Roman"/>
          <w:lang w:val="vi-VN"/>
        </w:rPr>
        <w:t xml:space="preserve">chu kỳ dao động. </w:t>
      </w:r>
      <w:r w:rsidRPr="00691131">
        <w:rPr>
          <w:rFonts w:ascii="Times New Roman" w:hAnsi="Times New Roman"/>
          <w:lang w:val="vi-VN"/>
        </w:rPr>
        <w:tab/>
      </w:r>
      <w:r w:rsidRPr="00FC1DC2">
        <w:rPr>
          <w:rFonts w:ascii="Times New Roman" w:hAnsi="Times New Roman"/>
          <w:b/>
          <w:bCs/>
          <w:color w:val="0070C0"/>
          <w:lang w:val="vi-VN"/>
        </w:rPr>
        <w:t xml:space="preserve">C. </w:t>
      </w:r>
      <w:r w:rsidRPr="00691131">
        <w:rPr>
          <w:rFonts w:ascii="Times New Roman" w:hAnsi="Times New Roman"/>
          <w:lang w:val="vi-VN"/>
        </w:rPr>
        <w:t xml:space="preserve">pha ban đầu. </w:t>
      </w:r>
      <w:r w:rsidRPr="00691131">
        <w:rPr>
          <w:rFonts w:ascii="Times New Roman" w:hAnsi="Times New Roman"/>
          <w:lang w:val="vi-VN"/>
        </w:rPr>
        <w:tab/>
      </w:r>
      <w:r w:rsidRPr="00FC1DC2">
        <w:rPr>
          <w:rFonts w:ascii="Times New Roman" w:hAnsi="Times New Roman"/>
          <w:b/>
          <w:bCs/>
          <w:color w:val="0070C0"/>
          <w:lang w:val="vi-VN"/>
        </w:rPr>
        <w:t xml:space="preserve">D. </w:t>
      </w:r>
      <w:r w:rsidRPr="00691131">
        <w:rPr>
          <w:rFonts w:ascii="Times New Roman" w:hAnsi="Times New Roman"/>
          <w:lang w:val="vi-VN"/>
        </w:rPr>
        <w:t>tần số góc.</w:t>
      </w:r>
    </w:p>
    <w:p w:rsidR="00FE2564" w:rsidRPr="00691131" w:rsidRDefault="00FE2564" w:rsidP="00691131">
      <w:pPr>
        <w:rPr>
          <w:rFonts w:ascii="Times New Roman" w:hAnsi="Times New Roman"/>
          <w:lang w:val="vi-VN"/>
        </w:rPr>
      </w:pPr>
      <w:r w:rsidRPr="00FC1DC2">
        <w:rPr>
          <w:rFonts w:ascii="Times New Roman" w:hAnsi="Times New Roman"/>
          <w:b/>
          <w:color w:val="C00000"/>
          <w:lang w:val="vi-VN"/>
        </w:rPr>
        <w:t xml:space="preserve">Câu </w:t>
      </w:r>
      <w:r w:rsidRPr="00FC1DC2">
        <w:rPr>
          <w:rFonts w:ascii="Times New Roman" w:hAnsi="Times New Roman"/>
          <w:b/>
          <w:color w:val="C00000"/>
        </w:rPr>
        <w:t>6</w:t>
      </w:r>
      <w:r w:rsidRPr="00FC1DC2">
        <w:rPr>
          <w:rFonts w:ascii="Times New Roman" w:hAnsi="Times New Roman"/>
          <w:b/>
          <w:color w:val="C00000"/>
          <w:lang w:val="vi-VN"/>
        </w:rPr>
        <w:t>.</w:t>
      </w:r>
      <w:r w:rsidRPr="00691131">
        <w:rPr>
          <w:rFonts w:ascii="Times New Roman" w:hAnsi="Times New Roman"/>
          <w:b/>
          <w:lang w:val="vi-VN"/>
        </w:rPr>
        <w:t xml:space="preserve"> </w:t>
      </w:r>
      <w:r w:rsidRPr="00691131">
        <w:rPr>
          <w:rFonts w:ascii="Times New Roman" w:hAnsi="Times New Roman"/>
          <w:lang w:val="vi-VN"/>
        </w:rPr>
        <w:t xml:space="preserve">Một vật dao động điều hòa theo phương trình </w:t>
      </w:r>
      <w:r w:rsidRPr="00691131">
        <w:rPr>
          <w:rFonts w:ascii="Times New Roman" w:hAnsi="Times New Roman"/>
          <w:lang w:val="vi-VN"/>
        </w:rPr>
        <w:object w:dxaOrig="2840" w:dyaOrig="420">
          <v:shape id="_x0000_i1864" type="#_x0000_t75" style="width:141.75pt;height:21.75pt" o:ole="">
            <v:imagedata r:id="rId1151" o:title=""/>
          </v:shape>
          <o:OLEObject Type="Embed" ProgID="Equation.DSMT4" ShapeID="_x0000_i1864" DrawAspect="Content" ObjectID="_1823185323" r:id="rId1152"/>
        </w:object>
      </w:r>
      <w:r w:rsidRPr="00691131">
        <w:rPr>
          <w:rFonts w:ascii="Times New Roman" w:hAnsi="Times New Roman"/>
          <w:lang w:val="vi-VN"/>
        </w:rPr>
        <w:t>. Tần số góc dao động của vật là</w:t>
      </w:r>
      <w:r w:rsidRPr="00691131">
        <w:rPr>
          <w:rFonts w:ascii="Times New Roman" w:hAnsi="Times New Roman"/>
        </w:rPr>
        <w:t xml:space="preserve">  </w:t>
      </w:r>
      <w:r w:rsidRPr="00FC1DC2">
        <w:rPr>
          <w:rFonts w:ascii="Times New Roman" w:hAnsi="Times New Roman"/>
          <w:b/>
          <w:bCs/>
          <w:color w:val="0070C0"/>
          <w:lang w:val="vi-VN"/>
        </w:rPr>
        <w:t>A.</w:t>
      </w:r>
      <w:r w:rsidRPr="00FC1DC2">
        <w:rPr>
          <w:rFonts w:ascii="Times New Roman" w:hAnsi="Times New Roman"/>
          <w:b/>
          <w:color w:val="0070C0"/>
          <w:lang w:val="vi-VN"/>
        </w:rPr>
        <w:t xml:space="preserve"> </w:t>
      </w:r>
      <w:r w:rsidRPr="00691131">
        <w:rPr>
          <w:rFonts w:ascii="Times New Roman" w:hAnsi="Times New Roman"/>
          <w:lang w:val="vi-VN"/>
        </w:rPr>
        <w:sym w:font="Symbol" w:char="F077"/>
      </w:r>
      <w:r w:rsidRPr="00691131">
        <w:rPr>
          <w:rFonts w:ascii="Times New Roman" w:hAnsi="Times New Roman"/>
          <w:lang w:val="vi-VN"/>
        </w:rPr>
        <w:t xml:space="preserve"> = 2π rad/s.</w:t>
      </w:r>
      <w:r w:rsidRPr="00691131">
        <w:rPr>
          <w:rFonts w:ascii="Times New Roman" w:hAnsi="Times New Roman"/>
          <w:lang w:val="vi-VN"/>
        </w:rPr>
        <w:tab/>
      </w:r>
      <w:r w:rsidRPr="00FC1DC2">
        <w:rPr>
          <w:rFonts w:ascii="Times New Roman" w:hAnsi="Times New Roman"/>
          <w:b/>
          <w:bCs/>
          <w:color w:val="0070C0"/>
          <w:lang w:val="vi-VN"/>
        </w:rPr>
        <w:t>B.</w:t>
      </w:r>
      <w:r w:rsidRPr="00FC1DC2">
        <w:rPr>
          <w:rFonts w:ascii="Times New Roman" w:hAnsi="Times New Roman"/>
          <w:b/>
          <w:color w:val="0070C0"/>
          <w:lang w:val="vi-VN"/>
        </w:rPr>
        <w:t xml:space="preserve"> </w:t>
      </w:r>
      <w:r w:rsidRPr="00691131">
        <w:rPr>
          <w:rFonts w:ascii="Times New Roman" w:hAnsi="Times New Roman"/>
          <w:lang w:val="vi-VN"/>
        </w:rPr>
        <w:sym w:font="Symbol" w:char="F077"/>
      </w:r>
      <w:r w:rsidRPr="00691131">
        <w:rPr>
          <w:rFonts w:ascii="Times New Roman" w:hAnsi="Times New Roman"/>
          <w:lang w:val="vi-VN"/>
        </w:rPr>
        <w:t xml:space="preserve"> = π rad/s.</w:t>
      </w:r>
      <w:r w:rsidRPr="00691131">
        <w:rPr>
          <w:rFonts w:ascii="Times New Roman" w:hAnsi="Times New Roman"/>
          <w:lang w:val="vi-VN"/>
        </w:rPr>
        <w:tab/>
      </w:r>
      <w:r w:rsidRPr="00FC1DC2">
        <w:rPr>
          <w:rFonts w:ascii="Times New Roman" w:hAnsi="Times New Roman"/>
          <w:b/>
          <w:bCs/>
          <w:color w:val="0070C0"/>
          <w:lang w:val="vi-VN"/>
        </w:rPr>
        <w:t>C.</w:t>
      </w:r>
      <w:r w:rsidRPr="00FC1DC2">
        <w:rPr>
          <w:rFonts w:ascii="Times New Roman" w:hAnsi="Times New Roman"/>
          <w:b/>
          <w:color w:val="0070C0"/>
          <w:lang w:val="vi-VN"/>
        </w:rPr>
        <w:t xml:space="preserve"> </w:t>
      </w:r>
      <w:r w:rsidRPr="00691131">
        <w:rPr>
          <w:rFonts w:ascii="Times New Roman" w:hAnsi="Times New Roman"/>
          <w:lang w:val="vi-VN"/>
        </w:rPr>
        <w:sym w:font="Symbol" w:char="F077"/>
      </w:r>
      <w:r w:rsidRPr="00691131">
        <w:rPr>
          <w:rFonts w:ascii="Times New Roman" w:hAnsi="Times New Roman"/>
          <w:lang w:val="vi-VN"/>
        </w:rPr>
        <w:t xml:space="preserve"> = 2πt rad/s.</w:t>
      </w:r>
      <w:r w:rsidRPr="00691131">
        <w:rPr>
          <w:rFonts w:ascii="Times New Roman" w:hAnsi="Times New Roman"/>
          <w:lang w:val="vi-VN"/>
        </w:rPr>
        <w:tab/>
      </w:r>
      <w:r w:rsidRPr="00FC1DC2">
        <w:rPr>
          <w:rFonts w:ascii="Times New Roman" w:hAnsi="Times New Roman"/>
          <w:b/>
          <w:bCs/>
          <w:color w:val="0070C0"/>
          <w:lang w:val="vi-VN"/>
        </w:rPr>
        <w:t>D.</w:t>
      </w:r>
      <w:r w:rsidRPr="00FC1DC2">
        <w:rPr>
          <w:rFonts w:ascii="Times New Roman" w:hAnsi="Times New Roman"/>
          <w:b/>
          <w:color w:val="0070C0"/>
          <w:lang w:val="vi-VN"/>
        </w:rPr>
        <w:t xml:space="preserve"> </w:t>
      </w:r>
      <w:r w:rsidRPr="00691131">
        <w:rPr>
          <w:rFonts w:ascii="Times New Roman" w:hAnsi="Times New Roman"/>
          <w:lang w:val="vi-VN"/>
        </w:rPr>
        <w:sym w:font="Symbol" w:char="F077"/>
      </w:r>
      <w:r w:rsidRPr="00691131">
        <w:rPr>
          <w:rFonts w:ascii="Times New Roman" w:hAnsi="Times New Roman"/>
          <w:lang w:val="vi-VN"/>
        </w:rPr>
        <w:t xml:space="preserve"> = 2πt + π  rad/s.</w:t>
      </w:r>
    </w:p>
    <w:p w:rsidR="00FE2564" w:rsidRPr="00691131" w:rsidRDefault="00FE2564" w:rsidP="00691131">
      <w:pPr>
        <w:rPr>
          <w:rFonts w:ascii="Times New Roman" w:hAnsi="Times New Roman"/>
        </w:rPr>
      </w:pPr>
      <w:r w:rsidRPr="00FC1DC2">
        <w:rPr>
          <w:rFonts w:ascii="Times New Roman" w:hAnsi="Times New Roman"/>
          <w:b/>
          <w:bCs/>
          <w:color w:val="C00000"/>
        </w:rPr>
        <w:t>Câu 7</w:t>
      </w:r>
      <w:r w:rsidRPr="00FC1DC2">
        <w:rPr>
          <w:rFonts w:ascii="Times New Roman" w:hAnsi="Times New Roman"/>
          <w:b/>
          <w:color w:val="C00000"/>
        </w:rPr>
        <w:t>.</w:t>
      </w:r>
      <w:r w:rsidRPr="00691131">
        <w:rPr>
          <w:rFonts w:ascii="Times New Roman" w:hAnsi="Times New Roman"/>
        </w:rPr>
        <w:t xml:space="preserve"> Một vật dao động điều hoà với phương trình x = Acos(ωt + φ). Tốc độ cực đại của chất điểm trong quá trình dao động bằng   </w:t>
      </w:r>
      <w:r w:rsidRPr="00FC1DC2">
        <w:rPr>
          <w:rFonts w:ascii="Times New Roman" w:hAnsi="Times New Roman"/>
          <w:b/>
          <w:bCs/>
          <w:color w:val="0070C0"/>
        </w:rPr>
        <w:t xml:space="preserve">A. </w:t>
      </w:r>
      <w:r w:rsidRPr="00691131">
        <w:rPr>
          <w:rFonts w:ascii="Times New Roman" w:hAnsi="Times New Roman"/>
        </w:rPr>
        <w:t>v</w:t>
      </w:r>
      <w:r w:rsidRPr="00691131">
        <w:rPr>
          <w:rFonts w:ascii="Times New Roman" w:hAnsi="Times New Roman"/>
          <w:vertAlign w:val="subscript"/>
        </w:rPr>
        <w:t>max</w:t>
      </w:r>
      <w:r w:rsidRPr="00691131">
        <w:rPr>
          <w:rFonts w:ascii="Times New Roman" w:hAnsi="Times New Roman"/>
        </w:rPr>
        <w:t xml:space="preserve"> = A</w:t>
      </w:r>
      <w:r w:rsidRPr="00691131">
        <w:rPr>
          <w:rFonts w:ascii="Times New Roman" w:hAnsi="Times New Roman"/>
          <w:vertAlign w:val="superscript"/>
        </w:rPr>
        <w:t>2</w:t>
      </w:r>
      <w:r w:rsidRPr="00691131">
        <w:rPr>
          <w:rFonts w:ascii="Times New Roman" w:hAnsi="Times New Roman"/>
        </w:rPr>
        <w:t xml:space="preserve">ω   </w:t>
      </w:r>
      <w:r w:rsidRPr="00FC1DC2">
        <w:rPr>
          <w:rFonts w:ascii="Times New Roman" w:hAnsi="Times New Roman"/>
          <w:b/>
          <w:bCs/>
          <w:color w:val="0070C0"/>
        </w:rPr>
        <w:t xml:space="preserve">B. </w:t>
      </w:r>
      <w:r w:rsidRPr="00691131">
        <w:rPr>
          <w:rFonts w:ascii="Times New Roman" w:hAnsi="Times New Roman"/>
        </w:rPr>
        <w:t>v</w:t>
      </w:r>
      <w:r w:rsidRPr="00691131">
        <w:rPr>
          <w:rFonts w:ascii="Times New Roman" w:hAnsi="Times New Roman"/>
          <w:vertAlign w:val="subscript"/>
        </w:rPr>
        <w:t>max</w:t>
      </w:r>
      <w:r w:rsidRPr="00691131">
        <w:rPr>
          <w:rFonts w:ascii="Times New Roman" w:hAnsi="Times New Roman"/>
        </w:rPr>
        <w:t xml:space="preserve"> = Aω</w:t>
      </w:r>
      <w:r w:rsidRPr="00691131">
        <w:rPr>
          <w:rFonts w:ascii="Times New Roman" w:hAnsi="Times New Roman"/>
          <w:lang w:val="vi-VN"/>
        </w:rPr>
        <w:tab/>
      </w:r>
      <w:r w:rsidRPr="00FC1DC2">
        <w:rPr>
          <w:rFonts w:ascii="Times New Roman" w:hAnsi="Times New Roman"/>
          <w:b/>
          <w:bCs/>
          <w:color w:val="0070C0"/>
        </w:rPr>
        <w:t xml:space="preserve">C. </w:t>
      </w:r>
      <w:r w:rsidRPr="00691131">
        <w:rPr>
          <w:rFonts w:ascii="Times New Roman" w:hAnsi="Times New Roman"/>
        </w:rPr>
        <w:t>v</w:t>
      </w:r>
      <w:r w:rsidRPr="00691131">
        <w:rPr>
          <w:rFonts w:ascii="Times New Roman" w:hAnsi="Times New Roman"/>
          <w:vertAlign w:val="subscript"/>
        </w:rPr>
        <w:t>max</w:t>
      </w:r>
      <w:r w:rsidRPr="00691131">
        <w:rPr>
          <w:rFonts w:ascii="Times New Roman" w:hAnsi="Times New Roman"/>
        </w:rPr>
        <w:t xml:space="preserve"> = –Aω </w:t>
      </w:r>
      <w:r w:rsidRPr="00691131">
        <w:rPr>
          <w:rFonts w:ascii="Times New Roman" w:hAnsi="Times New Roman"/>
          <w:lang w:val="vi-VN"/>
        </w:rPr>
        <w:tab/>
      </w:r>
      <w:r w:rsidRPr="00FC1DC2">
        <w:rPr>
          <w:rFonts w:ascii="Times New Roman" w:hAnsi="Times New Roman"/>
          <w:b/>
          <w:bCs/>
          <w:color w:val="0070C0"/>
        </w:rPr>
        <w:t xml:space="preserve">D. </w:t>
      </w:r>
      <w:r w:rsidRPr="00691131">
        <w:rPr>
          <w:rFonts w:ascii="Times New Roman" w:hAnsi="Times New Roman"/>
        </w:rPr>
        <w:t>v</w:t>
      </w:r>
      <w:r w:rsidRPr="00691131">
        <w:rPr>
          <w:rFonts w:ascii="Times New Roman" w:hAnsi="Times New Roman"/>
          <w:vertAlign w:val="subscript"/>
        </w:rPr>
        <w:t>max</w:t>
      </w:r>
      <w:r w:rsidRPr="00691131">
        <w:rPr>
          <w:rFonts w:ascii="Times New Roman" w:hAnsi="Times New Roman"/>
        </w:rPr>
        <w:t xml:space="preserve"> = Aω</w:t>
      </w:r>
      <w:r w:rsidRPr="00691131">
        <w:rPr>
          <w:rFonts w:ascii="Times New Roman" w:hAnsi="Times New Roman"/>
          <w:vertAlign w:val="superscript"/>
        </w:rPr>
        <w:t>2</w:t>
      </w:r>
    </w:p>
    <w:p w:rsidR="00FE2564" w:rsidRPr="00691131" w:rsidRDefault="00FE2564" w:rsidP="00691131">
      <w:pPr>
        <w:rPr>
          <w:rFonts w:ascii="Times New Roman" w:hAnsi="Times New Roman"/>
          <w:b/>
        </w:rPr>
      </w:pPr>
      <w:r w:rsidRPr="00FC1DC2">
        <w:rPr>
          <w:rFonts w:ascii="Times New Roman" w:hAnsi="Times New Roman"/>
          <w:b/>
          <w:color w:val="C00000"/>
        </w:rPr>
        <w:t>Câu 8.</w:t>
      </w:r>
      <w:r w:rsidRPr="00691131">
        <w:rPr>
          <w:rFonts w:ascii="Times New Roman" w:hAnsi="Times New Roman"/>
          <w:b/>
        </w:rPr>
        <w:t xml:space="preserve"> </w:t>
      </w:r>
      <w:r w:rsidRPr="00691131">
        <w:rPr>
          <w:rFonts w:ascii="Times New Roman" w:hAnsi="Times New Roman"/>
        </w:rPr>
        <w:t xml:space="preserve">Một vật dao động điều hòa theo phương ngang với phương trình x = Acos(ωt) (với x và A tính bằng mét). Mốc tính thế năng ở vị trí cân bằng. Cơ năng của vật dao động điều hoà được tính bằng biểu thức </w:t>
      </w:r>
      <w:r w:rsidRPr="00691131">
        <w:rPr>
          <w:rFonts w:ascii="Times New Roman" w:hAnsi="Times New Roman"/>
          <w:b/>
        </w:rPr>
        <w:t xml:space="preserve">  </w:t>
      </w:r>
      <w:r w:rsidRPr="00FC1DC2">
        <w:rPr>
          <w:rFonts w:ascii="Times New Roman" w:hAnsi="Times New Roman"/>
          <w:b/>
          <w:color w:val="0070C0"/>
        </w:rPr>
        <w:t xml:space="preserve">A. </w:t>
      </w:r>
      <w:r w:rsidRPr="00691131">
        <w:rPr>
          <w:rFonts w:ascii="Times New Roman" w:hAnsi="Times New Roman"/>
        </w:rPr>
        <w:t>mωA</w:t>
      </w:r>
      <w:r w:rsidRPr="00691131">
        <w:rPr>
          <w:rFonts w:ascii="Times New Roman" w:hAnsi="Times New Roman"/>
          <w:vertAlign w:val="superscript"/>
        </w:rPr>
        <w:t>2</w:t>
      </w:r>
      <w:r w:rsidRPr="00691131">
        <w:rPr>
          <w:rFonts w:ascii="Times New Roman" w:hAnsi="Times New Roman"/>
        </w:rPr>
        <w:t>.</w:t>
      </w:r>
      <w:r w:rsidRPr="00691131">
        <w:rPr>
          <w:rFonts w:ascii="Times New Roman" w:hAnsi="Times New Roman"/>
          <w:b/>
        </w:rPr>
        <w:tab/>
      </w:r>
      <w:r w:rsidRPr="00FC1DC2">
        <w:rPr>
          <w:rFonts w:ascii="Times New Roman" w:hAnsi="Times New Roman"/>
          <w:b/>
          <w:color w:val="0070C0"/>
        </w:rPr>
        <w:t xml:space="preserve">B. </w:t>
      </w:r>
      <w:r w:rsidR="004038D9">
        <w:rPr>
          <w:rFonts w:ascii="Times New Roman" w:hAnsi="Times New Roman"/>
          <w:noProof/>
        </w:rPr>
        <w:pict>
          <v:shape id="Picture 39" o:spid="_x0000_i1865" type="#_x0000_t75" style="width:42.75pt;height:30.75pt;visibility:visible">
            <v:imagedata r:id="rId1153" o:title=""/>
          </v:shape>
        </w:pict>
      </w:r>
      <w:r w:rsidRPr="00691131">
        <w:rPr>
          <w:rFonts w:ascii="Times New Roman" w:hAnsi="Times New Roman"/>
        </w:rPr>
        <w:t>.</w:t>
      </w:r>
      <w:r w:rsidRPr="00691131">
        <w:rPr>
          <w:rFonts w:ascii="Times New Roman" w:hAnsi="Times New Roman"/>
          <w:b/>
        </w:rPr>
        <w:tab/>
      </w:r>
      <w:r w:rsidRPr="00FC1DC2">
        <w:rPr>
          <w:rFonts w:ascii="Times New Roman" w:hAnsi="Times New Roman"/>
          <w:b/>
          <w:color w:val="0070C0"/>
        </w:rPr>
        <w:t xml:space="preserve">C. </w:t>
      </w:r>
      <w:r w:rsidR="004038D9">
        <w:rPr>
          <w:rFonts w:ascii="Times New Roman" w:hAnsi="Times New Roman"/>
          <w:noProof/>
        </w:rPr>
        <w:pict>
          <v:shape id="Picture 38" o:spid="_x0000_i1866" type="#_x0000_t75" style="width:38.25pt;height:16.5pt;visibility:visible">
            <v:imagedata r:id="rId1154" o:title=""/>
          </v:shape>
        </w:pict>
      </w:r>
      <w:r w:rsidRPr="00691131">
        <w:rPr>
          <w:rFonts w:ascii="Times New Roman" w:hAnsi="Times New Roman"/>
        </w:rPr>
        <w:t>.</w:t>
      </w:r>
      <w:r w:rsidRPr="00691131">
        <w:rPr>
          <w:rFonts w:ascii="Times New Roman" w:hAnsi="Times New Roman"/>
          <w:b/>
        </w:rPr>
        <w:tab/>
      </w:r>
      <w:r w:rsidRPr="00FC1DC2">
        <w:rPr>
          <w:rFonts w:ascii="Times New Roman" w:hAnsi="Times New Roman"/>
          <w:b/>
          <w:color w:val="0070C0"/>
        </w:rPr>
        <w:t xml:space="preserve">D. </w:t>
      </w:r>
      <w:r w:rsidR="004038D9">
        <w:rPr>
          <w:rFonts w:ascii="Times New Roman" w:hAnsi="Times New Roman"/>
          <w:noProof/>
        </w:rPr>
        <w:pict>
          <v:shape id="Picture 37" o:spid="_x0000_i1867" type="#_x0000_t75" style="width:47.25pt;height:30.75pt;visibility:visible">
            <v:imagedata r:id="rId1155" o:title=""/>
          </v:shape>
        </w:pict>
      </w:r>
    </w:p>
    <w:p w:rsidR="00FE2564" w:rsidRPr="00691131" w:rsidRDefault="00FE2564" w:rsidP="00691131">
      <w:pPr>
        <w:rPr>
          <w:rFonts w:ascii="Times New Roman" w:hAnsi="Times New Roman"/>
        </w:rPr>
      </w:pPr>
      <w:r w:rsidRPr="00FC1DC2">
        <w:rPr>
          <w:rFonts w:ascii="Times New Roman" w:hAnsi="Times New Roman"/>
          <w:b/>
          <w:bCs/>
          <w:color w:val="C00000"/>
        </w:rPr>
        <w:t>Câu 9</w:t>
      </w:r>
      <w:r w:rsidRPr="00FC1DC2">
        <w:rPr>
          <w:rFonts w:ascii="Times New Roman" w:hAnsi="Times New Roman"/>
          <w:b/>
          <w:color w:val="C00000"/>
        </w:rPr>
        <w:t>.</w:t>
      </w:r>
      <w:r w:rsidRPr="00691131">
        <w:rPr>
          <w:rFonts w:ascii="Times New Roman" w:hAnsi="Times New Roman"/>
        </w:rPr>
        <w:t xml:space="preserve"> Một vật dao động điều hoà theo phương trình x = 2cos(4πt) cm.  Vận tốc của vật ở thời điểm t = 0,25 (s) là      </w:t>
      </w:r>
      <w:r w:rsidRPr="00FC1DC2">
        <w:rPr>
          <w:rFonts w:ascii="Times New Roman" w:hAnsi="Times New Roman"/>
          <w:b/>
          <w:bCs/>
          <w:color w:val="0070C0"/>
        </w:rPr>
        <w:t xml:space="preserve">A. </w:t>
      </w:r>
      <w:r w:rsidRPr="00691131">
        <w:rPr>
          <w:rFonts w:ascii="Times New Roman" w:hAnsi="Times New Roman"/>
        </w:rPr>
        <w:t xml:space="preserve"> v = -4π cm/s.      </w:t>
      </w:r>
      <w:r w:rsidRPr="00FC1DC2">
        <w:rPr>
          <w:rFonts w:ascii="Times New Roman" w:hAnsi="Times New Roman"/>
          <w:b/>
          <w:bCs/>
          <w:color w:val="0070C0"/>
        </w:rPr>
        <w:t xml:space="preserve">B. </w:t>
      </w:r>
      <w:r w:rsidRPr="00691131">
        <w:rPr>
          <w:rFonts w:ascii="Times New Roman" w:hAnsi="Times New Roman"/>
        </w:rPr>
        <w:t xml:space="preserve">v = -8 cm/s.     </w:t>
      </w:r>
      <w:r w:rsidRPr="00FC1DC2">
        <w:rPr>
          <w:rFonts w:ascii="Times New Roman" w:hAnsi="Times New Roman"/>
          <w:b/>
          <w:bCs/>
          <w:color w:val="0070C0"/>
        </w:rPr>
        <w:t xml:space="preserve">C. </w:t>
      </w:r>
      <w:r w:rsidRPr="00691131">
        <w:rPr>
          <w:rFonts w:ascii="Times New Roman" w:hAnsi="Times New Roman"/>
        </w:rPr>
        <w:t xml:space="preserve"> v = 8π cm/s.          </w:t>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v = 0 cm/s.</w:t>
      </w:r>
    </w:p>
    <w:p w:rsidR="00FE2564" w:rsidRPr="00691131" w:rsidRDefault="00FE2564" w:rsidP="00691131">
      <w:pPr>
        <w:rPr>
          <w:rFonts w:ascii="Times New Roman" w:hAnsi="Times New Roman"/>
          <w:lang w:val="vi-VN"/>
        </w:rPr>
      </w:pPr>
      <w:r w:rsidRPr="00FC1DC2">
        <w:rPr>
          <w:rFonts w:ascii="Times New Roman" w:hAnsi="Times New Roman"/>
          <w:b/>
          <w:bCs/>
          <w:color w:val="C00000"/>
          <w:lang w:val="x-none"/>
        </w:rPr>
        <w:t>Câu 10</w:t>
      </w:r>
      <w:r w:rsidRPr="00FC1DC2">
        <w:rPr>
          <w:rFonts w:ascii="Times New Roman" w:hAnsi="Times New Roman"/>
          <w:b/>
          <w:color w:val="C00000"/>
          <w:lang w:val="x-none"/>
        </w:rPr>
        <w:t>.</w:t>
      </w:r>
      <w:r w:rsidRPr="00691131">
        <w:rPr>
          <w:rFonts w:ascii="Times New Roman" w:hAnsi="Times New Roman"/>
          <w:lang w:val="x-none"/>
        </w:rPr>
        <w:t xml:space="preserve"> </w:t>
      </w:r>
      <w:r w:rsidRPr="00691131">
        <w:rPr>
          <w:rFonts w:ascii="Times New Roman" w:hAnsi="Times New Roman"/>
          <w:lang w:val="vi-VN"/>
        </w:rPr>
        <w:t xml:space="preserve">Khi nói về dao động tắt dần của một vật, phát biểu nào sau đây </w:t>
      </w:r>
      <w:r w:rsidRPr="00691131">
        <w:rPr>
          <w:rFonts w:ascii="Times New Roman" w:hAnsi="Times New Roman"/>
          <w:b/>
          <w:bCs/>
          <w:lang w:val="vi-VN"/>
        </w:rPr>
        <w:t>đúng</w:t>
      </w:r>
      <w:r w:rsidRPr="00691131">
        <w:rPr>
          <w:rFonts w:ascii="Times New Roman" w:hAnsi="Times New Roman"/>
          <w:lang w:val="vi-VN"/>
        </w:rPr>
        <w:t>?</w:t>
      </w:r>
    </w:p>
    <w:p w:rsidR="00FE2564" w:rsidRPr="00691131" w:rsidRDefault="00FE2564" w:rsidP="00691131">
      <w:pPr>
        <w:rPr>
          <w:rFonts w:ascii="Times New Roman" w:hAnsi="Times New Roman"/>
          <w:lang w:val="vi-VN"/>
        </w:rPr>
      </w:pPr>
      <w:r w:rsidRPr="00FC1DC2">
        <w:rPr>
          <w:rFonts w:ascii="Times New Roman" w:hAnsi="Times New Roman"/>
          <w:b/>
          <w:color w:val="0070C0"/>
          <w:lang w:val="vi-VN"/>
        </w:rPr>
        <w:t xml:space="preserve">A. </w:t>
      </w:r>
      <w:r w:rsidRPr="00691131">
        <w:rPr>
          <w:rFonts w:ascii="Times New Roman" w:hAnsi="Times New Roman"/>
          <w:lang w:val="vi-VN"/>
        </w:rPr>
        <w:t>Li độ của vật luôn giảm dần theo thời gian.</w:t>
      </w:r>
      <w:r w:rsidRPr="00691131">
        <w:rPr>
          <w:rFonts w:ascii="Times New Roman" w:hAnsi="Times New Roman"/>
        </w:rPr>
        <w:t xml:space="preserve">     </w:t>
      </w:r>
      <w:r w:rsidRPr="00FC1DC2">
        <w:rPr>
          <w:rFonts w:ascii="Times New Roman" w:hAnsi="Times New Roman"/>
          <w:b/>
          <w:color w:val="0070C0"/>
          <w:lang w:val="vi-VN"/>
        </w:rPr>
        <w:t xml:space="preserve">B. </w:t>
      </w:r>
      <w:r w:rsidRPr="00691131">
        <w:rPr>
          <w:rFonts w:ascii="Times New Roman" w:hAnsi="Times New Roman"/>
          <w:lang w:val="vi-VN"/>
        </w:rPr>
        <w:t>Gia tốc của vật luôn giảm dần theo thời gian.</w:t>
      </w:r>
    </w:p>
    <w:p w:rsidR="00FE2564" w:rsidRPr="00691131" w:rsidRDefault="00FE2564" w:rsidP="00691131">
      <w:pPr>
        <w:rPr>
          <w:rFonts w:ascii="Times New Roman" w:hAnsi="Times New Roman"/>
          <w:lang w:val="vi-VN"/>
        </w:rPr>
      </w:pPr>
      <w:r w:rsidRPr="00FC1DC2">
        <w:rPr>
          <w:rFonts w:ascii="Times New Roman" w:hAnsi="Times New Roman"/>
          <w:b/>
          <w:color w:val="0070C0"/>
          <w:lang w:val="vi-VN"/>
        </w:rPr>
        <w:t xml:space="preserve">C. </w:t>
      </w:r>
      <w:r w:rsidRPr="00691131">
        <w:rPr>
          <w:rFonts w:ascii="Times New Roman" w:hAnsi="Times New Roman"/>
          <w:lang w:val="vi-VN"/>
        </w:rPr>
        <w:t>Vận tốc của vật luôn giảm dần theo thời gian</w:t>
      </w:r>
      <w:r w:rsidRPr="00691131">
        <w:rPr>
          <w:rFonts w:ascii="Times New Roman" w:hAnsi="Times New Roman"/>
        </w:rPr>
        <w:t xml:space="preserve">   </w:t>
      </w:r>
      <w:r w:rsidRPr="00FC1DC2">
        <w:rPr>
          <w:rFonts w:ascii="Times New Roman" w:hAnsi="Times New Roman"/>
          <w:b/>
          <w:color w:val="0070C0"/>
          <w:lang w:val="vi-VN"/>
        </w:rPr>
        <w:t xml:space="preserve">D. </w:t>
      </w:r>
      <w:r w:rsidRPr="00691131">
        <w:rPr>
          <w:rFonts w:ascii="Times New Roman" w:hAnsi="Times New Roman"/>
          <w:lang w:val="vi-VN"/>
        </w:rPr>
        <w:t>Biên độ dao động giảm dần theo thời gian.</w:t>
      </w:r>
    </w:p>
    <w:p w:rsidR="00FE2564" w:rsidRPr="00691131" w:rsidRDefault="00FE2564" w:rsidP="00691131">
      <w:pPr>
        <w:rPr>
          <w:rFonts w:ascii="Times New Roman" w:hAnsi="Times New Roman"/>
          <w:lang w:val="vi-VN"/>
        </w:rPr>
      </w:pPr>
      <w:r w:rsidRPr="00FC1DC2">
        <w:rPr>
          <w:rFonts w:ascii="Times New Roman" w:hAnsi="Times New Roman"/>
          <w:b/>
          <w:bCs/>
          <w:color w:val="C00000"/>
          <w:lang w:val="vi-VN"/>
        </w:rPr>
        <w:lastRenderedPageBreak/>
        <w:t>Câu</w:t>
      </w:r>
      <w:r w:rsidRPr="00FC1DC2">
        <w:rPr>
          <w:rFonts w:ascii="Times New Roman" w:hAnsi="Times New Roman"/>
          <w:b/>
          <w:bCs/>
          <w:color w:val="C00000"/>
        </w:rPr>
        <w:t xml:space="preserve"> 11</w:t>
      </w:r>
      <w:r w:rsidRPr="00FC1DC2">
        <w:rPr>
          <w:rFonts w:ascii="Times New Roman" w:hAnsi="Times New Roman"/>
          <w:b/>
          <w:color w:val="C00000"/>
          <w:lang w:val="vi-VN"/>
        </w:rPr>
        <w:t>:</w:t>
      </w:r>
      <w:r w:rsidRPr="00691131">
        <w:rPr>
          <w:rFonts w:ascii="Times New Roman" w:hAnsi="Times New Roman"/>
          <w:lang w:val="vi-VN"/>
        </w:rPr>
        <w:t xml:space="preserve"> Công thức nào sau đây biểu diễn sự liên hệ giữa tần số góc </w:t>
      </w:r>
      <w:r w:rsidRPr="00691131">
        <w:rPr>
          <w:rFonts w:ascii="Times New Roman" w:hAnsi="Times New Roman"/>
          <w:lang w:val="vi-VN"/>
        </w:rPr>
        <w:sym w:font="Symbol" w:char="F077"/>
      </w:r>
      <w:r w:rsidRPr="00691131">
        <w:rPr>
          <w:rFonts w:ascii="Times New Roman" w:hAnsi="Times New Roman"/>
          <w:lang w:val="vi-VN"/>
        </w:rPr>
        <w:t xml:space="preserve">, tần số f và chu kì T của một dao động điều hòa. </w:t>
      </w:r>
      <w:r w:rsidRPr="00FC1DC2">
        <w:rPr>
          <w:rFonts w:ascii="Times New Roman" w:hAnsi="Times New Roman"/>
          <w:b/>
          <w:color w:val="0070C0"/>
          <w:lang w:val="fr-FR"/>
        </w:rPr>
        <w:t xml:space="preserve">A. </w:t>
      </w:r>
      <w:r w:rsidRPr="00691131">
        <w:rPr>
          <w:rFonts w:ascii="Times New Roman" w:hAnsi="Times New Roman"/>
          <w:lang w:val="vi-VN"/>
        </w:rPr>
        <w:sym w:font="Symbol" w:char="F077"/>
      </w:r>
      <w:r w:rsidRPr="00691131">
        <w:rPr>
          <w:rFonts w:ascii="Times New Roman" w:hAnsi="Times New Roman"/>
          <w:lang w:val="fr-FR"/>
        </w:rPr>
        <w:t xml:space="preserve"> = 2</w:t>
      </w:r>
      <w:r w:rsidRPr="00691131">
        <w:rPr>
          <w:rFonts w:ascii="Times New Roman" w:hAnsi="Times New Roman"/>
          <w:lang w:val="vi-VN"/>
        </w:rPr>
        <w:sym w:font="Symbol" w:char="F070"/>
      </w:r>
      <w:r w:rsidRPr="00691131">
        <w:rPr>
          <w:rFonts w:ascii="Times New Roman" w:hAnsi="Times New Roman"/>
          <w:lang w:val="fr-FR"/>
        </w:rPr>
        <w:t>f =</w:t>
      </w:r>
      <w:r w:rsidRPr="00691131">
        <w:rPr>
          <w:rFonts w:ascii="Times New Roman" w:hAnsi="Times New Roman"/>
          <w:lang w:val="vi-VN"/>
        </w:rPr>
        <w:object w:dxaOrig="255" w:dyaOrig="555">
          <v:shape id="_x0000_i1868" type="#_x0000_t75" alt="236 Dk" style="width:10.5pt;height:26.25pt" o:ole="">
            <v:imagedata r:id="rId1156" o:title=""/>
          </v:shape>
          <o:OLEObject Type="Embed" ProgID="Equation.3" ShapeID="_x0000_i1868" DrawAspect="Content" ObjectID="_1823185324" r:id="rId1157"/>
        </w:object>
      </w:r>
      <w:r w:rsidRPr="00691131">
        <w:rPr>
          <w:rFonts w:ascii="Times New Roman" w:hAnsi="Times New Roman"/>
          <w:lang w:val="vi-VN"/>
        </w:rPr>
        <w:tab/>
      </w:r>
      <w:r w:rsidRPr="00FC1DC2">
        <w:rPr>
          <w:rFonts w:ascii="Times New Roman" w:hAnsi="Times New Roman"/>
          <w:b/>
          <w:color w:val="0070C0"/>
          <w:lang w:val="fr-FR"/>
        </w:rPr>
        <w:t xml:space="preserve">B. </w:t>
      </w:r>
      <w:r w:rsidRPr="00691131">
        <w:rPr>
          <w:rFonts w:ascii="Times New Roman" w:hAnsi="Times New Roman"/>
          <w:lang w:val="vi-VN"/>
        </w:rPr>
        <w:sym w:font="Symbol" w:char="F077"/>
      </w:r>
      <w:r w:rsidRPr="00691131">
        <w:rPr>
          <w:rFonts w:ascii="Times New Roman" w:hAnsi="Times New Roman"/>
          <w:lang w:val="fr-FR"/>
        </w:rPr>
        <w:t xml:space="preserve">/2 = </w:t>
      </w:r>
      <w:r w:rsidRPr="00691131">
        <w:rPr>
          <w:rFonts w:ascii="Times New Roman" w:hAnsi="Times New Roman"/>
          <w:lang w:val="vi-VN"/>
        </w:rPr>
        <w:sym w:font="Symbol" w:char="F070"/>
      </w:r>
      <w:r w:rsidRPr="00691131">
        <w:rPr>
          <w:rFonts w:ascii="Times New Roman" w:hAnsi="Times New Roman"/>
          <w:lang w:val="fr-FR"/>
        </w:rPr>
        <w:t xml:space="preserve"> f =</w:t>
      </w:r>
      <w:r w:rsidRPr="00691131">
        <w:rPr>
          <w:rFonts w:ascii="Times New Roman" w:hAnsi="Times New Roman"/>
          <w:lang w:val="vi-VN"/>
        </w:rPr>
        <w:object w:dxaOrig="255" w:dyaOrig="555">
          <v:shape id="_x0000_i1869" type="#_x0000_t75" alt="236 Dk" style="width:10.5pt;height:26.25pt" o:ole="">
            <v:imagedata r:id="rId1158" o:title=""/>
          </v:shape>
          <o:OLEObject Type="Embed" ProgID="Equation.3" ShapeID="_x0000_i1869" DrawAspect="Content" ObjectID="_1823185325" r:id="rId1159"/>
        </w:object>
      </w:r>
      <w:r w:rsidRPr="00691131">
        <w:rPr>
          <w:rFonts w:ascii="Times New Roman" w:hAnsi="Times New Roman"/>
          <w:lang w:val="fr-FR"/>
        </w:rPr>
        <w:tab/>
        <w:t xml:space="preserve"> </w:t>
      </w:r>
      <w:r w:rsidRPr="00FC1DC2">
        <w:rPr>
          <w:rFonts w:ascii="Times New Roman" w:hAnsi="Times New Roman"/>
          <w:b/>
          <w:color w:val="0070C0"/>
          <w:lang w:val="fr-FR"/>
        </w:rPr>
        <w:t xml:space="preserve">C. </w:t>
      </w:r>
      <w:r w:rsidRPr="00691131">
        <w:rPr>
          <w:rFonts w:ascii="Times New Roman" w:hAnsi="Times New Roman"/>
          <w:lang w:val="fr-FR"/>
        </w:rPr>
        <w:t>T =</w:t>
      </w:r>
      <w:r w:rsidRPr="00691131">
        <w:rPr>
          <w:rFonts w:ascii="Times New Roman" w:hAnsi="Times New Roman"/>
          <w:lang w:val="vi-VN"/>
        </w:rPr>
        <w:object w:dxaOrig="255" w:dyaOrig="555">
          <v:shape id="_x0000_i1870" type="#_x0000_t75" alt="236 Dk" style="width:10.5pt;height:26.25pt" o:ole="">
            <v:imagedata r:id="rId1160" o:title=""/>
          </v:shape>
          <o:OLEObject Type="Embed" ProgID="Equation.3" ShapeID="_x0000_i1870" DrawAspect="Content" ObjectID="_1823185326" r:id="rId1161"/>
        </w:object>
      </w:r>
      <w:r w:rsidRPr="00691131">
        <w:rPr>
          <w:rFonts w:ascii="Times New Roman" w:hAnsi="Times New Roman"/>
          <w:lang w:val="fr-FR"/>
        </w:rPr>
        <w:t>=</w:t>
      </w:r>
      <w:r w:rsidRPr="00691131">
        <w:rPr>
          <w:rFonts w:ascii="Times New Roman" w:hAnsi="Times New Roman"/>
          <w:lang w:val="vi-VN"/>
        </w:rPr>
        <w:object w:dxaOrig="450" w:dyaOrig="555">
          <v:shape id="_x0000_i1871" type="#_x0000_t75" alt="236 Dk" style="width:23.25pt;height:26.25pt" o:ole="">
            <v:imagedata r:id="rId1162" o:title=""/>
          </v:shape>
          <o:OLEObject Type="Embed" ProgID="Equation.3" ShapeID="_x0000_i1871" DrawAspect="Content" ObjectID="_1823185327" r:id="rId1163"/>
        </w:object>
      </w:r>
      <w:r w:rsidRPr="00691131">
        <w:rPr>
          <w:rFonts w:ascii="Times New Roman" w:hAnsi="Times New Roman"/>
          <w:lang w:val="fr-FR"/>
        </w:rPr>
        <w:tab/>
        <w:t xml:space="preserve"> </w:t>
      </w:r>
      <w:r w:rsidRPr="00FC1DC2">
        <w:rPr>
          <w:rFonts w:ascii="Times New Roman" w:hAnsi="Times New Roman"/>
          <w:b/>
          <w:color w:val="0070C0"/>
          <w:lang w:val="fr-FR"/>
        </w:rPr>
        <w:t xml:space="preserve">D. </w:t>
      </w:r>
      <w:r w:rsidRPr="00691131">
        <w:rPr>
          <w:rFonts w:ascii="Times New Roman" w:hAnsi="Times New Roman"/>
          <w:lang w:val="vi-VN"/>
        </w:rPr>
        <w:sym w:font="Symbol" w:char="F077"/>
      </w:r>
      <w:r w:rsidRPr="00691131">
        <w:rPr>
          <w:rFonts w:ascii="Times New Roman" w:hAnsi="Times New Roman"/>
          <w:lang w:val="fr-FR"/>
        </w:rPr>
        <w:t xml:space="preserve"> = 2</w:t>
      </w:r>
      <w:r w:rsidRPr="00691131">
        <w:rPr>
          <w:rFonts w:ascii="Times New Roman" w:hAnsi="Times New Roman"/>
          <w:lang w:val="vi-VN"/>
        </w:rPr>
        <w:sym w:font="Symbol" w:char="F070"/>
      </w:r>
      <w:r w:rsidRPr="00691131">
        <w:rPr>
          <w:rFonts w:ascii="Times New Roman" w:hAnsi="Times New Roman"/>
          <w:lang w:val="fr-FR"/>
        </w:rPr>
        <w:t xml:space="preserve">T = </w:t>
      </w:r>
      <w:r w:rsidRPr="00691131">
        <w:rPr>
          <w:rFonts w:ascii="Times New Roman" w:hAnsi="Times New Roman"/>
          <w:lang w:val="vi-VN"/>
        </w:rPr>
        <w:object w:dxaOrig="450" w:dyaOrig="555">
          <v:shape id="_x0000_i1872" type="#_x0000_t75" alt="236 Dk" style="width:23.25pt;height:26.25pt" o:ole="">
            <v:imagedata r:id="rId1164" o:title=""/>
          </v:shape>
          <o:OLEObject Type="Embed" ProgID="Equation.3" ShapeID="_x0000_i1872" DrawAspect="Content" ObjectID="_1823185328" r:id="rId1165"/>
        </w:object>
      </w:r>
    </w:p>
    <w:p w:rsidR="00FE2564" w:rsidRPr="00691131" w:rsidRDefault="00FE2564" w:rsidP="00691131">
      <w:pPr>
        <w:rPr>
          <w:rFonts w:ascii="Times New Roman" w:hAnsi="Times New Roman"/>
          <w:lang w:val="pt-BR"/>
        </w:rPr>
      </w:pPr>
      <w:r w:rsidRPr="00FC1DC2">
        <w:rPr>
          <w:rFonts w:ascii="Times New Roman" w:hAnsi="Times New Roman"/>
          <w:b/>
          <w:bCs/>
          <w:color w:val="C00000"/>
          <w:lang w:val="pt-BR"/>
        </w:rPr>
        <w:t>Câu 12</w:t>
      </w:r>
      <w:r w:rsidRPr="00FC1DC2">
        <w:rPr>
          <w:rFonts w:ascii="Times New Roman" w:hAnsi="Times New Roman"/>
          <w:b/>
          <w:color w:val="C00000"/>
          <w:lang w:val="pt-BR"/>
        </w:rPr>
        <w:t>.</w:t>
      </w:r>
      <w:r w:rsidRPr="00691131">
        <w:rPr>
          <w:rFonts w:ascii="Times New Roman" w:hAnsi="Times New Roman"/>
          <w:lang w:val="pt-BR"/>
        </w:rPr>
        <w:t xml:space="preserve"> Trong dao động của con lắc lò xo, nhận xét nào sau đây là </w:t>
      </w:r>
      <w:r w:rsidRPr="00691131">
        <w:rPr>
          <w:rFonts w:ascii="Times New Roman" w:hAnsi="Times New Roman"/>
          <w:b/>
          <w:bCs/>
          <w:lang w:val="pt-BR"/>
        </w:rPr>
        <w:t xml:space="preserve">sai? </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A. </w:t>
      </w:r>
      <w:r w:rsidRPr="00691131">
        <w:rPr>
          <w:rFonts w:ascii="Times New Roman" w:hAnsi="Times New Roman"/>
          <w:lang w:val="pt-BR"/>
        </w:rPr>
        <w:t xml:space="preserve">Biên độ dao động cưỡng bức chỉ phụ thuộc vào biên độ của ngoại lực tuần hoàn. </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B. </w:t>
      </w:r>
      <w:r w:rsidRPr="00691131">
        <w:rPr>
          <w:rFonts w:ascii="Times New Roman" w:hAnsi="Times New Roman"/>
          <w:lang w:val="pt-BR"/>
        </w:rPr>
        <w:t xml:space="preserve">Tần số dao động riêng chỉ phụ thuộc vào đặc tính của hệ dao động. </w:t>
      </w:r>
    </w:p>
    <w:p w:rsidR="00FE2564" w:rsidRPr="00691131" w:rsidRDefault="00FE2564" w:rsidP="00691131">
      <w:pPr>
        <w:rPr>
          <w:rFonts w:ascii="Times New Roman" w:hAnsi="Times New Roman"/>
          <w:b/>
          <w:lang w:val="pt-BR"/>
        </w:rPr>
      </w:pPr>
      <w:r w:rsidRPr="00FC1DC2">
        <w:rPr>
          <w:rFonts w:ascii="Times New Roman" w:hAnsi="Times New Roman"/>
          <w:b/>
          <w:color w:val="0070C0"/>
          <w:lang w:val="pt-BR"/>
        </w:rPr>
        <w:t xml:space="preserve">C. </w:t>
      </w:r>
      <w:r w:rsidRPr="00691131">
        <w:rPr>
          <w:rFonts w:ascii="Times New Roman" w:hAnsi="Times New Roman"/>
          <w:lang w:val="pt-BR"/>
        </w:rPr>
        <w:t>Tần số dao động cưỡng bức bằng tần số của ngoại lực tuần hoàn.</w:t>
      </w:r>
    </w:p>
    <w:p w:rsidR="00FE2564" w:rsidRPr="00691131" w:rsidRDefault="00FE2564" w:rsidP="00691131">
      <w:pPr>
        <w:rPr>
          <w:rFonts w:ascii="Times New Roman" w:hAnsi="Times New Roman"/>
          <w:lang w:val="pt-BR"/>
        </w:rPr>
      </w:pPr>
      <w:r w:rsidRPr="00FC1DC2">
        <w:rPr>
          <w:rFonts w:ascii="Times New Roman" w:hAnsi="Times New Roman"/>
          <w:b/>
          <w:color w:val="0070C0"/>
          <w:lang w:val="pt-BR"/>
        </w:rPr>
        <w:t xml:space="preserve">D. </w:t>
      </w:r>
      <w:r w:rsidRPr="00691131">
        <w:rPr>
          <w:rFonts w:ascii="Times New Roman" w:hAnsi="Times New Roman"/>
          <w:lang w:val="pt-BR"/>
        </w:rPr>
        <w:t>Lực cản của môi trường là nguyên nhân làm cho dao động tắt dần.</w:t>
      </w:r>
    </w:p>
    <w:p w:rsidR="00FE2564" w:rsidRPr="00691131" w:rsidRDefault="00FE2564" w:rsidP="00691131">
      <w:pPr>
        <w:rPr>
          <w:rFonts w:ascii="Times New Roman" w:hAnsi="Times New Roman"/>
          <w:lang w:val="vi-VN"/>
        </w:rPr>
      </w:pPr>
      <w:r w:rsidRPr="00FC1DC2">
        <w:rPr>
          <w:rFonts w:ascii="Times New Roman" w:hAnsi="Times New Roman"/>
          <w:b/>
          <w:bCs/>
          <w:color w:val="C00000"/>
          <w:lang w:val="vi-VN"/>
        </w:rPr>
        <w:t>Câu 1</w:t>
      </w:r>
      <w:r w:rsidRPr="00FC1DC2">
        <w:rPr>
          <w:rFonts w:ascii="Times New Roman" w:hAnsi="Times New Roman"/>
          <w:b/>
          <w:bCs/>
          <w:color w:val="C00000"/>
        </w:rPr>
        <w:t>3</w:t>
      </w:r>
      <w:r w:rsidRPr="00FC1DC2">
        <w:rPr>
          <w:rFonts w:ascii="Times New Roman" w:hAnsi="Times New Roman"/>
          <w:b/>
          <w:bCs/>
          <w:color w:val="C00000"/>
          <w:lang w:val="vi-VN"/>
        </w:rPr>
        <w:t>.</w:t>
      </w:r>
      <w:r w:rsidRPr="00691131">
        <w:rPr>
          <w:rFonts w:ascii="Times New Roman" w:hAnsi="Times New Roman"/>
          <w:b/>
          <w:bCs/>
          <w:lang w:val="vi-VN"/>
        </w:rPr>
        <w:t xml:space="preserve"> </w:t>
      </w:r>
      <w:r w:rsidRPr="00691131">
        <w:rPr>
          <w:rFonts w:ascii="Times New Roman" w:hAnsi="Times New Roman"/>
          <w:lang w:val="vi-VN"/>
        </w:rPr>
        <w:t xml:space="preserve">Một vật dao động điều hòa với phương trình x = Acos(ωt + </w:t>
      </w:r>
      <w:r w:rsidRPr="00691131">
        <w:rPr>
          <w:rFonts w:ascii="Times New Roman" w:hAnsi="Times New Roman"/>
          <w:lang w:val="vi-VN"/>
        </w:rPr>
        <w:object w:dxaOrig="220" w:dyaOrig="260">
          <v:shape id="_x0000_i1873" type="#_x0000_t75" style="width:10.5pt;height:12.75pt" o:ole="">
            <v:imagedata r:id="rId1166" o:title=""/>
          </v:shape>
          <o:OLEObject Type="Embed" ProgID="Equation.3" ShapeID="_x0000_i1873" DrawAspect="Content" ObjectID="_1823185329" r:id="rId1167"/>
        </w:object>
      </w:r>
      <w:r w:rsidRPr="00691131">
        <w:rPr>
          <w:rFonts w:ascii="Times New Roman" w:hAnsi="Times New Roman"/>
          <w:lang w:val="vi-VN"/>
        </w:rPr>
        <w:t>), mét(m). Trong phương trình đại lượng chỉ độ dịch chuyển từ vị trí cân bằng đến vị trí của vật tại thời điểm t là</w:t>
      </w:r>
    </w:p>
    <w:p w:rsidR="00FE2564" w:rsidRPr="00691131" w:rsidRDefault="00FE2564" w:rsidP="00691131">
      <w:pPr>
        <w:rPr>
          <w:rFonts w:ascii="Times New Roman" w:hAnsi="Times New Roman"/>
          <w:b/>
          <w:bCs/>
        </w:rPr>
      </w:pPr>
      <w:r w:rsidRPr="00691131">
        <w:rPr>
          <w:rFonts w:ascii="Times New Roman" w:hAnsi="Times New Roman"/>
          <w:b/>
          <w:bCs/>
          <w:lang w:val="vi-VN"/>
        </w:rPr>
        <w:tab/>
      </w:r>
      <w:r w:rsidRPr="00FC1DC2">
        <w:rPr>
          <w:rFonts w:ascii="Times New Roman" w:hAnsi="Times New Roman"/>
          <w:b/>
          <w:bCs/>
          <w:color w:val="0070C0"/>
        </w:rPr>
        <w:t xml:space="preserve">A. </w:t>
      </w:r>
      <w:r w:rsidRPr="00691131">
        <w:rPr>
          <w:rFonts w:ascii="Times New Roman" w:hAnsi="Times New Roman"/>
        </w:rPr>
        <w:t xml:space="preserve">ω.   </w:t>
      </w:r>
      <w:r w:rsidRPr="00691131">
        <w:rPr>
          <w:rFonts w:ascii="Times New Roman" w:hAnsi="Times New Roman"/>
        </w:rPr>
        <w:tab/>
      </w: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lang w:val="vi-VN"/>
        </w:rPr>
        <w:t>A</w:t>
      </w:r>
      <w:r w:rsidRPr="00691131">
        <w:rPr>
          <w:rFonts w:ascii="Times New Roman" w:hAnsi="Times New Roman"/>
        </w:rPr>
        <w:t>.</w:t>
      </w:r>
      <w:r w:rsidRPr="00691131">
        <w:rPr>
          <w:rFonts w:ascii="Times New Roman" w:hAnsi="Times New Roman"/>
        </w:rPr>
        <w:tab/>
      </w:r>
      <w:r w:rsidRPr="00FC1DC2">
        <w:rPr>
          <w:rFonts w:ascii="Times New Roman" w:hAnsi="Times New Roman"/>
          <w:b/>
          <w:bCs/>
          <w:color w:val="0070C0"/>
        </w:rPr>
        <w:t>C.</w:t>
      </w:r>
      <w:r w:rsidRPr="00FC1DC2">
        <w:rPr>
          <w:rFonts w:ascii="Times New Roman" w:hAnsi="Times New Roman"/>
          <w:b/>
          <w:color w:val="0070C0"/>
        </w:rPr>
        <w:t xml:space="preserve"> </w:t>
      </w:r>
      <w:r w:rsidRPr="00691131">
        <w:rPr>
          <w:rFonts w:ascii="Times New Roman" w:hAnsi="Times New Roman"/>
          <w:lang w:val="vi-VN"/>
        </w:rPr>
        <w:t>x</w:t>
      </w:r>
      <w:r w:rsidRPr="00691131">
        <w:rPr>
          <w:rFonts w:ascii="Times New Roman" w:hAnsi="Times New Roman"/>
        </w:rPr>
        <w:t>.</w:t>
      </w:r>
      <w:r w:rsidRPr="00691131">
        <w:rPr>
          <w:rFonts w:ascii="Times New Roman" w:hAnsi="Times New Roman"/>
        </w:rPr>
        <w:tab/>
      </w: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lang w:val="pt-BR"/>
        </w:rPr>
        <w:t>φ.</w:t>
      </w:r>
    </w:p>
    <w:p w:rsidR="00FE2564" w:rsidRPr="00691131" w:rsidRDefault="00FE2564" w:rsidP="00691131">
      <w:pPr>
        <w:rPr>
          <w:rFonts w:ascii="Times New Roman" w:hAnsi="Times New Roman"/>
          <w:b/>
          <w:lang w:val="vi-VN"/>
        </w:rPr>
      </w:pPr>
      <w:r w:rsidRPr="00FC1DC2">
        <w:rPr>
          <w:rFonts w:ascii="Times New Roman" w:hAnsi="Times New Roman"/>
          <w:b/>
          <w:color w:val="C00000"/>
          <w:lang w:val="vi-VN"/>
        </w:rPr>
        <w:t xml:space="preserve">Câu </w:t>
      </w:r>
      <w:r w:rsidRPr="00FC1DC2">
        <w:rPr>
          <w:rFonts w:ascii="Times New Roman" w:hAnsi="Times New Roman"/>
          <w:b/>
          <w:color w:val="C00000"/>
        </w:rPr>
        <w:t>14</w:t>
      </w:r>
      <w:r w:rsidRPr="00FC1DC2">
        <w:rPr>
          <w:rFonts w:ascii="Times New Roman" w:hAnsi="Times New Roman"/>
          <w:b/>
          <w:color w:val="C00000"/>
          <w:lang w:val="vi-VN"/>
        </w:rPr>
        <w:t>.</w:t>
      </w:r>
      <w:r w:rsidRPr="00691131">
        <w:rPr>
          <w:rFonts w:ascii="Times New Roman" w:hAnsi="Times New Roman"/>
          <w:b/>
          <w:lang w:val="vi-VN"/>
        </w:rPr>
        <w:t xml:space="preserve"> </w:t>
      </w:r>
      <w:r w:rsidRPr="00691131">
        <w:rPr>
          <w:rFonts w:ascii="Times New Roman" w:hAnsi="Times New Roman"/>
          <w:lang w:val="vi-VN"/>
        </w:rPr>
        <w:t>Đồ thị li độ theo thời gian của dao động điều hòa là một</w:t>
      </w:r>
    </w:p>
    <w:p w:rsidR="00FE2564" w:rsidRPr="00691131" w:rsidRDefault="00FE2564" w:rsidP="00691131">
      <w:pPr>
        <w:rPr>
          <w:rFonts w:ascii="Times New Roman" w:hAnsi="Times New Roman"/>
          <w:lang w:val="vi-VN"/>
        </w:rPr>
      </w:pPr>
      <w:r w:rsidRPr="00FC1DC2">
        <w:rPr>
          <w:rFonts w:ascii="Times New Roman" w:hAnsi="Times New Roman"/>
          <w:b/>
          <w:color w:val="0070C0"/>
          <w:lang w:val="vi-VN"/>
        </w:rPr>
        <w:t xml:space="preserve">A. </w:t>
      </w:r>
      <w:r w:rsidRPr="00691131">
        <w:rPr>
          <w:rFonts w:ascii="Times New Roman" w:hAnsi="Times New Roman"/>
          <w:lang w:val="vi-VN"/>
        </w:rPr>
        <w:t>đoạn thẳng.</w:t>
      </w:r>
      <w:r w:rsidRPr="00691131">
        <w:rPr>
          <w:rFonts w:ascii="Times New Roman" w:hAnsi="Times New Roman"/>
          <w:b/>
          <w:lang w:val="vi-VN"/>
        </w:rPr>
        <w:tab/>
      </w:r>
      <w:r w:rsidRPr="00FC1DC2">
        <w:rPr>
          <w:rFonts w:ascii="Times New Roman" w:hAnsi="Times New Roman"/>
          <w:b/>
          <w:color w:val="0070C0"/>
          <w:lang w:val="vi-VN"/>
        </w:rPr>
        <w:t xml:space="preserve">B. </w:t>
      </w:r>
      <w:r w:rsidRPr="00691131">
        <w:rPr>
          <w:rFonts w:ascii="Times New Roman" w:hAnsi="Times New Roman"/>
          <w:lang w:val="vi-VN"/>
        </w:rPr>
        <w:t>đường thẳng.</w:t>
      </w:r>
      <w:r w:rsidRPr="00691131">
        <w:rPr>
          <w:rFonts w:ascii="Times New Roman" w:hAnsi="Times New Roman"/>
          <w:b/>
          <w:lang w:val="vi-VN"/>
        </w:rPr>
        <w:tab/>
      </w:r>
      <w:r w:rsidRPr="00FC1DC2">
        <w:rPr>
          <w:rFonts w:ascii="Times New Roman" w:hAnsi="Times New Roman"/>
          <w:b/>
          <w:color w:val="0070C0"/>
          <w:lang w:val="vi-VN"/>
        </w:rPr>
        <w:t xml:space="preserve">C. </w:t>
      </w:r>
      <w:r w:rsidRPr="00691131">
        <w:rPr>
          <w:rFonts w:ascii="Times New Roman" w:hAnsi="Times New Roman"/>
          <w:lang w:val="vi-VN"/>
        </w:rPr>
        <w:t>đường hình sin.</w:t>
      </w:r>
      <w:r w:rsidRPr="00691131">
        <w:rPr>
          <w:rFonts w:ascii="Times New Roman" w:hAnsi="Times New Roman"/>
          <w:b/>
          <w:lang w:val="vi-VN"/>
        </w:rPr>
        <w:tab/>
      </w:r>
      <w:r w:rsidRPr="00FC1DC2">
        <w:rPr>
          <w:rFonts w:ascii="Times New Roman" w:hAnsi="Times New Roman"/>
          <w:b/>
          <w:color w:val="0070C0"/>
          <w:lang w:val="vi-VN"/>
        </w:rPr>
        <w:t xml:space="preserve">D. </w:t>
      </w:r>
      <w:r w:rsidRPr="00691131">
        <w:rPr>
          <w:rFonts w:ascii="Times New Roman" w:hAnsi="Times New Roman"/>
          <w:lang w:val="vi-VN"/>
        </w:rPr>
        <w:t>đường tròn.</w:t>
      </w:r>
    </w:p>
    <w:p w:rsidR="00FE2564" w:rsidRPr="00691131" w:rsidRDefault="00FE2564" w:rsidP="00691131">
      <w:pPr>
        <w:rPr>
          <w:rFonts w:ascii="Times New Roman" w:hAnsi="Times New Roman"/>
          <w:b/>
          <w:lang w:val="vi-VN"/>
        </w:rPr>
      </w:pPr>
      <w:r w:rsidRPr="00FC1DC2">
        <w:rPr>
          <w:rFonts w:ascii="Times New Roman" w:hAnsi="Times New Roman"/>
          <w:b/>
          <w:bCs/>
          <w:color w:val="C00000"/>
          <w:lang w:val="vi-VN"/>
        </w:rPr>
        <w:t xml:space="preserve">Câu </w:t>
      </w:r>
      <w:r w:rsidRPr="00FC1DC2">
        <w:rPr>
          <w:rFonts w:ascii="Times New Roman" w:hAnsi="Times New Roman"/>
          <w:b/>
          <w:bCs/>
          <w:color w:val="C00000"/>
        </w:rPr>
        <w:t>15</w:t>
      </w:r>
      <w:r w:rsidRPr="00FC1DC2">
        <w:rPr>
          <w:rFonts w:ascii="Times New Roman" w:hAnsi="Times New Roman"/>
          <w:b/>
          <w:color w:val="C00000"/>
          <w:lang w:val="vi-VN"/>
        </w:rPr>
        <w:t>:</w:t>
      </w:r>
      <w:r w:rsidRPr="00691131">
        <w:rPr>
          <w:rFonts w:ascii="Times New Roman" w:hAnsi="Times New Roman"/>
          <w:lang w:val="vi-VN"/>
        </w:rPr>
        <w:t xml:space="preserve">Dao động điều hòa là: </w:t>
      </w:r>
    </w:p>
    <w:p w:rsidR="00FE2564" w:rsidRPr="00691131" w:rsidRDefault="00FE2564" w:rsidP="00691131">
      <w:pPr>
        <w:rPr>
          <w:rFonts w:ascii="Times New Roman" w:hAnsi="Times New Roman"/>
          <w:b/>
          <w:lang w:val="vi-VN"/>
        </w:rPr>
      </w:pPr>
      <w:r w:rsidRPr="00FC1DC2">
        <w:rPr>
          <w:rFonts w:ascii="Times New Roman" w:hAnsi="Times New Roman"/>
          <w:b/>
          <w:color w:val="0070C0"/>
          <w:lang w:val="vi-VN"/>
        </w:rPr>
        <w:t xml:space="preserve">A. </w:t>
      </w:r>
      <w:r w:rsidRPr="00691131">
        <w:rPr>
          <w:rFonts w:ascii="Times New Roman" w:hAnsi="Times New Roman"/>
          <w:lang w:val="vi-VN"/>
        </w:rPr>
        <w:t xml:space="preserve">Dao động trong đó li độ của vật là một hàm cosin (hay sin) của thời gian </w:t>
      </w:r>
    </w:p>
    <w:p w:rsidR="00FE2564" w:rsidRPr="00691131" w:rsidRDefault="00FE2564" w:rsidP="00691131">
      <w:pPr>
        <w:rPr>
          <w:rFonts w:ascii="Times New Roman" w:hAnsi="Times New Roman"/>
          <w:b/>
          <w:lang w:val="vi-VN"/>
        </w:rPr>
      </w:pPr>
      <w:r w:rsidRPr="00FC1DC2">
        <w:rPr>
          <w:rFonts w:ascii="Times New Roman" w:hAnsi="Times New Roman"/>
          <w:b/>
          <w:color w:val="0070C0"/>
          <w:lang w:val="vi-VN"/>
        </w:rPr>
        <w:t xml:space="preserve">B. </w:t>
      </w:r>
      <w:r w:rsidRPr="00691131">
        <w:rPr>
          <w:rFonts w:ascii="Times New Roman" w:hAnsi="Times New Roman"/>
          <w:lang w:val="vi-VN"/>
        </w:rPr>
        <w:t xml:space="preserve">Dao động trong đó li độ của vật là một hàm cosin (hay sin) của vận tốc </w:t>
      </w:r>
    </w:p>
    <w:p w:rsidR="00FE2564" w:rsidRPr="00691131" w:rsidRDefault="00FE2564" w:rsidP="00691131">
      <w:pPr>
        <w:rPr>
          <w:rFonts w:ascii="Times New Roman" w:hAnsi="Times New Roman"/>
          <w:b/>
          <w:lang w:val="vi-VN"/>
        </w:rPr>
      </w:pPr>
      <w:r w:rsidRPr="00FC1DC2">
        <w:rPr>
          <w:rFonts w:ascii="Times New Roman" w:hAnsi="Times New Roman"/>
          <w:b/>
          <w:color w:val="0070C0"/>
          <w:lang w:val="vi-VN"/>
        </w:rPr>
        <w:t xml:space="preserve">C. </w:t>
      </w:r>
      <w:r w:rsidRPr="00691131">
        <w:rPr>
          <w:rFonts w:ascii="Times New Roman" w:hAnsi="Times New Roman"/>
          <w:lang w:val="vi-VN"/>
        </w:rPr>
        <w:t xml:space="preserve">Dao động mà trạng thái dao động của vật được lặp lại như cũ trong những khoảng thời gian bằng nhau </w:t>
      </w:r>
    </w:p>
    <w:p w:rsidR="00FE2564" w:rsidRPr="00691131" w:rsidRDefault="00FE2564" w:rsidP="00691131">
      <w:pPr>
        <w:rPr>
          <w:rFonts w:ascii="Times New Roman" w:hAnsi="Times New Roman"/>
        </w:rPr>
      </w:pPr>
      <w:r w:rsidRPr="00FC1DC2">
        <w:rPr>
          <w:rFonts w:ascii="Times New Roman" w:hAnsi="Times New Roman"/>
          <w:b/>
          <w:color w:val="0070C0"/>
          <w:lang w:val="vi-VN"/>
        </w:rPr>
        <w:t xml:space="preserve">D. </w:t>
      </w:r>
      <w:r w:rsidRPr="00691131">
        <w:rPr>
          <w:rFonts w:ascii="Times New Roman" w:hAnsi="Times New Roman"/>
          <w:lang w:val="vi-VN"/>
        </w:rPr>
        <w:t xml:space="preserve">Dao động của một vật dưới tác dụng của một lực không đổi </w:t>
      </w:r>
    </w:p>
    <w:p w:rsidR="00FE2564" w:rsidRPr="00691131" w:rsidRDefault="00FE2564" w:rsidP="00691131">
      <w:pPr>
        <w:rPr>
          <w:rFonts w:ascii="Times New Roman" w:hAnsi="Times New Roman"/>
          <w:b/>
          <w:bCs/>
        </w:rPr>
      </w:pPr>
      <w:r w:rsidRPr="00691131">
        <w:rPr>
          <w:rFonts w:ascii="Times New Roman" w:hAnsi="Times New Roman"/>
          <w:b/>
          <w:lang w:val="pt-BR"/>
        </w:rPr>
        <w:t xml:space="preserve">Phần II. </w:t>
      </w:r>
      <w:r w:rsidRPr="00691131">
        <w:rPr>
          <w:rFonts w:ascii="Times New Roman" w:hAnsi="Times New Roman"/>
          <w:b/>
          <w:bCs/>
          <w:lang w:val="vi-VN"/>
        </w:rPr>
        <w:t xml:space="preserve">Câu trắc nghiệm đúng sai. </w:t>
      </w:r>
      <w:r w:rsidRPr="00691131">
        <w:rPr>
          <w:rFonts w:ascii="Times New Roman" w:hAnsi="Times New Roman"/>
          <w:b/>
          <w:bCs/>
        </w:rPr>
        <w:t xml:space="preserve"> </w:t>
      </w:r>
      <w:r w:rsidRPr="00691131">
        <w:rPr>
          <w:rFonts w:ascii="Times New Roman" w:hAnsi="Times New Roman"/>
          <w:i/>
          <w:iCs/>
          <w:lang w:val="vi-VN"/>
        </w:rPr>
        <w:t>Thí sinh trả lời từ câu 1 đến câu 4</w:t>
      </w:r>
      <w:r w:rsidRPr="00691131">
        <w:rPr>
          <w:rFonts w:ascii="Times New Roman" w:hAnsi="Times New Roman"/>
          <w:i/>
          <w:iCs/>
        </w:rPr>
        <w:t>:</w:t>
      </w:r>
    </w:p>
    <w:p w:rsidR="00FE2564" w:rsidRPr="00691131" w:rsidRDefault="00FE2564" w:rsidP="00691131">
      <w:pPr>
        <w:rPr>
          <w:rFonts w:ascii="Times New Roman" w:hAnsi="Times New Roman"/>
          <w:i/>
          <w:iCs/>
        </w:rPr>
      </w:pPr>
      <w:r w:rsidRPr="00691131">
        <w:rPr>
          <w:rFonts w:ascii="Times New Roman" w:hAnsi="Times New Roman"/>
          <w:i/>
          <w:iCs/>
        </w:rPr>
        <w:t xml:space="preserve">- </w:t>
      </w:r>
      <w:r w:rsidRPr="00691131">
        <w:rPr>
          <w:rFonts w:ascii="Times New Roman" w:hAnsi="Times New Roman"/>
          <w:i/>
          <w:iCs/>
          <w:lang w:val="vi-VN"/>
        </w:rPr>
        <w:t xml:space="preserve">Trong mỗi ý </w:t>
      </w:r>
      <w:r w:rsidRPr="00691131">
        <w:rPr>
          <w:rFonts w:ascii="Times New Roman" w:hAnsi="Times New Roman"/>
          <w:b/>
          <w:bCs/>
          <w:i/>
          <w:iCs/>
          <w:lang w:val="vi-VN"/>
        </w:rPr>
        <w:t xml:space="preserve">a), b), c), </w:t>
      </w:r>
      <w:r w:rsidRPr="00FC1DC2">
        <w:rPr>
          <w:rFonts w:ascii="Times New Roman" w:hAnsi="Times New Roman"/>
          <w:b/>
          <w:bCs/>
          <w:i/>
          <w:iCs/>
          <w:color w:val="0070C0"/>
          <w:lang w:val="vi-VN"/>
        </w:rPr>
        <w:t xml:space="preserve">d) </w:t>
      </w:r>
      <w:r w:rsidRPr="00691131">
        <w:rPr>
          <w:rFonts w:ascii="Times New Roman" w:hAnsi="Times New Roman"/>
          <w:i/>
          <w:iCs/>
          <w:lang w:val="vi-VN"/>
        </w:rPr>
        <w:t>ở mỗi câu, thí sinh chọn đúng hoặc sai.</w:t>
      </w:r>
      <w:r w:rsidRPr="00691131">
        <w:rPr>
          <w:rFonts w:ascii="Times New Roman" w:hAnsi="Times New Roman"/>
          <w:i/>
          <w:iCs/>
        </w:rPr>
        <w:t xml:space="preserve"> </w:t>
      </w:r>
    </w:p>
    <w:p w:rsidR="00FE2564" w:rsidRPr="00691131" w:rsidRDefault="00FE2564" w:rsidP="00691131">
      <w:pPr>
        <w:rPr>
          <w:rFonts w:ascii="Times New Roman" w:hAnsi="Times New Roman"/>
          <w:i/>
          <w:iCs/>
        </w:rPr>
      </w:pPr>
      <w:r w:rsidRPr="00691131">
        <w:rPr>
          <w:rFonts w:ascii="Times New Roman" w:hAnsi="Times New Roman"/>
          <w:i/>
          <w:iCs/>
        </w:rPr>
        <w:t>- Trong mỗi câu:Trả lời đúng 1 ý 0,1 đ, trả lời đúng 2 ý 0,25đ, trả lời đúng 3 ý 0,5đ, trả lời đúng 4 ý 1đ.</w:t>
      </w:r>
    </w:p>
    <w:p w:rsidR="00FE2564" w:rsidRPr="00691131" w:rsidRDefault="00FE2564" w:rsidP="00691131">
      <w:pPr>
        <w:rPr>
          <w:rFonts w:ascii="Times New Roman" w:hAnsi="Times New Roman"/>
        </w:rPr>
      </w:pPr>
      <w:bookmarkStart w:id="57" w:name="_Hlk180533946"/>
      <w:r w:rsidRPr="00FC1DC2">
        <w:rPr>
          <w:rFonts w:ascii="Times New Roman" w:hAnsi="Times New Roman"/>
          <w:b/>
          <w:bCs/>
          <w:color w:val="C00000"/>
        </w:rPr>
        <w:t>Câu 1.</w:t>
      </w:r>
      <w:r w:rsidRPr="00691131">
        <w:rPr>
          <w:rFonts w:ascii="Times New Roman" w:hAnsi="Times New Roman"/>
        </w:rPr>
        <w:t xml:space="preserve"> Một con lắc  đơn dài  30 cm được treo vào trần của một toa xe lửa. Con lắc bị kích động mỗi khi bánh của toa xe gặp chỗ nối nhau của đường ray. Cho biết chiều dài của mỗi đường ray là 12,5m,xe lửa chuyển động thẳng đều. Lấy g = 9,8 m/s</w:t>
      </w:r>
      <w:r w:rsidRPr="00691131">
        <w:rPr>
          <w:rFonts w:ascii="Times New Roman" w:hAnsi="Times New Roman"/>
          <w:vertAlign w:val="superscript"/>
        </w:rPr>
        <w:t>2</w:t>
      </w:r>
      <w:r w:rsidRPr="00691131">
        <w:rPr>
          <w:rFonts w:ascii="Times New Roman" w:hAnsi="Times New Roman"/>
        </w:rPr>
        <w:t>.</w:t>
      </w:r>
    </w:p>
    <w:tbl>
      <w:tblPr>
        <w:tblW w:w="10031" w:type="dxa"/>
        <w:tblInd w:w="142" w:type="dxa"/>
        <w:tblLook w:val="04A0" w:firstRow="1" w:lastRow="0" w:firstColumn="1" w:lastColumn="0" w:noHBand="0" w:noVBand="1"/>
      </w:tblPr>
      <w:tblGrid>
        <w:gridCol w:w="6487"/>
        <w:gridCol w:w="325"/>
        <w:gridCol w:w="2371"/>
        <w:gridCol w:w="848"/>
      </w:tblGrid>
      <w:tr w:rsidR="00FE2564" w:rsidRPr="00691131" w:rsidTr="00691131">
        <w:tc>
          <w:tcPr>
            <w:tcW w:w="9183" w:type="dxa"/>
            <w:gridSpan w:val="3"/>
          </w:tcPr>
          <w:p w:rsidR="00FE2564" w:rsidRPr="00691131" w:rsidRDefault="00FE2564" w:rsidP="00691131">
            <w:pPr>
              <w:rPr>
                <w:rFonts w:ascii="Times New Roman" w:hAnsi="Times New Roman"/>
              </w:rPr>
            </w:pPr>
            <w:r w:rsidRPr="00FC1DC2">
              <w:rPr>
                <w:rFonts w:ascii="Times New Roman" w:hAnsi="Times New Roman"/>
                <w:b/>
                <w:bCs/>
                <w:color w:val="0070C0"/>
              </w:rPr>
              <w:t>a)</w:t>
            </w:r>
            <w:r w:rsidRPr="00FC1DC2">
              <w:rPr>
                <w:rFonts w:ascii="Times New Roman" w:hAnsi="Times New Roman"/>
                <w:b/>
                <w:color w:val="0070C0"/>
              </w:rPr>
              <w:t xml:space="preserve"> </w:t>
            </w:r>
            <w:r w:rsidRPr="00691131">
              <w:rPr>
                <w:rFonts w:ascii="Times New Roman" w:hAnsi="Times New Roman"/>
              </w:rPr>
              <w:t>Con lắc dao động với biên độ lớn nhất khi xảy ra hiện tượng cộng hưởng tức là chu kì của xe lửa bằng chu kì dao động của con lắc.</w:t>
            </w:r>
          </w:p>
        </w:tc>
        <w:tc>
          <w:tcPr>
            <w:tcW w:w="848" w:type="dxa"/>
            <w:vAlign w:val="center"/>
          </w:tcPr>
          <w:p w:rsidR="00FE2564" w:rsidRPr="00691131" w:rsidRDefault="00FE2564" w:rsidP="00691131">
            <w:pPr>
              <w:rPr>
                <w:rFonts w:ascii="Times New Roman" w:hAnsi="Times New Roman"/>
              </w:rPr>
            </w:pPr>
          </w:p>
        </w:tc>
      </w:tr>
      <w:tr w:rsidR="00FE2564" w:rsidRPr="00691131" w:rsidTr="00691131">
        <w:tc>
          <w:tcPr>
            <w:tcW w:w="6487" w:type="dxa"/>
          </w:tcPr>
          <w:p w:rsidR="00FE2564" w:rsidRPr="00691131" w:rsidRDefault="00FE2564" w:rsidP="00691131">
            <w:pPr>
              <w:rPr>
                <w:rFonts w:ascii="Times New Roman" w:hAnsi="Times New Roman"/>
              </w:rPr>
            </w:pPr>
            <w:r w:rsidRPr="00FC1DC2">
              <w:rPr>
                <w:rFonts w:ascii="Times New Roman" w:hAnsi="Times New Roman"/>
                <w:b/>
                <w:bCs/>
                <w:color w:val="0070C0"/>
              </w:rPr>
              <w:t>b)</w:t>
            </w:r>
            <w:r w:rsidRPr="00FC1DC2">
              <w:rPr>
                <w:rFonts w:ascii="Times New Roman" w:hAnsi="Times New Roman"/>
                <w:b/>
                <w:color w:val="0070C0"/>
              </w:rPr>
              <w:t xml:space="preserve"> </w:t>
            </w:r>
            <w:r w:rsidRPr="00691131">
              <w:rPr>
                <w:rFonts w:ascii="Times New Roman" w:hAnsi="Times New Roman"/>
              </w:rPr>
              <w:t>Chu kì dao động riêng của con lắc: T = 1,4s.</w:t>
            </w:r>
            <w:r w:rsidRPr="00691131">
              <w:rPr>
                <w:rFonts w:ascii="Times New Roman" w:hAnsi="Times New Roman"/>
              </w:rPr>
              <w:fldChar w:fldCharType="begin"/>
            </w:r>
            <w:r w:rsidRPr="00691131">
              <w:rPr>
                <w:rFonts w:ascii="Times New Roman" w:hAnsi="Times New Roman"/>
              </w:rPr>
              <w:instrText xml:space="preserve"> QUOTE </w:instrText>
            </w:r>
            <w:r w:rsidR="004038D9">
              <w:rPr>
                <w:rFonts w:ascii="Times New Roman" w:hAnsi="Times New Roman"/>
                <w:noProof/>
              </w:rPr>
              <w:pict>
                <v:shape id="Picture 36" o:spid="_x0000_i1874" type="#_x0000_t75" style="width:55.5pt;height:22.5pt;visibility:visible">
                  <v:imagedata r:id="rId1168" o:title="" chromakey="white"/>
                </v:shape>
              </w:pict>
            </w:r>
            <w:r w:rsidRPr="00691131">
              <w:rPr>
                <w:rFonts w:ascii="Times New Roman" w:hAnsi="Times New Roman"/>
              </w:rPr>
              <w:instrText xml:space="preserve"> </w:instrText>
            </w:r>
            <w:r w:rsidRPr="00691131">
              <w:rPr>
                <w:rFonts w:ascii="Times New Roman" w:hAnsi="Times New Roman"/>
              </w:rPr>
              <w:fldChar w:fldCharType="end"/>
            </w:r>
          </w:p>
        </w:tc>
        <w:tc>
          <w:tcPr>
            <w:tcW w:w="325" w:type="dxa"/>
            <w:vAlign w:val="center"/>
          </w:tcPr>
          <w:p w:rsidR="00FE2564" w:rsidRPr="00691131" w:rsidRDefault="00FE2564" w:rsidP="00691131">
            <w:pPr>
              <w:rPr>
                <w:rFonts w:ascii="Times New Roman" w:hAnsi="Times New Roman"/>
              </w:rPr>
            </w:pPr>
          </w:p>
        </w:tc>
        <w:tc>
          <w:tcPr>
            <w:tcW w:w="3219" w:type="dxa"/>
            <w:gridSpan w:val="2"/>
            <w:vMerge w:val="restart"/>
            <w:vAlign w:val="center"/>
          </w:tcPr>
          <w:p w:rsidR="00FE2564" w:rsidRPr="00691131" w:rsidRDefault="004038D9" w:rsidP="00691131">
            <w:pPr>
              <w:rPr>
                <w:rFonts w:ascii="Times New Roman" w:hAnsi="Times New Roman"/>
                <w:lang w:val="vi-VN"/>
              </w:rPr>
            </w:pPr>
            <w:r>
              <w:rPr>
                <w:rFonts w:ascii="Times New Roman" w:hAnsi="Times New Roman"/>
              </w:rPr>
            </w:r>
            <w:r>
              <w:rPr>
                <w:rFonts w:ascii="Times New Roman" w:hAnsi="Times New Roman"/>
              </w:rPr>
              <w:pict>
                <v:group id="Group 45" o:spid="_x0000_s1144" style="width:150.15pt;height:85.4pt;mso-position-horizontal-relative:char;mso-position-vertical-relative:line" coordsize="30403,15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">
                  <v:shape id="Picture 571990542" o:spid="_x0000_s1145" type="#_x0000_t75" alt="Cách vẽ tàu hỏa đơn giản chỉ trong 8 bước" style="position:absolute;width:30403;height:152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FDHJAAAA4gAAAA8AAABkcnMvZG93bnJldi54bWxEj0FrAjEUhO+F/ofwCr3VpGrFXY1SxELx&#10;0nYVvD42z93g5mXZxHX7702h4HGYmW+Y5XpwjeipC9azhteRAkFcemO50nDYf7zMQYSIbLDxTBp+&#10;KcB69fiwxNz4K/9QX8RKJAiHHDXUMba5lKGsyWEY+ZY4eSffOYxJdpU0HV4T3DVyrNRMOrScFmps&#10;aVNTeS4uToPFLY532d5sjjb7Urbg83c/0fr5aXhfgIg0xHv4v/1pNGRKvc3m0+kE/i6lOyB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YQUMckAAADiAAAADwAAAAAAAAAA&#10;AAAAAACfAgAAZHJzL2Rvd25yZXYueG1sUEsFBgAAAAAEAAQA9wAAAJUDAAAAAA==&#10;">
                    <v:imagedata r:id="rId1169" o:title="Cách vẽ tàu hỏa đơn giản chỉ trong 8 bước"/>
                  </v:shape>
                  <v:line id="Straight Connector 1473472175" o:spid="_x0000_s1146" style="position:absolute;visibility:visible" from="15665,6663" to="1566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OuALygAAAOIAAAAPAAAA&#10;AAAAAAAAAAAAAKECAABkcnMvZG93bnJldi54bWxQSwUGAAAAAAQABAD5AAAAmAMAAAAA&#10;" strokeweight="2.25pt">
                    <v:stroke joinstyle="miter"/>
                  </v:line>
                  <v:oval id="Oval 1103914246" o:spid="_x0000_s1147" style="position:absolute;left:15098;top:8293;width:108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PackA&#10;AADiAAAADwAAAGRycy9kb3ducmV2LnhtbESPQWvCQBSE70L/w/IKvelmg4pNXUUUxSII2l56e2Rf&#10;k2D2bchuNP77bkHwOMzMN8x82dtaXKn1lWMNapSAIM6dqbjQ8P21Hc5A+IBssHZMGu7kYbl4Gcwx&#10;M+7GJ7qeQyEihH2GGsoQmkxKn5dk0Y9cQxy9X9daDFG2hTQt3iLc1jJNkqm0WHFcKLGhdUn55dxZ&#10;DUS7zo3xMzWX+46P+x916Da11m+v/eoDRKA+PMOP9t5omKj0fZxMlIL/S/EO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gPackAAADiAAAADwAAAAAAAAAAAAAAAACYAgAA&#10;ZHJzL2Rvd25yZXYueG1sUEsFBgAAAAAEAAQA9QAAAI4DAAAAAA==&#10;" fillcolor="#4f81bd" strokecolor="#243f60" strokeweight="1pt">
                    <v:stroke joinstyle="miter"/>
                  </v:oval>
                  <w10:wrap type="none"/>
                  <w10:anchorlock/>
                </v:group>
              </w:pict>
            </w:r>
          </w:p>
        </w:tc>
      </w:tr>
      <w:tr w:rsidR="00FE2564" w:rsidRPr="00691131" w:rsidTr="00691131">
        <w:tc>
          <w:tcPr>
            <w:tcW w:w="6487" w:type="dxa"/>
          </w:tcPr>
          <w:p w:rsidR="00FE2564" w:rsidRPr="00691131" w:rsidRDefault="00FE2564" w:rsidP="00691131">
            <w:pPr>
              <w:rPr>
                <w:rFonts w:ascii="Times New Roman" w:hAnsi="Times New Roman"/>
              </w:rPr>
            </w:pPr>
            <w:r w:rsidRPr="00691131">
              <w:rPr>
                <w:rFonts w:ascii="Times New Roman" w:hAnsi="Times New Roman"/>
                <w:b/>
                <w:bCs/>
              </w:rPr>
              <w:t>c)</w:t>
            </w:r>
            <w:r w:rsidRPr="00691131">
              <w:rPr>
                <w:rFonts w:ascii="Times New Roman" w:hAnsi="Times New Roman"/>
              </w:rPr>
              <w:t>Để con lắc dao động với biên độ lớn nhất thì chu kì của xe lửa chính là thời gian để xe lửa đi hết một thanh ray: t = T = 1,099s.</w:t>
            </w:r>
          </w:p>
        </w:tc>
        <w:tc>
          <w:tcPr>
            <w:tcW w:w="325" w:type="dxa"/>
            <w:vAlign w:val="center"/>
          </w:tcPr>
          <w:p w:rsidR="00FE2564" w:rsidRPr="00691131" w:rsidRDefault="00FE2564" w:rsidP="00691131">
            <w:pPr>
              <w:rPr>
                <w:rFonts w:ascii="Times New Roman" w:hAnsi="Times New Roman"/>
              </w:rPr>
            </w:pPr>
          </w:p>
        </w:tc>
        <w:tc>
          <w:tcPr>
            <w:tcW w:w="3219" w:type="dxa"/>
            <w:gridSpan w:val="2"/>
            <w:vMerge/>
          </w:tcPr>
          <w:p w:rsidR="00FE2564" w:rsidRPr="00691131" w:rsidRDefault="00FE2564" w:rsidP="00691131">
            <w:pPr>
              <w:rPr>
                <w:rFonts w:ascii="Times New Roman" w:hAnsi="Times New Roman"/>
                <w:lang w:val="vi-VN"/>
              </w:rPr>
            </w:pPr>
          </w:p>
        </w:tc>
      </w:tr>
      <w:tr w:rsidR="00FE2564" w:rsidRPr="00691131" w:rsidTr="00691131">
        <w:tc>
          <w:tcPr>
            <w:tcW w:w="6487" w:type="dxa"/>
          </w:tcPr>
          <w:p w:rsidR="00FE2564" w:rsidRPr="00691131" w:rsidRDefault="00FE2564" w:rsidP="00691131">
            <w:pPr>
              <w:rPr>
                <w:rFonts w:ascii="Times New Roman" w:hAnsi="Times New Roman"/>
              </w:rPr>
            </w:pPr>
            <w:r w:rsidRPr="00FC1DC2">
              <w:rPr>
                <w:rFonts w:ascii="Times New Roman" w:hAnsi="Times New Roman"/>
                <w:b/>
                <w:bCs/>
                <w:color w:val="0070C0"/>
              </w:rPr>
              <w:t>d)</w:t>
            </w:r>
            <w:r w:rsidRPr="00FC1DC2">
              <w:rPr>
                <w:rFonts w:ascii="Times New Roman" w:hAnsi="Times New Roman"/>
                <w:b/>
                <w:color w:val="0070C0"/>
              </w:rPr>
              <w:t xml:space="preserve"> </w:t>
            </w:r>
            <w:r w:rsidRPr="00691131">
              <w:rPr>
                <w:rFonts w:ascii="Times New Roman" w:hAnsi="Times New Roman"/>
              </w:rPr>
              <w:t>Con lắc dao động với biên độ lớn nhất khi vận tốc của xe là: v=11,876m/s.</w:t>
            </w:r>
            <w:r w:rsidRPr="00691131">
              <w:rPr>
                <w:rFonts w:ascii="Times New Roman" w:hAnsi="Times New Roman"/>
              </w:rPr>
              <w:fldChar w:fldCharType="begin"/>
            </w:r>
            <w:r w:rsidRPr="00691131">
              <w:rPr>
                <w:rFonts w:ascii="Times New Roman" w:hAnsi="Times New Roman"/>
              </w:rPr>
              <w:instrText xml:space="preserve"> QUOTE </w:instrText>
            </w:r>
            <w:r w:rsidR="004038D9">
              <w:rPr>
                <w:rFonts w:ascii="Times New Roman" w:hAnsi="Times New Roman"/>
                <w:noProof/>
              </w:rPr>
              <w:pict>
                <v:shape id="Picture 35" o:spid="_x0000_i1875" type="#_x0000_t75" style="width:75pt;height:22.5pt;visibility:visible">
                  <v:imagedata r:id="rId1170" o:title="" chromakey="white"/>
                </v:shape>
              </w:pict>
            </w:r>
            <w:r w:rsidRPr="00691131">
              <w:rPr>
                <w:rFonts w:ascii="Times New Roman" w:hAnsi="Times New Roman"/>
              </w:rPr>
              <w:instrText xml:space="preserve"> </w:instrText>
            </w:r>
            <w:r w:rsidRPr="00691131">
              <w:rPr>
                <w:rFonts w:ascii="Times New Roman" w:hAnsi="Times New Roman"/>
              </w:rPr>
              <w:fldChar w:fldCharType="end"/>
            </w:r>
          </w:p>
        </w:tc>
        <w:tc>
          <w:tcPr>
            <w:tcW w:w="325" w:type="dxa"/>
            <w:vAlign w:val="center"/>
          </w:tcPr>
          <w:p w:rsidR="00FE2564" w:rsidRPr="00691131" w:rsidRDefault="00FE2564" w:rsidP="00691131">
            <w:pPr>
              <w:rPr>
                <w:rFonts w:ascii="Times New Roman" w:hAnsi="Times New Roman"/>
              </w:rPr>
            </w:pPr>
          </w:p>
        </w:tc>
        <w:tc>
          <w:tcPr>
            <w:tcW w:w="3219" w:type="dxa"/>
            <w:gridSpan w:val="2"/>
            <w:vMerge/>
          </w:tcPr>
          <w:p w:rsidR="00FE2564" w:rsidRPr="00691131" w:rsidRDefault="00FE2564" w:rsidP="00691131">
            <w:pPr>
              <w:rPr>
                <w:rFonts w:ascii="Times New Roman" w:hAnsi="Times New Roman"/>
                <w:lang w:val="vi-VN"/>
              </w:rPr>
            </w:pPr>
          </w:p>
        </w:tc>
      </w:tr>
    </w:tbl>
    <w:p w:rsidR="00FE2564" w:rsidRPr="00691131" w:rsidRDefault="00FE2564" w:rsidP="00691131">
      <w:pPr>
        <w:rPr>
          <w:rFonts w:ascii="Times New Roman" w:hAnsi="Times New Roman"/>
          <w:lang w:val="vi-VN"/>
        </w:rPr>
      </w:pPr>
      <w:r w:rsidRPr="00FC1DC2">
        <w:rPr>
          <w:rFonts w:ascii="Times New Roman" w:hAnsi="Times New Roman"/>
          <w:b/>
          <w:bCs/>
          <w:color w:val="C00000"/>
        </w:rPr>
        <w:t>Câu 2</w:t>
      </w:r>
      <w:r w:rsidRPr="00FC1DC2">
        <w:rPr>
          <w:rFonts w:ascii="Times New Roman" w:hAnsi="Times New Roman"/>
          <w:b/>
          <w:color w:val="C00000"/>
        </w:rPr>
        <w:t>.</w:t>
      </w:r>
      <w:r w:rsidRPr="00691131">
        <w:rPr>
          <w:rFonts w:ascii="Times New Roman" w:hAnsi="Times New Roman"/>
        </w:rPr>
        <w:t xml:space="preserve"> </w:t>
      </w:r>
      <w:r w:rsidRPr="00691131">
        <w:rPr>
          <w:rFonts w:ascii="Times New Roman" w:hAnsi="Times New Roman"/>
          <w:lang w:val="vi-VN"/>
        </w:rPr>
        <w:t>Một vật dao động điều hòa có đồ thị li độ phụ thuộc thời gian như hình.</w:t>
      </w:r>
    </w:p>
    <w:p w:rsidR="00FE2564" w:rsidRPr="00691131" w:rsidRDefault="006552AD" w:rsidP="00691131">
      <w:pPr>
        <w:rPr>
          <w:rFonts w:ascii="Times New Roman" w:hAnsi="Times New Roman"/>
        </w:rPr>
      </w:pPr>
      <w:r>
        <w:rPr>
          <w:rFonts w:ascii="Times New Roman" w:hAnsi="Times New Roman"/>
          <w:noProof/>
        </w:rPr>
        <w:pict>
          <v:shape id="Picture 34" o:spid="_x0000_i1876" type="#_x0000_t75" alt="Description: A diagram of a graph&#10;&#10;Description automatically generated" style="width:161.25pt;height:101.25pt;visibility:visible">
            <v:imagedata r:id="rId754" o:title="A diagram of a graph&#10;&#10;Description automatically generated"/>
          </v:shape>
        </w:pict>
      </w:r>
    </w:p>
    <w:p w:rsidR="00FE2564" w:rsidRPr="00691131" w:rsidRDefault="00FE2564" w:rsidP="00691131">
      <w:pPr>
        <w:rPr>
          <w:rFonts w:ascii="Times New Roman" w:hAnsi="Times New Roman"/>
        </w:rPr>
      </w:pPr>
      <w:r w:rsidRPr="00691131">
        <w:rPr>
          <w:rFonts w:ascii="Times New Roman" w:hAnsi="Times New Roman"/>
          <w:b/>
          <w:bCs/>
          <w:lang w:val="vi-VN"/>
        </w:rPr>
        <w:t xml:space="preserve">a. </w:t>
      </w:r>
      <w:r w:rsidRPr="00691131">
        <w:rPr>
          <w:rFonts w:ascii="Times New Roman" w:hAnsi="Times New Roman"/>
          <w:lang w:val="vi-VN"/>
        </w:rPr>
        <w:t>Biên độ dao động của vật bằng 2 cm</w:t>
      </w:r>
      <w:r w:rsidRPr="00691131">
        <w:rPr>
          <w:rFonts w:ascii="Times New Roman" w:hAnsi="Times New Roman"/>
        </w:rPr>
        <w:t xml:space="preserve">.      </w:t>
      </w:r>
    </w:p>
    <w:p w:rsidR="00FE2564" w:rsidRPr="00691131" w:rsidRDefault="00FE2564" w:rsidP="00691131">
      <w:pPr>
        <w:rPr>
          <w:rFonts w:ascii="Times New Roman" w:hAnsi="Times New Roman"/>
        </w:rPr>
      </w:pPr>
      <w:r w:rsidRPr="00691131">
        <w:rPr>
          <w:rFonts w:ascii="Times New Roman" w:hAnsi="Times New Roman"/>
          <w:b/>
          <w:bCs/>
          <w:lang w:val="vi-VN"/>
        </w:rPr>
        <w:t xml:space="preserve">b. </w:t>
      </w:r>
      <w:r w:rsidRPr="00691131">
        <w:rPr>
          <w:rFonts w:ascii="Times New Roman" w:hAnsi="Times New Roman"/>
          <w:lang w:val="vi-VN"/>
        </w:rPr>
        <w:t>Chu kì dao động của vật bằng 0,</w:t>
      </w:r>
      <w:r w:rsidRPr="00691131">
        <w:rPr>
          <w:rFonts w:ascii="Times New Roman" w:hAnsi="Times New Roman"/>
        </w:rPr>
        <w:t>6</w:t>
      </w:r>
      <w:r w:rsidRPr="00691131">
        <w:rPr>
          <w:rFonts w:ascii="Times New Roman" w:hAnsi="Times New Roman"/>
          <w:lang w:val="vi-VN"/>
        </w:rPr>
        <w:t xml:space="preserve"> s</w:t>
      </w:r>
      <w:r w:rsidRPr="00691131">
        <w:rPr>
          <w:rFonts w:ascii="Times New Roman" w:hAnsi="Times New Roman"/>
        </w:rPr>
        <w:t xml:space="preserve">.        </w:t>
      </w:r>
    </w:p>
    <w:p w:rsidR="00FE2564" w:rsidRPr="00691131" w:rsidRDefault="00FE2564" w:rsidP="00691131">
      <w:pPr>
        <w:rPr>
          <w:rFonts w:ascii="Times New Roman" w:hAnsi="Times New Roman"/>
        </w:rPr>
      </w:pPr>
      <w:r w:rsidRPr="00691131">
        <w:rPr>
          <w:rFonts w:ascii="Times New Roman" w:hAnsi="Times New Roman"/>
          <w:b/>
          <w:bCs/>
        </w:rPr>
        <w:t xml:space="preserve">c. </w:t>
      </w:r>
      <w:r w:rsidRPr="00691131">
        <w:rPr>
          <w:rFonts w:ascii="Times New Roman" w:hAnsi="Times New Roman"/>
        </w:rPr>
        <w:t>Pha ban đầu của dao động là</w:t>
      </w:r>
      <w:r w:rsidRPr="00691131">
        <w:rPr>
          <w:rFonts w:ascii="Times New Roman" w:hAnsi="Times New Roman"/>
          <w:b/>
          <w:bCs/>
        </w:rPr>
        <w:t xml:space="preserve">  </w:t>
      </w:r>
      <w:r w:rsidRPr="00691131">
        <w:rPr>
          <w:rFonts w:ascii="Times New Roman" w:hAnsi="Times New Roman"/>
          <w:lang w:val="vi-VN"/>
        </w:rPr>
        <w:t>0,5π rad</w:t>
      </w:r>
      <w:r w:rsidRPr="00691131">
        <w:rPr>
          <w:rFonts w:ascii="Times New Roman" w:hAnsi="Times New Roman"/>
        </w:rPr>
        <w:t xml:space="preserve">.    </w:t>
      </w:r>
    </w:p>
    <w:p w:rsidR="00FE2564" w:rsidRPr="00691131" w:rsidRDefault="00FE2564" w:rsidP="00691131">
      <w:pPr>
        <w:rPr>
          <w:rFonts w:ascii="Times New Roman" w:hAnsi="Times New Roman"/>
        </w:rPr>
      </w:pPr>
      <w:r w:rsidRPr="00691131">
        <w:rPr>
          <w:rFonts w:ascii="Times New Roman" w:hAnsi="Times New Roman"/>
          <w:b/>
          <w:bCs/>
          <w:lang w:val="vi-VN"/>
        </w:rPr>
        <w:t xml:space="preserve">d. </w:t>
      </w:r>
      <w:r w:rsidRPr="00691131">
        <w:rPr>
          <w:rFonts w:ascii="Times New Roman" w:hAnsi="Times New Roman"/>
          <w:lang w:val="vi-VN"/>
        </w:rPr>
        <w:t>Tại thời điểm t = 0</w:t>
      </w:r>
      <w:r w:rsidRPr="00691131">
        <w:rPr>
          <w:rFonts w:ascii="Times New Roman" w:hAnsi="Times New Roman"/>
        </w:rPr>
        <w:t>,5</w:t>
      </w:r>
      <w:r w:rsidRPr="00691131">
        <w:rPr>
          <w:rFonts w:ascii="Times New Roman" w:hAnsi="Times New Roman"/>
          <w:lang w:val="vi-VN"/>
        </w:rPr>
        <w:t xml:space="preserve"> s</w:t>
      </w:r>
      <w:r w:rsidRPr="00691131">
        <w:rPr>
          <w:rFonts w:ascii="Times New Roman" w:hAnsi="Times New Roman"/>
        </w:rPr>
        <w:t xml:space="preserve"> ly độ của vật cực đại.   </w:t>
      </w:r>
    </w:p>
    <w:p w:rsidR="00FE2564" w:rsidRPr="00691131" w:rsidRDefault="00FE2564" w:rsidP="00691131">
      <w:pPr>
        <w:rPr>
          <w:rFonts w:ascii="Times New Roman" w:hAnsi="Times New Roman"/>
        </w:rPr>
      </w:pPr>
      <w:r w:rsidRPr="00FC1DC2">
        <w:rPr>
          <w:rFonts w:ascii="Times New Roman" w:hAnsi="Times New Roman"/>
          <w:b/>
          <w:color w:val="C00000"/>
        </w:rPr>
        <w:lastRenderedPageBreak/>
        <w:t>Câu 3.</w:t>
      </w:r>
      <w:r w:rsidRPr="00691131">
        <w:rPr>
          <w:rFonts w:ascii="Times New Roman" w:hAnsi="Times New Roman"/>
          <w:b/>
        </w:rPr>
        <w:t xml:space="preserve"> </w:t>
      </w:r>
      <w:r w:rsidRPr="00691131">
        <w:rPr>
          <w:rFonts w:ascii="Times New Roman" w:hAnsi="Times New Roman"/>
        </w:rPr>
        <w:t xml:space="preserve">Một con lắc lò xo gồm vật nặng có khối lượng m = 1kg và lò xo có độ cứng 100N/m dao động điều hoà với biên độ dao động bằng 2 cm. </w:t>
      </w:r>
    </w:p>
    <w:tbl>
      <w:tblPr>
        <w:tblW w:w="9821" w:type="dxa"/>
        <w:tblLook w:val="04A0" w:firstRow="1" w:lastRow="0" w:firstColumn="1" w:lastColumn="0" w:noHBand="0" w:noVBand="1"/>
      </w:tblPr>
      <w:tblGrid>
        <w:gridCol w:w="9339"/>
        <w:gridCol w:w="482"/>
      </w:tblGrid>
      <w:tr w:rsidR="00FE2564" w:rsidRPr="00691131" w:rsidTr="00691131">
        <w:tc>
          <w:tcPr>
            <w:tcW w:w="9339" w:type="dxa"/>
          </w:tcPr>
          <w:tbl>
            <w:tblPr>
              <w:tblW w:w="9123" w:type="dxa"/>
              <w:tblLook w:val="04A0" w:firstRow="1" w:lastRow="0" w:firstColumn="1" w:lastColumn="0" w:noHBand="0" w:noVBand="1"/>
            </w:tblPr>
            <w:tblGrid>
              <w:gridCol w:w="8357"/>
              <w:gridCol w:w="766"/>
            </w:tblGrid>
            <w:tr w:rsidR="00FE2564" w:rsidRPr="00691131" w:rsidTr="00691131">
              <w:trPr>
                <w:trHeight w:val="383"/>
              </w:trPr>
              <w:tc>
                <w:tcPr>
                  <w:tcW w:w="8357" w:type="dxa"/>
                  <w:tcBorders>
                    <w:top w:val="nil"/>
                    <w:left w:val="nil"/>
                    <w:bottom w:val="nil"/>
                    <w:right w:val="nil"/>
                  </w:tcBorders>
                  <w:vAlign w:val="center"/>
                </w:tcPr>
                <w:p w:rsidR="00FE2564" w:rsidRPr="00691131" w:rsidRDefault="00FE2564" w:rsidP="00691131">
                  <w:pPr>
                    <w:rPr>
                      <w:rFonts w:ascii="Times New Roman" w:hAnsi="Times New Roman"/>
                      <w:b/>
                      <w:bCs/>
                    </w:rPr>
                  </w:pPr>
                  <w:r w:rsidRPr="00691131">
                    <w:rPr>
                      <w:rFonts w:ascii="Times New Roman" w:hAnsi="Times New Roman"/>
                      <w:b/>
                      <w:bCs/>
                    </w:rPr>
                    <w:t xml:space="preserve">a. </w:t>
                  </w:r>
                  <w:r w:rsidRPr="00691131">
                    <w:rPr>
                      <w:rFonts w:ascii="Times New Roman" w:hAnsi="Times New Roman"/>
                    </w:rPr>
                    <w:t xml:space="preserve">Tần số góc của con lắc lò xo được tính bởi biểu thức </w:t>
                  </w:r>
                  <w:r w:rsidR="004038D9">
                    <w:rPr>
                      <w:rFonts w:ascii="Times New Roman" w:hAnsi="Times New Roman"/>
                      <w:noProof/>
                    </w:rPr>
                    <w:pict>
                      <v:shape id="_x0000_i1877" type="#_x0000_t75" style="width:43.5pt;height:35.25pt;visibility:visible">
                        <v:imagedata r:id="rId1171" o:title=""/>
                      </v:shape>
                    </w:pict>
                  </w:r>
                  <w:r w:rsidRPr="00691131">
                    <w:rPr>
                      <w:rFonts w:ascii="Times New Roman" w:hAnsi="Times New Roman"/>
                    </w:rPr>
                    <w:t>.</w:t>
                  </w:r>
                </w:p>
              </w:tc>
              <w:tc>
                <w:tcPr>
                  <w:tcW w:w="766" w:type="dxa"/>
                  <w:tcBorders>
                    <w:top w:val="nil"/>
                    <w:left w:val="nil"/>
                    <w:bottom w:val="nil"/>
                    <w:right w:val="nil"/>
                  </w:tcBorders>
                  <w:vAlign w:val="center"/>
                </w:tcPr>
                <w:p w:rsidR="00FE2564" w:rsidRPr="00691131" w:rsidRDefault="00FE2564" w:rsidP="00691131">
                  <w:pPr>
                    <w:rPr>
                      <w:rFonts w:ascii="Times New Roman" w:hAnsi="Times New Roman"/>
                      <w:b/>
                      <w:bCs/>
                    </w:rPr>
                  </w:pPr>
                </w:p>
              </w:tc>
            </w:tr>
            <w:tr w:rsidR="00FE2564" w:rsidRPr="00691131" w:rsidTr="00691131">
              <w:trPr>
                <w:trHeight w:val="338"/>
              </w:trPr>
              <w:tc>
                <w:tcPr>
                  <w:tcW w:w="8357" w:type="dxa"/>
                  <w:tcBorders>
                    <w:top w:val="nil"/>
                    <w:left w:val="nil"/>
                    <w:bottom w:val="nil"/>
                    <w:right w:val="nil"/>
                  </w:tcBorders>
                  <w:vAlign w:val="center"/>
                </w:tcPr>
                <w:p w:rsidR="00FE2564" w:rsidRPr="00691131" w:rsidRDefault="00FE2564" w:rsidP="00691131">
                  <w:pPr>
                    <w:rPr>
                      <w:rFonts w:ascii="Times New Roman" w:hAnsi="Times New Roman"/>
                      <w:b/>
                      <w:bCs/>
                    </w:rPr>
                  </w:pPr>
                  <w:r w:rsidRPr="00691131">
                    <w:rPr>
                      <w:rFonts w:ascii="Times New Roman" w:hAnsi="Times New Roman"/>
                      <w:b/>
                      <w:bCs/>
                    </w:rPr>
                    <w:t xml:space="preserve">b. </w:t>
                  </w:r>
                  <w:r w:rsidRPr="00691131">
                    <w:rPr>
                      <w:rFonts w:ascii="Times New Roman" w:hAnsi="Times New Roman"/>
                    </w:rPr>
                    <w:t>Cơ năng của con lắc lò xo có giá trị 0,015J.</w:t>
                  </w:r>
                </w:p>
              </w:tc>
              <w:tc>
                <w:tcPr>
                  <w:tcW w:w="766" w:type="dxa"/>
                  <w:tcBorders>
                    <w:top w:val="nil"/>
                    <w:left w:val="nil"/>
                    <w:bottom w:val="nil"/>
                    <w:right w:val="nil"/>
                  </w:tcBorders>
                  <w:vAlign w:val="center"/>
                </w:tcPr>
                <w:p w:rsidR="00FE2564" w:rsidRPr="00691131" w:rsidRDefault="00FE2564" w:rsidP="00691131">
                  <w:pPr>
                    <w:rPr>
                      <w:rFonts w:ascii="Times New Roman" w:hAnsi="Times New Roman"/>
                      <w:b/>
                      <w:bCs/>
                    </w:rPr>
                  </w:pPr>
                </w:p>
              </w:tc>
            </w:tr>
            <w:tr w:rsidR="00FE2564" w:rsidRPr="00691131" w:rsidTr="00691131">
              <w:trPr>
                <w:trHeight w:val="395"/>
              </w:trPr>
              <w:tc>
                <w:tcPr>
                  <w:tcW w:w="8357" w:type="dxa"/>
                  <w:tcBorders>
                    <w:top w:val="nil"/>
                    <w:left w:val="nil"/>
                    <w:bottom w:val="nil"/>
                    <w:right w:val="nil"/>
                  </w:tcBorders>
                  <w:vAlign w:val="center"/>
                </w:tcPr>
                <w:p w:rsidR="00FE2564" w:rsidRPr="00691131" w:rsidRDefault="00FE2564" w:rsidP="00691131">
                  <w:pPr>
                    <w:rPr>
                      <w:rFonts w:ascii="Times New Roman" w:hAnsi="Times New Roman"/>
                      <w:b/>
                      <w:bCs/>
                    </w:rPr>
                  </w:pPr>
                  <w:r w:rsidRPr="00691131">
                    <w:rPr>
                      <w:rFonts w:ascii="Times New Roman" w:hAnsi="Times New Roman"/>
                      <w:b/>
                      <w:bCs/>
                    </w:rPr>
                    <w:t xml:space="preserve">c. </w:t>
                  </w:r>
                  <w:r w:rsidRPr="00691131">
                    <w:rPr>
                      <w:rFonts w:ascii="Times New Roman" w:hAnsi="Times New Roman"/>
                    </w:rPr>
                    <w:t>Thế năng của con lắc lò xo khi vật có li độ 1,5cm là 0,01125J.</w:t>
                  </w:r>
                </w:p>
              </w:tc>
              <w:tc>
                <w:tcPr>
                  <w:tcW w:w="766" w:type="dxa"/>
                  <w:tcBorders>
                    <w:top w:val="nil"/>
                    <w:left w:val="nil"/>
                    <w:bottom w:val="nil"/>
                    <w:right w:val="nil"/>
                  </w:tcBorders>
                  <w:vAlign w:val="center"/>
                </w:tcPr>
                <w:p w:rsidR="00FE2564" w:rsidRPr="00691131" w:rsidRDefault="00FE2564" w:rsidP="00691131">
                  <w:pPr>
                    <w:rPr>
                      <w:rFonts w:ascii="Times New Roman" w:hAnsi="Times New Roman"/>
                      <w:b/>
                      <w:bCs/>
                    </w:rPr>
                  </w:pPr>
                </w:p>
              </w:tc>
            </w:tr>
            <w:tr w:rsidR="00FE2564" w:rsidRPr="00691131" w:rsidTr="00691131">
              <w:trPr>
                <w:trHeight w:val="348"/>
              </w:trPr>
              <w:tc>
                <w:tcPr>
                  <w:tcW w:w="8357" w:type="dxa"/>
                  <w:tcBorders>
                    <w:top w:val="nil"/>
                    <w:left w:val="nil"/>
                    <w:bottom w:val="nil"/>
                    <w:right w:val="nil"/>
                  </w:tcBorders>
                  <w:vAlign w:val="center"/>
                </w:tcPr>
                <w:p w:rsidR="00FE2564" w:rsidRPr="00691131" w:rsidRDefault="00FE2564" w:rsidP="00691131">
                  <w:pPr>
                    <w:rPr>
                      <w:rFonts w:ascii="Times New Roman" w:hAnsi="Times New Roman"/>
                      <w:b/>
                      <w:bCs/>
                    </w:rPr>
                  </w:pPr>
                  <w:r w:rsidRPr="00691131">
                    <w:rPr>
                      <w:rFonts w:ascii="Times New Roman" w:hAnsi="Times New Roman"/>
                      <w:b/>
                      <w:bCs/>
                    </w:rPr>
                    <w:t xml:space="preserve">d. </w:t>
                  </w:r>
                  <w:r w:rsidRPr="00691131">
                    <w:rPr>
                      <w:rFonts w:ascii="Times New Roman" w:hAnsi="Times New Roman"/>
                    </w:rPr>
                    <w:t xml:space="preserve">Động năng của vật khi quả cầu ở vị trí có li độ 1 cm là </w:t>
                  </w:r>
                  <w:r w:rsidRPr="00691131">
                    <w:rPr>
                      <w:rFonts w:ascii="Times New Roman" w:hAnsi="Times New Roman"/>
                      <w:i/>
                      <w:iCs/>
                    </w:rPr>
                    <w:t xml:space="preserve"> </w:t>
                  </w:r>
                  <w:r w:rsidRPr="00691131">
                    <w:rPr>
                      <w:rFonts w:ascii="Times New Roman" w:hAnsi="Times New Roman"/>
                    </w:rPr>
                    <w:t>0,015 J.</w:t>
                  </w:r>
                </w:p>
              </w:tc>
              <w:tc>
                <w:tcPr>
                  <w:tcW w:w="766" w:type="dxa"/>
                  <w:tcBorders>
                    <w:top w:val="nil"/>
                    <w:left w:val="nil"/>
                    <w:bottom w:val="nil"/>
                    <w:right w:val="nil"/>
                  </w:tcBorders>
                  <w:vAlign w:val="center"/>
                </w:tcPr>
                <w:p w:rsidR="00FE2564" w:rsidRPr="00691131" w:rsidRDefault="00FE2564" w:rsidP="00691131">
                  <w:pPr>
                    <w:rPr>
                      <w:rFonts w:ascii="Times New Roman" w:hAnsi="Times New Roman"/>
                      <w:b/>
                      <w:bCs/>
                    </w:rPr>
                  </w:pPr>
                </w:p>
              </w:tc>
            </w:tr>
          </w:tbl>
          <w:p w:rsidR="00FE2564" w:rsidRPr="00691131" w:rsidRDefault="00FE2564" w:rsidP="00691131">
            <w:pPr>
              <w:rPr>
                <w:rFonts w:ascii="Times New Roman" w:hAnsi="Times New Roman"/>
              </w:rPr>
            </w:pPr>
          </w:p>
        </w:tc>
        <w:tc>
          <w:tcPr>
            <w:tcW w:w="482" w:type="dxa"/>
          </w:tcPr>
          <w:p w:rsidR="00FE2564" w:rsidRPr="00691131" w:rsidRDefault="00FE2564" w:rsidP="00691131">
            <w:pPr>
              <w:rPr>
                <w:rFonts w:ascii="Times New Roman" w:hAnsi="Times New Roman"/>
              </w:rPr>
            </w:pPr>
          </w:p>
        </w:tc>
      </w:tr>
    </w:tbl>
    <w:p w:rsidR="00FE2564" w:rsidRPr="00691131" w:rsidRDefault="00FE2564" w:rsidP="00691131">
      <w:pPr>
        <w:rPr>
          <w:rFonts w:ascii="Times New Roman" w:hAnsi="Times New Roman"/>
        </w:rPr>
      </w:pPr>
      <w:bookmarkStart w:id="58" w:name="_Hlk180533889"/>
      <w:bookmarkEnd w:id="57"/>
      <w:r w:rsidRPr="00FC1DC2">
        <w:rPr>
          <w:rFonts w:ascii="Times New Roman" w:hAnsi="Times New Roman"/>
          <w:b/>
          <w:bCs/>
          <w:color w:val="C00000"/>
        </w:rPr>
        <w:t>Câu 4.</w:t>
      </w:r>
      <w:r w:rsidRPr="00691131">
        <w:rPr>
          <w:rFonts w:ascii="Times New Roman" w:hAnsi="Times New Roman"/>
          <w:b/>
          <w:bCs/>
        </w:rPr>
        <w:t xml:space="preserve"> </w:t>
      </w:r>
      <w:r w:rsidRPr="00691131">
        <w:rPr>
          <w:rFonts w:ascii="Times New Roman" w:hAnsi="Times New Roman"/>
        </w:rPr>
        <w:t xml:space="preserve">Một vật dao động điều hòa có phương trình là </w:t>
      </w:r>
      <w:r w:rsidR="004038D9">
        <w:rPr>
          <w:rFonts w:ascii="Times New Roman" w:hAnsi="Times New Roman"/>
          <w:noProof/>
        </w:rPr>
        <w:pict>
          <v:shape id="_x0000_i1878" type="#_x0000_t75" alt="Description: 236 Dk" style="width:94.5pt;height:36pt;visibility:visible">
            <v:imagedata r:id="rId1172" o:title="236 Dk"/>
          </v:shape>
        </w:pict>
      </w:r>
      <w:r w:rsidRPr="00691131">
        <w:rPr>
          <w:rFonts w:ascii="Times New Roman" w:hAnsi="Times New Roman"/>
        </w:rPr>
        <w:t>(cm).</w:t>
      </w:r>
    </w:p>
    <w:p w:rsidR="00FE2564" w:rsidRPr="00691131" w:rsidRDefault="00FE2564" w:rsidP="00691131">
      <w:pPr>
        <w:rPr>
          <w:rFonts w:ascii="Times New Roman" w:hAnsi="Times New Roman"/>
        </w:rPr>
      </w:pPr>
      <w:r w:rsidRPr="00FC1DC2">
        <w:rPr>
          <w:rFonts w:ascii="Times New Roman" w:hAnsi="Times New Roman"/>
          <w:b/>
          <w:color w:val="0070C0"/>
        </w:rPr>
        <w:t>a)</w:t>
      </w:r>
      <w:r w:rsidRPr="00FC1DC2">
        <w:rPr>
          <w:rFonts w:ascii="Times New Roman" w:hAnsi="Times New Roman"/>
          <w:b/>
          <w:bCs/>
          <w:color w:val="0070C0"/>
        </w:rPr>
        <w:t xml:space="preserve"> </w:t>
      </w:r>
      <w:r w:rsidRPr="00691131">
        <w:rPr>
          <w:rFonts w:ascii="Times New Roman" w:hAnsi="Times New Roman"/>
        </w:rPr>
        <w:t>Vận tốc biến thiên điều hoà theo thời gian sớm pha</w:t>
      </w:r>
      <w:r w:rsidRPr="00691131">
        <w:rPr>
          <w:rFonts w:ascii="Times New Roman" w:hAnsi="Times New Roman"/>
          <w:b/>
          <w:bCs/>
        </w:rPr>
        <w:t xml:space="preserve"> </w:t>
      </w:r>
      <w:r w:rsidR="004038D9">
        <w:rPr>
          <w:rFonts w:ascii="Times New Roman" w:hAnsi="Times New Roman"/>
          <w:noProof/>
        </w:rPr>
        <w:pict>
          <v:shape id="_x0000_i1879" type="#_x0000_t75" style="width:12pt;height:30.75pt;visibility:visible">
            <v:imagedata r:id="rId1173" o:title=""/>
          </v:shape>
        </w:pict>
      </w:r>
      <w:r w:rsidRPr="00691131">
        <w:rPr>
          <w:rFonts w:ascii="Times New Roman" w:hAnsi="Times New Roman"/>
        </w:rPr>
        <w:t>rad so với li độ.</w:t>
      </w:r>
      <w:r w:rsidRPr="00691131">
        <w:rPr>
          <w:rFonts w:ascii="Times New Roman" w:hAnsi="Times New Roman"/>
        </w:rPr>
        <w:tab/>
        <w:t xml:space="preserve">          </w:t>
      </w:r>
    </w:p>
    <w:p w:rsidR="00FE2564" w:rsidRPr="00691131" w:rsidRDefault="00FE2564" w:rsidP="00691131">
      <w:pPr>
        <w:rPr>
          <w:rFonts w:ascii="Times New Roman" w:hAnsi="Times New Roman"/>
        </w:rPr>
      </w:pPr>
      <w:r w:rsidRPr="00FC1DC2">
        <w:rPr>
          <w:rFonts w:ascii="Times New Roman" w:hAnsi="Times New Roman"/>
          <w:b/>
          <w:color w:val="0070C0"/>
        </w:rPr>
        <w:t>b</w:t>
      </w:r>
      <w:r w:rsidRPr="00FC1DC2">
        <w:rPr>
          <w:rFonts w:ascii="Times New Roman" w:hAnsi="Times New Roman"/>
          <w:b/>
          <w:color w:val="0070C0"/>
          <w:lang w:val="vi-VN"/>
        </w:rPr>
        <w:t xml:space="preserve">) </w:t>
      </w:r>
      <w:r w:rsidRPr="00691131">
        <w:rPr>
          <w:rFonts w:ascii="Times New Roman" w:hAnsi="Times New Roman"/>
          <w:lang w:val="vi-VN"/>
        </w:rPr>
        <w:t>Ph</w:t>
      </w:r>
      <w:r w:rsidRPr="00691131">
        <w:rPr>
          <w:rFonts w:ascii="Times New Roman" w:hAnsi="Times New Roman"/>
        </w:rPr>
        <w:t xml:space="preserve">ương trình vận tốc của vật là </w:t>
      </w:r>
      <w:r w:rsidR="004038D9">
        <w:rPr>
          <w:rFonts w:ascii="Times New Roman" w:hAnsi="Times New Roman"/>
          <w:noProof/>
        </w:rPr>
        <w:pict>
          <v:shape id="_x0000_i1880" type="#_x0000_t75" alt="Description: 236 Dk" style="width:108pt;height:33.75pt;visibility:visible">
            <v:imagedata r:id="rId1174" o:title="236 Dk"/>
          </v:shape>
        </w:pict>
      </w:r>
      <w:r w:rsidRPr="00691131">
        <w:rPr>
          <w:rFonts w:ascii="Times New Roman" w:hAnsi="Times New Roman"/>
        </w:rPr>
        <w:t>(cm/s).</w:t>
      </w:r>
      <w:r w:rsidRPr="00691131">
        <w:rPr>
          <w:rFonts w:ascii="Times New Roman" w:hAnsi="Times New Roman"/>
        </w:rPr>
        <w:tab/>
      </w:r>
      <w:r w:rsidRPr="00691131">
        <w:rPr>
          <w:rFonts w:ascii="Times New Roman" w:hAnsi="Times New Roman"/>
        </w:rPr>
        <w:tab/>
        <w:t xml:space="preserve">          </w:t>
      </w:r>
    </w:p>
    <w:p w:rsidR="00FE2564" w:rsidRPr="00691131" w:rsidRDefault="00FE2564" w:rsidP="00691131">
      <w:pPr>
        <w:rPr>
          <w:rFonts w:ascii="Times New Roman" w:hAnsi="Times New Roman"/>
          <w:b/>
          <w:bCs/>
        </w:rPr>
      </w:pPr>
      <w:r w:rsidRPr="00FC1DC2">
        <w:rPr>
          <w:rFonts w:ascii="Times New Roman" w:hAnsi="Times New Roman"/>
          <w:b/>
          <w:color w:val="0070C0"/>
        </w:rPr>
        <w:t xml:space="preserve">c) </w:t>
      </w:r>
      <w:r w:rsidRPr="00691131">
        <w:rPr>
          <w:rFonts w:ascii="Times New Roman" w:hAnsi="Times New Roman"/>
        </w:rPr>
        <w:t>Tại thời điểm t = 2s vật có tốc độ 10</w:t>
      </w:r>
      <w:r w:rsidR="004038D9">
        <w:rPr>
          <w:rFonts w:ascii="Times New Roman" w:hAnsi="Times New Roman"/>
          <w:noProof/>
        </w:rPr>
        <w:pict>
          <v:shape id="_x0000_i1881" type="#_x0000_t75" style="width:24.75pt;height:18pt;visibility:visible">
            <v:imagedata r:id="rId1175" o:title=""/>
          </v:shape>
        </w:pict>
      </w:r>
      <w:r w:rsidRPr="00691131">
        <w:rPr>
          <w:rFonts w:ascii="Times New Roman" w:hAnsi="Times New Roman"/>
        </w:rPr>
        <w:t xml:space="preserve">cm/s và chuyển động theo chiều âm.    </w:t>
      </w:r>
    </w:p>
    <w:p w:rsidR="00FE2564" w:rsidRPr="00691131" w:rsidRDefault="00FE2564" w:rsidP="00691131">
      <w:pPr>
        <w:rPr>
          <w:rFonts w:ascii="Times New Roman" w:hAnsi="Times New Roman"/>
        </w:rPr>
      </w:pPr>
      <w:r w:rsidRPr="00FC1DC2">
        <w:rPr>
          <w:rFonts w:ascii="Times New Roman" w:hAnsi="Times New Roman"/>
          <w:b/>
          <w:color w:val="0070C0"/>
        </w:rPr>
        <w:t xml:space="preserve">d) </w:t>
      </w:r>
      <w:r w:rsidRPr="00691131">
        <w:rPr>
          <w:rFonts w:ascii="Times New Roman" w:hAnsi="Times New Roman"/>
        </w:rPr>
        <w:t>Vật có li độ 2cm khi tốc độ của vật là 5</w:t>
      </w:r>
      <w:r w:rsidR="004038D9">
        <w:rPr>
          <w:rFonts w:ascii="Times New Roman" w:hAnsi="Times New Roman"/>
          <w:noProof/>
        </w:rPr>
        <w:pict>
          <v:shape id="_x0000_i1882" type="#_x0000_t75" style="width:9.75pt;height:11.25pt;visibility:visible">
            <v:imagedata r:id="rId1176" o:title=""/>
          </v:shape>
        </w:pict>
      </w:r>
      <w:r w:rsidRPr="00691131">
        <w:rPr>
          <w:rFonts w:ascii="Times New Roman" w:hAnsi="Times New Roman"/>
        </w:rPr>
        <w:t>(cm/s).</w:t>
      </w:r>
      <w:r w:rsidRPr="00691131">
        <w:rPr>
          <w:rFonts w:ascii="Times New Roman" w:hAnsi="Times New Roman"/>
        </w:rPr>
        <w:tab/>
      </w:r>
      <w:r w:rsidRPr="00691131">
        <w:rPr>
          <w:rFonts w:ascii="Times New Roman" w:hAnsi="Times New Roman"/>
        </w:rPr>
        <w:tab/>
      </w:r>
      <w:r w:rsidRPr="00691131">
        <w:rPr>
          <w:rFonts w:ascii="Times New Roman" w:hAnsi="Times New Roman"/>
        </w:rPr>
        <w:tab/>
        <w:t xml:space="preserve">                      </w:t>
      </w:r>
    </w:p>
    <w:p w:rsidR="00FE2564" w:rsidRPr="00691131" w:rsidRDefault="00FE2564" w:rsidP="00691131">
      <w:pPr>
        <w:rPr>
          <w:rFonts w:ascii="Times New Roman" w:hAnsi="Times New Roman"/>
          <w:b/>
        </w:rPr>
      </w:pPr>
      <w:r w:rsidRPr="00691131">
        <w:rPr>
          <w:rFonts w:ascii="Times New Roman" w:hAnsi="Times New Roman"/>
          <w:b/>
        </w:rPr>
        <w:t xml:space="preserve">Phần III. </w:t>
      </w:r>
      <w:r w:rsidRPr="00691131">
        <w:rPr>
          <w:rFonts w:ascii="Times New Roman" w:hAnsi="Times New Roman"/>
          <w:b/>
          <w:bCs/>
          <w:lang w:val="vi-VN"/>
        </w:rPr>
        <w:t xml:space="preserve">Câu trắc nghiệm trả lời ngắn. </w:t>
      </w:r>
      <w:r w:rsidRPr="00691131">
        <w:rPr>
          <w:rFonts w:ascii="Times New Roman" w:hAnsi="Times New Roman"/>
          <w:i/>
          <w:iCs/>
          <w:lang w:val="vi-VN"/>
        </w:rPr>
        <w:t xml:space="preserve">Thí sinh trả lời từ câu 1 đến câu </w:t>
      </w:r>
      <w:r w:rsidRPr="00691131">
        <w:rPr>
          <w:rFonts w:ascii="Times New Roman" w:hAnsi="Times New Roman"/>
          <w:i/>
          <w:iCs/>
        </w:rPr>
        <w:t>5 mỗi câu 0,3đ</w:t>
      </w:r>
    </w:p>
    <w:p w:rsidR="00FE2564" w:rsidRPr="00691131" w:rsidRDefault="00FE2564" w:rsidP="00691131">
      <w:pPr>
        <w:rPr>
          <w:rFonts w:ascii="Times New Roman" w:hAnsi="Times New Roman"/>
          <w:b/>
        </w:rPr>
      </w:pPr>
      <w:r w:rsidRPr="00FC1DC2">
        <w:rPr>
          <w:rFonts w:ascii="Times New Roman" w:hAnsi="Times New Roman"/>
          <w:b/>
          <w:bCs/>
          <w:color w:val="C00000"/>
        </w:rPr>
        <w:t>Câu 1:</w:t>
      </w:r>
      <w:r w:rsidRPr="00691131">
        <w:rPr>
          <w:rFonts w:ascii="Times New Roman" w:hAnsi="Times New Roman"/>
        </w:rPr>
        <w:t xml:space="preserve"> Một vật dao động điều hòa có phương trình </w:t>
      </w:r>
      <w:r w:rsidR="004038D9">
        <w:rPr>
          <w:rFonts w:ascii="Times New Roman" w:hAnsi="Times New Roman"/>
          <w:noProof/>
        </w:rPr>
        <w:pict>
          <v:shape id="Picture 27" o:spid="_x0000_i1883" type="#_x0000_t75" alt="Description: 236 Dk" style="width:123pt;height:38.25pt;visibility:visible">
            <v:imagedata r:id="rId1177" o:title="236 Dk"/>
          </v:shape>
        </w:pict>
      </w:r>
      <w:r w:rsidRPr="00691131">
        <w:rPr>
          <w:rFonts w:ascii="Times New Roman" w:hAnsi="Times New Roman"/>
        </w:rPr>
        <w:t xml:space="preserve">. Tính li độ của vật tại thời điểm t = 0,25 (s) </w:t>
      </w:r>
      <w:r w:rsidRPr="00691131">
        <w:rPr>
          <w:rFonts w:ascii="Times New Roman" w:hAnsi="Times New Roman"/>
          <w:i/>
          <w:iCs/>
        </w:rPr>
        <w:t>(Kết quả tính theo đơn vị cm).</w:t>
      </w:r>
      <w:r w:rsidRPr="00691131">
        <w:rPr>
          <w:rFonts w:ascii="Times New Roman" w:hAnsi="Times New Roman"/>
          <w:b/>
        </w:rPr>
        <w:t xml:space="preserve"> </w:t>
      </w:r>
    </w:p>
    <w:p w:rsidR="00FE2564" w:rsidRPr="00691131" w:rsidRDefault="00FE2564" w:rsidP="00691131">
      <w:pPr>
        <w:rPr>
          <w:rFonts w:ascii="Times New Roman" w:hAnsi="Times New Roman"/>
        </w:rPr>
      </w:pPr>
      <w:r w:rsidRPr="00FC1DC2">
        <w:rPr>
          <w:rFonts w:ascii="Times New Roman" w:hAnsi="Times New Roman"/>
          <w:b/>
          <w:bCs/>
          <w:color w:val="C00000"/>
        </w:rPr>
        <w:t>Câu 2.</w:t>
      </w:r>
      <w:r w:rsidRPr="00691131">
        <w:rPr>
          <w:rFonts w:ascii="Times New Roman" w:hAnsi="Times New Roman"/>
          <w:b/>
          <w:bCs/>
        </w:rPr>
        <w:t xml:space="preserve"> </w:t>
      </w:r>
      <w:r w:rsidRPr="00691131">
        <w:rPr>
          <w:rFonts w:ascii="Times New Roman" w:hAnsi="Times New Roman"/>
        </w:rPr>
        <w:t xml:space="preserve"> Chất điểm dao động điều hòa có phương trình vận tốc v = 4πcos2πt (cm/s). Gốc tọa độ ở vị trí cân bằng. Mốc thời gian được chọn vào lúc chất điểm có vận tốc là bao nhiêu?</w:t>
      </w:r>
    </w:p>
    <w:p w:rsidR="00FE2564" w:rsidRPr="00691131" w:rsidRDefault="00FE2564" w:rsidP="00691131">
      <w:pPr>
        <w:rPr>
          <w:rFonts w:ascii="Times New Roman" w:hAnsi="Times New Roman"/>
          <w:i/>
          <w:iCs/>
        </w:rPr>
      </w:pPr>
      <w:r w:rsidRPr="00691131">
        <w:rPr>
          <w:rFonts w:ascii="Times New Roman" w:hAnsi="Times New Roman"/>
          <w:i/>
          <w:iCs/>
        </w:rPr>
        <w:t>(</w:t>
      </w:r>
      <w:bookmarkStart w:id="59" w:name="_Hlk180529555"/>
      <w:r w:rsidRPr="00691131">
        <w:rPr>
          <w:rFonts w:ascii="Times New Roman" w:hAnsi="Times New Roman"/>
          <w:i/>
          <w:iCs/>
        </w:rPr>
        <w:t>Kết quả làm tròn đến phần đơn vị và tính theo đơn vị mm/s</w:t>
      </w:r>
      <w:bookmarkEnd w:id="59"/>
      <w:r w:rsidRPr="00691131">
        <w:rPr>
          <w:rFonts w:ascii="Times New Roman" w:hAnsi="Times New Roman"/>
          <w:i/>
          <w:iCs/>
        </w:rPr>
        <w:t>).</w:t>
      </w:r>
    </w:p>
    <w:p w:rsidR="00FE2564" w:rsidRPr="00691131" w:rsidRDefault="00FE2564" w:rsidP="00691131">
      <w:pPr>
        <w:rPr>
          <w:rFonts w:ascii="Times New Roman" w:hAnsi="Times New Roman"/>
        </w:rPr>
      </w:pPr>
      <w:r w:rsidRPr="00FC1DC2">
        <w:rPr>
          <w:rFonts w:ascii="Times New Roman" w:hAnsi="Times New Roman"/>
          <w:b/>
          <w:bCs/>
          <w:color w:val="C00000"/>
        </w:rPr>
        <w:t>Câu 3.</w:t>
      </w:r>
      <w:r w:rsidRPr="00691131">
        <w:rPr>
          <w:rFonts w:ascii="Times New Roman" w:hAnsi="Times New Roman"/>
          <w:b/>
          <w:bCs/>
          <w:i/>
          <w:iCs/>
        </w:rPr>
        <w:t xml:space="preserve"> </w:t>
      </w:r>
      <w:r w:rsidRPr="00691131">
        <w:rPr>
          <w:rFonts w:ascii="Times New Roman" w:hAnsi="Times New Roman"/>
          <w:i/>
          <w:iCs/>
        </w:rPr>
        <w:t>Trong</w:t>
      </w:r>
      <w:r w:rsidRPr="00691131">
        <w:rPr>
          <w:rFonts w:ascii="Times New Roman" w:hAnsi="Times New Roman"/>
          <w:b/>
          <w:bCs/>
          <w:i/>
          <w:iCs/>
        </w:rPr>
        <w:t xml:space="preserve"> máy đo địa chấn </w:t>
      </w:r>
      <w:r w:rsidRPr="00691131">
        <w:rPr>
          <w:rFonts w:ascii="Times New Roman" w:hAnsi="Times New Roman"/>
        </w:rPr>
        <w:t xml:space="preserve"> có một con lắc gắn với bút ghi. Khi có địa chấn dưới lòng đất, con lắc bị dao động cưỡng bức tác động lên bút ghi. Bút ghi vẽ dao động thu được lên một băng giấy có thể quay quanh một trục cố định.</w:t>
      </w:r>
    </w:p>
    <w:p w:rsidR="00FE2564" w:rsidRPr="00691131" w:rsidRDefault="006552AD" w:rsidP="00691131">
      <w:pPr>
        <w:rPr>
          <w:rFonts w:ascii="Times New Roman" w:hAnsi="Times New Roman"/>
          <w:b/>
        </w:rPr>
      </w:pPr>
      <w:r>
        <w:rPr>
          <w:rFonts w:ascii="Times New Roman" w:hAnsi="Times New Roman"/>
          <w:i/>
          <w:noProof/>
        </w:rPr>
        <w:pict>
          <v:shape id="Picture 26" o:spid="_x0000_i1884" type="#_x0000_t75" alt="Description: 236 Dk" style="width:116.25pt;height:81pt;visibility:visible">
            <v:imagedata r:id="rId1178" o:title="236 Dk"/>
          </v:shape>
        </w:pict>
      </w:r>
    </w:p>
    <w:p w:rsidR="00FE2564" w:rsidRPr="00691131" w:rsidRDefault="00FE2564" w:rsidP="00691131">
      <w:pPr>
        <w:rPr>
          <w:rFonts w:ascii="Times New Roman" w:hAnsi="Times New Roman"/>
        </w:rPr>
      </w:pPr>
      <w:r w:rsidRPr="00691131">
        <w:rPr>
          <w:rFonts w:ascii="Times New Roman" w:hAnsi="Times New Roman"/>
        </w:rPr>
        <w:t xml:space="preserve">Trong một lần đo địa chấn ở giai đoạn ổn đinh, quan sát viên đo được thời gian bút ghi ghi được một dao động toàn phần là 0,03 giây. Tính tần số của dao động dưới lòng đất lúc đó ? </w:t>
      </w:r>
    </w:p>
    <w:p w:rsidR="00FE2564" w:rsidRPr="00691131" w:rsidRDefault="00FE2564" w:rsidP="00691131">
      <w:pPr>
        <w:rPr>
          <w:rFonts w:ascii="Times New Roman" w:hAnsi="Times New Roman"/>
          <w:i/>
          <w:iCs/>
        </w:rPr>
      </w:pPr>
      <w:r w:rsidRPr="00691131">
        <w:rPr>
          <w:rFonts w:ascii="Times New Roman" w:hAnsi="Times New Roman"/>
          <w:i/>
          <w:iCs/>
        </w:rPr>
        <w:t>( Kết quả làm tròn đến chữ số ở phần thập phân và tính theo đơn vị hz).</w:t>
      </w:r>
    </w:p>
    <w:tbl>
      <w:tblPr>
        <w:tblW w:w="9720" w:type="dxa"/>
        <w:tblInd w:w="-90" w:type="dxa"/>
        <w:tblLook w:val="04A0" w:firstRow="1" w:lastRow="0" w:firstColumn="1" w:lastColumn="0" w:noHBand="0" w:noVBand="1"/>
      </w:tblPr>
      <w:tblGrid>
        <w:gridCol w:w="7200"/>
        <w:gridCol w:w="2520"/>
      </w:tblGrid>
      <w:tr w:rsidR="00FE2564" w:rsidRPr="00691131" w:rsidTr="00691131">
        <w:tc>
          <w:tcPr>
            <w:tcW w:w="7200" w:type="dxa"/>
          </w:tcPr>
          <w:p w:rsidR="00FE2564" w:rsidRPr="00691131" w:rsidRDefault="00FE2564" w:rsidP="00691131">
            <w:pPr>
              <w:rPr>
                <w:rFonts w:ascii="Times New Roman" w:hAnsi="Times New Roman"/>
              </w:rPr>
            </w:pPr>
            <w:bookmarkStart w:id="60" w:name="_Hlk180293128"/>
            <w:r w:rsidRPr="00FC1DC2">
              <w:rPr>
                <w:rFonts w:ascii="Times New Roman" w:hAnsi="Times New Roman"/>
                <w:b/>
                <w:bCs/>
                <w:color w:val="C00000"/>
              </w:rPr>
              <w:t>Câu 4</w:t>
            </w:r>
            <w:r w:rsidRPr="00FC1DC2">
              <w:rPr>
                <w:rFonts w:ascii="Times New Roman" w:hAnsi="Times New Roman"/>
                <w:b/>
                <w:color w:val="C00000"/>
              </w:rPr>
              <w:t>:</w:t>
            </w:r>
            <w:r w:rsidRPr="00691131">
              <w:rPr>
                <w:rFonts w:ascii="Times New Roman" w:hAnsi="Times New Roman"/>
              </w:rPr>
              <w:t xml:space="preserve">  Khi tiến hành thí nghiệm khảo sát dao động vật gắn vào lắc lò xo theo phương thẳng đứng , một học sinh đo được thời gian ngắn nhất vật đi từ vị trí cao nhất đến vị trí thấp nhất là 0,2 giây và khoảng cách giữa hai vị trí này là 6 cm . Coi vật dao động điều hoà. Tính quãng đường vật đi được sau 2 giây được từ thời điểm đo. </w:t>
            </w:r>
          </w:p>
          <w:p w:rsidR="00FE2564" w:rsidRPr="00691131" w:rsidRDefault="00FE2564" w:rsidP="00691131">
            <w:pPr>
              <w:rPr>
                <w:rFonts w:ascii="Times New Roman" w:hAnsi="Times New Roman"/>
                <w:i/>
                <w:iCs/>
              </w:rPr>
            </w:pPr>
            <w:r w:rsidRPr="00691131">
              <w:rPr>
                <w:rFonts w:ascii="Times New Roman" w:hAnsi="Times New Roman"/>
                <w:i/>
                <w:iCs/>
              </w:rPr>
              <w:t xml:space="preserve">(Kết quả tính theo đơn vị cm) </w:t>
            </w:r>
          </w:p>
        </w:tc>
        <w:tc>
          <w:tcPr>
            <w:tcW w:w="2520" w:type="dxa"/>
          </w:tcPr>
          <w:p w:rsidR="00FE2564" w:rsidRPr="00691131" w:rsidRDefault="006552AD" w:rsidP="00691131">
            <w:pPr>
              <w:rPr>
                <w:rFonts w:ascii="Times New Roman" w:hAnsi="Times New Roman"/>
                <w:i/>
                <w:iCs/>
                <w:lang w:val="pt-BR"/>
              </w:rPr>
            </w:pPr>
            <w:r>
              <w:rPr>
                <w:rFonts w:ascii="Times New Roman" w:hAnsi="Times New Roman"/>
                <w:noProof/>
              </w:rPr>
              <w:pict>
                <v:shape id="Picture 25" o:spid="_x0000_i1885" type="#_x0000_t75" alt="Description: 236 Dk" style="width:108.75pt;height:158.25pt;visibility:visible">
                  <v:imagedata r:id="rId1179" o:title="236 Dk"/>
                </v:shape>
              </w:pict>
            </w:r>
          </w:p>
        </w:tc>
      </w:tr>
    </w:tbl>
    <w:bookmarkEnd w:id="60"/>
    <w:p w:rsidR="00FE2564" w:rsidRPr="00691131" w:rsidRDefault="004038D9" w:rsidP="00691131">
      <w:pPr>
        <w:rPr>
          <w:rFonts w:ascii="Times New Roman" w:hAnsi="Times New Roman"/>
        </w:rPr>
      </w:pPr>
      <w:r>
        <w:rPr>
          <w:rFonts w:ascii="Times New Roman" w:hAnsi="Times New Roman"/>
          <w:noProof/>
        </w:rPr>
        <w:lastRenderedPageBreak/>
        <w:pict>
          <v:group id="Group 44" o:spid="_x0000_s1135" style="position:absolute;margin-left:331.2pt;margin-top:19.8pt;width:211.2pt;height:126.15pt;z-index:63;mso-position-horizontal:right;mso-position-horizontal-relative:margin;mso-position-vertical-relative:text;mso-width-relative:margin;mso-height-relative:margin" coordsize="22574,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">
            <v:group id="Group 51" o:spid="_x0000_s1136"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LesaTL&#10;AAAA4QAAAA8AAAAAAAAAAAAAAAAAqgIAAGRycy9kb3ducmV2LnhtbFBLBQYAAAAABAAEAPoAAACi&#10;AwAAAAA=&#10;">
              <v:group id="Group 49" o:spid="_x0000_s1137" style="position:absolute;width:22574;height:13049" coordsize="2257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mRErL&#10;AAAA4gAAAA8AAAAAAAAAAAAAAAAAqgIAAGRycy9kb3ducmV2LnhtbFBLBQYAAAAABAAEAPoAAACi&#10;AwAAAAA=&#10;">
                <v:group id="Group 41" o:spid="_x0000_s1138" style="position:absolute;left:952;width:21622;height:13049" coordsize="21621,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OaF2DIAAAA&#10;4wAAAA8AAAAAAAAAAAAAAAAAqgIAAGRycy9kb3ducmV2LnhtbFBLBQYAAAAABAAEAPoAAACfAwAA&#10;AAA=&#10;">
                  <v:shape id="Picture 39" o:spid="_x0000_s1139" type="#_x0000_t75" style="position:absolute;width:21621;height:130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mWrKAAAA4wAAAA8AAABkcnMvZG93bnJldi54bWxEj0FPwzAMhe9I/IfISNxYsk1FoyybEGjS&#10;xAG0jh9gNaataJwqydb23+MDEkf7Pb/3ebuffK+uFFMX2MJyYUAR18F13Fj4Oh8eNqBSRnbYByYL&#10;MyXY725vtli6MPKJrlVulIRwKtFCm/NQap3qljymRRiIRfsO0WOWMTbaRRwl3Pd6Zcyj9tixNLQ4&#10;0GtL9U918RbGKhbvT8fD6ZOLtzkU7jJX/GHt/d308gwq05T/zX/XRyf4q/V6Y5aFEWj5SRagd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VKmWrKAAAA4wAAAA8AAAAAAAAA&#10;AAAAAAAAnwIAAGRycy9kb3ducmV2LnhtbFBLBQYAAAAABAAEAPcAAACWAwAAAAA=&#10;">
                    <v:imagedata r:id="rId1180" o:title=""/>
                  </v:shape>
                  <v:shape id="Text Box 40" o:spid="_x0000_s1140" type="#_x0000_t202" style="position:absolute;left:2083;top:5603;width:3253;height:2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z98sA&#10;AADiAAAADwAAAGRycy9kb3ducmV2LnhtbESPQWvCQBSE74L/YXlCb7qJoqSpq0hAFKkHrZfeXrPP&#10;JJh9G7NbTfvr3YLQ4zAz3zDzZWdqcaPWVZYVxKMIBHFudcWFgtPHepiAcB5ZY22ZFPyQg+Wi35tj&#10;qu2dD3Q7+kIECLsUFZTeN6mULi/JoBvZhjh4Z9sa9EG2hdQt3gPc1HIcRTNpsOKwUGJDWUn55fht&#10;FOyy9R4PX2OT/NbZ5v28aq6nz6lSL4Nu9QbCU+f/w8/2ViuYJXE0mb4mMfxdCndALh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aJDP3ywAAAOIAAAAPAAAAAAAAAAAAAAAAAJgC&#10;AABkcnMvZG93bnJldi54bWxQSwUGAAAAAAQABAD1AAAAkAMAAAAA&#10;" filled="f" stroked="f" strokeweight=".5pt">
                    <v:textbox>
                      <w:txbxContent/>
                    </v:textbox>
                  </v:shape>
                </v:group>
                <v:shape id="Text Box 48" o:spid="_x0000_s1141" type="#_x0000_t202" style="position:absolute;top:3335;width:2979;height:2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gNsgA&#10;AADiAAAADwAAAGRycy9kb3ducmV2LnhtbERPTU/CQBC9m/AfNkPiTbZUxaayENKEaIwcQC7chu7Q&#10;NnZna3eF6q93DiYcX973fDm4Vp2pD41nA9NJAoq49LbhysD+Y32XgQoR2WLrmQz8UIDlYnQzx9z6&#10;C2/pvIuVkhAOORqoY+xyrUNZk8Mw8R2xcCffO4wC+0rbHi8S7lqdJslMO2xYGmrsqKip/Nx9OwNv&#10;xXqD22Pqst+2eHk/rbqv/eHRmNvxsHoGFWmIV/G/+9XK/DRLnh7up7JZLgk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A2yAAAAOIAAAAPAAAAAAAAAAAAAAAAAJgCAABk&#10;cnMvZG93bnJldi54bWxQSwUGAAAAAAQABAD1AAAAjQMAAAAA&#10;" filled="f" stroked="f" strokeweight=".5pt">
                  <v:textbox>
                    <w:txbxContent>
                      <w:p w:rsidR="00691131" w:rsidRPr="00393C1C" w:rsidRDefault="00691131" w:rsidP="00691131">
                        <w:pPr>
                          <w:rPr>
                            <w:sz w:val="16"/>
                            <w:szCs w:val="16"/>
                          </w:rPr>
                        </w:pPr>
                        <w:r>
                          <w:rPr>
                            <w:sz w:val="16"/>
                            <w:szCs w:val="16"/>
                          </w:rPr>
                          <w:t>7,2</w:t>
                        </w:r>
                      </w:p>
                    </w:txbxContent>
                  </v:textbox>
                </v:shape>
              </v:group>
              <v:line id="Straight Connector 50" o:spid="_x0000_s1142" style="position:absolute;flip:x;visibility:visible" from="2381,4286" to="7620,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CBcUAAADjAAAADwAAAGRycy9kb3ducmV2LnhtbERPX0vDMBB/F/Ydwg18c2k7mK5bNsZQ&#10;2auboI9HczbB5tIlsa3f3giCj/f7f9v95DoxUIjWs4JyUYAgbry23Cp4vTzdPYCICVlj55kUfFOE&#10;/W52s8Va+5FfaDinVuQQjjUqMCn1tZSxMeQwLnxPnLkPHxymfIZW6oBjDnedrIpiJR1azg0Gezoa&#10;aj7PX06Bf3xDW9nT8/0wHsK7C/FqOCp1O58OGxCJpvQv/nOfdJ5fVMtqvVyVJfz+lA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RCBcUAAADjAAAADwAAAAAAAAAA&#10;AAAAAAChAgAAZHJzL2Rvd25yZXYueG1sUEsFBgAAAAAEAAQA+QAAAJMDAAAAAA==&#10;" strokeweight=".5pt">
                <v:stroke dashstyle="dash" joinstyle="miter"/>
              </v:line>
            </v:group>
            <v:shape id="Text Box 52" o:spid="_x0000_s1143" type="#_x0000_t202" style="position:absolute;left:6190;top:7043;width:3254;height:20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VPMkA&#10;AADjAAAADwAAAGRycy9kb3ducmV2LnhtbERPzWrCQBC+F/oOywi91Y2hpiG6igSkpehB66W3aXZM&#10;gtnZNLvV6NO7guBxvv+ZznvTiCN1rrasYDSMQBAXVtdcKth9L19TEM4ja2wsk4IzOZjPnp+mmGl7&#10;4g0dt74UIYRdhgoq79tMSldUZNANbUscuL3tDPpwdqXUHZ5CuGlkHEWJNFhzaKiwpbyi4rD9Nwq+&#10;8uUaN7+xSS9N/rHaL9q/3c9YqZdBv5iA8NT7h/ju/tRhfpq8xVGSjt/h9lMAQM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9VPMkAAADjAAAADwAAAAAAAAAAAAAAAACYAgAA&#10;ZHJzL2Rvd25yZXYueG1sUEsFBgAAAAAEAAQA9QAAAI4DAAAAAA==&#10;" filled="f" stroked="f" strokeweight=".5pt">
              <v:textbox>
                <w:txbxContent>
                  <w:p w:rsidR="00691131" w:rsidRPr="00B8032C" w:rsidRDefault="00691131" w:rsidP="00691131">
                    <w:pPr>
                      <w:rPr>
                        <w:sz w:val="14"/>
                        <w:szCs w:val="14"/>
                      </w:rPr>
                    </w:pPr>
                    <w:r w:rsidRPr="00B8032C">
                      <w:rPr>
                        <w:sz w:val="14"/>
                        <w:szCs w:val="14"/>
                      </w:rPr>
                      <w:t>0,75</w:t>
                    </w:r>
                  </w:p>
                </w:txbxContent>
              </v:textbox>
            </v:shape>
            <w10:wrap type="square" anchorx="margin"/>
          </v:group>
        </w:pict>
      </w:r>
    </w:p>
    <w:p w:rsidR="00FE2564" w:rsidRPr="00691131" w:rsidRDefault="00FE2564" w:rsidP="00691131">
      <w:pPr>
        <w:rPr>
          <w:rFonts w:ascii="Times New Roman" w:hAnsi="Times New Roman"/>
        </w:rPr>
      </w:pPr>
      <w:bookmarkStart w:id="61" w:name="_Hlk180532239"/>
      <w:r w:rsidRPr="00FC1DC2">
        <w:rPr>
          <w:rFonts w:ascii="Times New Roman" w:hAnsi="Times New Roman"/>
          <w:b/>
          <w:color w:val="C00000"/>
        </w:rPr>
        <w:t>Câu 5.</w:t>
      </w:r>
      <w:r w:rsidRPr="00691131">
        <w:rPr>
          <w:rFonts w:ascii="Times New Roman" w:hAnsi="Times New Roman"/>
        </w:rPr>
        <w:t xml:space="preserve"> Trong tiết  bài tập Vật Lý,</w:t>
      </w:r>
      <w:r w:rsidRPr="00691131">
        <w:rPr>
          <w:rFonts w:ascii="Times New Roman" w:hAnsi="Times New Roman"/>
          <w:iCs/>
        </w:rPr>
        <w:t xml:space="preserve"> Nam xác định vận tốc của vật dao động điều hoà bằng cách kẻ tiếp tuyến với đồ thị tại thời điểm t=0,75s ( ứng vớ li độ 7,2cm) như </w:t>
      </w:r>
      <w:r w:rsidRPr="00691131">
        <w:rPr>
          <w:rFonts w:ascii="Times New Roman" w:hAnsi="Times New Roman"/>
          <w:b/>
          <w:bCs/>
          <w:iCs/>
        </w:rPr>
        <w:t>hình vẽ</w:t>
      </w:r>
      <w:r w:rsidRPr="00691131">
        <w:rPr>
          <w:rFonts w:ascii="Times New Roman" w:hAnsi="Times New Roman"/>
          <w:iCs/>
        </w:rPr>
        <w:t>.Tiếp tuyến cắt trục Ot tại vị trí t=0,44 s Hãy tính vận tốc của vật ở thời điểm t=0,75</w:t>
      </w:r>
      <w:r w:rsidRPr="00691131">
        <w:rPr>
          <w:rFonts w:ascii="Times New Roman" w:hAnsi="Times New Roman"/>
        </w:rPr>
        <w:t xml:space="preserve"> (s) theo cách làm của Nam?</w:t>
      </w:r>
    </w:p>
    <w:p w:rsidR="00FE2564" w:rsidRPr="00691131" w:rsidRDefault="00FE2564" w:rsidP="00691131">
      <w:pPr>
        <w:rPr>
          <w:rFonts w:ascii="Times New Roman" w:hAnsi="Times New Roman"/>
          <w:b/>
          <w:i/>
          <w:iCs/>
        </w:rPr>
      </w:pPr>
      <w:r w:rsidRPr="00691131">
        <w:rPr>
          <w:rFonts w:ascii="Times New Roman" w:hAnsi="Times New Roman"/>
          <w:i/>
          <w:iCs/>
        </w:rPr>
        <w:t>( Kết quả làm tròn đến một chữ số ở phần thập phân và tính theo đơn vị cm/s)</w:t>
      </w:r>
      <w:bookmarkEnd w:id="61"/>
      <w:r w:rsidRPr="00691131">
        <w:rPr>
          <w:rFonts w:ascii="Times New Roman" w:hAnsi="Times New Roman"/>
          <w:b/>
          <w:bCs/>
          <w:i/>
          <w:iCs/>
        </w:rPr>
        <w:t>.</w:t>
      </w:r>
    </w:p>
    <w:p w:rsidR="00FE2564" w:rsidRPr="00691131" w:rsidRDefault="00FE2564" w:rsidP="00691131">
      <w:pPr>
        <w:rPr>
          <w:rFonts w:ascii="Times New Roman" w:hAnsi="Times New Roman"/>
        </w:rPr>
      </w:pPr>
      <w:r w:rsidRPr="00691131">
        <w:rPr>
          <w:rFonts w:ascii="Times New Roman" w:hAnsi="Times New Roman"/>
        </w:rPr>
        <w:t>--- HẾT--</w:t>
      </w:r>
    </w:p>
    <w:bookmarkEnd w:id="58"/>
    <w:p w:rsidR="00FE2564" w:rsidRPr="00691131" w:rsidRDefault="00FE2564" w:rsidP="00691131">
      <w:pPr>
        <w:rPr>
          <w:rFonts w:ascii="Times New Roman" w:hAnsi="Times New Roman"/>
        </w:rPr>
      </w:pPr>
    </w:p>
    <w:p w:rsidR="00FE2564" w:rsidRPr="00691131" w:rsidRDefault="00FE2564">
      <w:pPr>
        <w:rPr>
          <w:rFonts w:ascii="Times New Roman" w:hAnsi="Times New Roman"/>
        </w:rPr>
      </w:pPr>
    </w:p>
    <w:p w:rsidR="00332280" w:rsidRDefault="00FE2564" w:rsidP="00332280">
      <w:pPr>
        <w:jc w:val="center"/>
        <w:rPr>
          <w:rFonts w:ascii="Times New Roman" w:hAnsi="Times New Roman"/>
          <w:b/>
          <w:bCs/>
        </w:rPr>
      </w:pPr>
      <w:r w:rsidRPr="00691131">
        <w:rPr>
          <w:rFonts w:ascii="Times New Roman" w:hAnsi="Times New Roman"/>
          <w:b/>
          <w:bCs/>
        </w:rPr>
        <w:t>ĐÁP ÁN GKI VẬT LÝ 11</w:t>
      </w:r>
    </w:p>
    <w:p w:rsidR="00FE2564" w:rsidRPr="00691131" w:rsidRDefault="00FE2564" w:rsidP="00691131">
      <w:pPr>
        <w:rPr>
          <w:rFonts w:ascii="Times New Roman" w:hAnsi="Times New Roman"/>
          <w:i/>
          <w:iCs/>
        </w:rPr>
      </w:pPr>
      <w:r w:rsidRPr="00691131">
        <w:rPr>
          <w:rFonts w:ascii="Times New Roman" w:hAnsi="Times New Roman"/>
          <w:b/>
          <w:lang w:val="vi-VN"/>
        </w:rPr>
        <w:t>PHẦN I.</w:t>
      </w:r>
      <w:r w:rsidRPr="00691131">
        <w:rPr>
          <w:rFonts w:ascii="Times New Roman" w:hAnsi="Times New Roman"/>
          <w:lang w:val="vi-VN"/>
        </w:rPr>
        <w:t xml:space="preserve"> </w:t>
      </w:r>
      <w:r w:rsidRPr="00691131">
        <w:rPr>
          <w:rFonts w:ascii="Times New Roman" w:hAnsi="Times New Roman"/>
          <w:b/>
          <w:lang w:val="vi-VN"/>
        </w:rPr>
        <w:t xml:space="preserve">Câu trắc nghiệm nhiều phương án lựa chọn. </w:t>
      </w:r>
      <w:r w:rsidRPr="00691131">
        <w:rPr>
          <w:rFonts w:ascii="Times New Roman" w:hAnsi="Times New Roman"/>
          <w:b/>
        </w:rPr>
        <w:t xml:space="preserve"> </w:t>
      </w:r>
      <w:r w:rsidRPr="00691131">
        <w:rPr>
          <w:rFonts w:ascii="Times New Roman" w:hAnsi="Times New Roman"/>
          <w:i/>
          <w:iCs/>
          <w:lang w:val="vi-VN"/>
        </w:rPr>
        <w:t>Thí sinh trả lời từ câu 1 đến câu 1</w:t>
      </w:r>
      <w:r w:rsidRPr="00691131">
        <w:rPr>
          <w:rFonts w:ascii="Times New Roman" w:hAnsi="Times New Roman"/>
          <w:i/>
          <w:iCs/>
        </w:rPr>
        <w:t>5</w:t>
      </w:r>
      <w:r w:rsidRPr="00691131">
        <w:rPr>
          <w:rFonts w:ascii="Times New Roman" w:hAnsi="Times New Roman"/>
          <w:i/>
          <w:iCs/>
          <w:lang w:val="vi-VN"/>
        </w:rPr>
        <w:t>.</w:t>
      </w:r>
    </w:p>
    <w:p w:rsidR="00FE2564" w:rsidRPr="00691131" w:rsidRDefault="00FE2564" w:rsidP="00691131">
      <w:pPr>
        <w:rPr>
          <w:rFonts w:ascii="Times New Roman" w:hAnsi="Times New Roman"/>
          <w:i/>
          <w:iCs/>
        </w:rPr>
      </w:pPr>
      <w:r w:rsidRPr="00691131">
        <w:rPr>
          <w:rFonts w:ascii="Times New Roman" w:hAnsi="Times New Roman"/>
          <w:i/>
          <w:iCs/>
          <w:lang w:val="vi-VN"/>
        </w:rPr>
        <w:t xml:space="preserve"> Mỗi câu hỏi thí sinh chỉ chọn một phương án.</w:t>
      </w:r>
      <w:r w:rsidRPr="00691131">
        <w:rPr>
          <w:rFonts w:ascii="Times New Roman" w:hAnsi="Times New Roman"/>
          <w:i/>
          <w:iCs/>
        </w:rPr>
        <w:t xml:space="preserve"> Mỗi câu trả lời đúng 0,3đ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555"/>
        <w:gridCol w:w="555"/>
        <w:gridCol w:w="555"/>
        <w:gridCol w:w="555"/>
        <w:gridCol w:w="555"/>
        <w:gridCol w:w="555"/>
        <w:gridCol w:w="643"/>
        <w:gridCol w:w="643"/>
        <w:gridCol w:w="692"/>
        <w:gridCol w:w="691"/>
        <w:gridCol w:w="692"/>
        <w:gridCol w:w="692"/>
        <w:gridCol w:w="692"/>
        <w:gridCol w:w="691"/>
      </w:tblGrid>
      <w:tr w:rsidR="00332280" w:rsidRPr="00691131" w:rsidTr="00332280">
        <w:tc>
          <w:tcPr>
            <w:tcW w:w="554" w:type="dxa"/>
          </w:tcPr>
          <w:p w:rsidR="00332280" w:rsidRPr="00691131" w:rsidRDefault="00332280" w:rsidP="00691131">
            <w:pPr>
              <w:rPr>
                <w:rFonts w:ascii="Times New Roman" w:hAnsi="Times New Roman"/>
                <w:b/>
                <w:bCs/>
              </w:rPr>
            </w:pPr>
            <w:r w:rsidRPr="00691131">
              <w:rPr>
                <w:rFonts w:ascii="Times New Roman" w:hAnsi="Times New Roman"/>
                <w:b/>
                <w:bCs/>
              </w:rPr>
              <w:t>C1</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C2</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C3</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C4</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C5</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C6</w:t>
            </w:r>
          </w:p>
        </w:tc>
        <w:tc>
          <w:tcPr>
            <w:tcW w:w="555" w:type="dxa"/>
          </w:tcPr>
          <w:p w:rsidR="00332280" w:rsidRPr="00691131" w:rsidRDefault="00332280" w:rsidP="00691131">
            <w:pPr>
              <w:rPr>
                <w:rFonts w:ascii="Times New Roman" w:hAnsi="Times New Roman"/>
                <w:b/>
                <w:bCs/>
              </w:rPr>
            </w:pPr>
            <w:r w:rsidRPr="00691131">
              <w:rPr>
                <w:rFonts w:ascii="Times New Roman" w:hAnsi="Times New Roman"/>
                <w:b/>
                <w:bCs/>
              </w:rPr>
              <w:t>C7</w:t>
            </w:r>
          </w:p>
        </w:tc>
        <w:tc>
          <w:tcPr>
            <w:tcW w:w="643" w:type="dxa"/>
          </w:tcPr>
          <w:p w:rsidR="00332280" w:rsidRPr="00691131" w:rsidRDefault="00332280" w:rsidP="00691131">
            <w:pPr>
              <w:rPr>
                <w:rFonts w:ascii="Times New Roman" w:hAnsi="Times New Roman"/>
                <w:b/>
                <w:bCs/>
              </w:rPr>
            </w:pPr>
            <w:r w:rsidRPr="00691131">
              <w:rPr>
                <w:rFonts w:ascii="Times New Roman" w:hAnsi="Times New Roman"/>
                <w:b/>
                <w:bCs/>
              </w:rPr>
              <w:t>C8</w:t>
            </w:r>
          </w:p>
        </w:tc>
        <w:tc>
          <w:tcPr>
            <w:tcW w:w="643" w:type="dxa"/>
          </w:tcPr>
          <w:p w:rsidR="00332280" w:rsidRPr="00691131" w:rsidRDefault="00332280" w:rsidP="00691131">
            <w:pPr>
              <w:rPr>
                <w:rFonts w:ascii="Times New Roman" w:hAnsi="Times New Roman"/>
                <w:b/>
                <w:bCs/>
              </w:rPr>
            </w:pPr>
            <w:r w:rsidRPr="00691131">
              <w:rPr>
                <w:rFonts w:ascii="Times New Roman" w:hAnsi="Times New Roman"/>
                <w:b/>
                <w:bCs/>
              </w:rPr>
              <w:t>C9</w:t>
            </w:r>
          </w:p>
        </w:tc>
        <w:tc>
          <w:tcPr>
            <w:tcW w:w="692" w:type="dxa"/>
          </w:tcPr>
          <w:p w:rsidR="00332280" w:rsidRPr="00691131" w:rsidRDefault="00332280" w:rsidP="00691131">
            <w:pPr>
              <w:rPr>
                <w:rFonts w:ascii="Times New Roman" w:hAnsi="Times New Roman"/>
                <w:b/>
                <w:bCs/>
              </w:rPr>
            </w:pPr>
            <w:r w:rsidRPr="00691131">
              <w:rPr>
                <w:rFonts w:ascii="Times New Roman" w:hAnsi="Times New Roman"/>
                <w:b/>
                <w:bCs/>
              </w:rPr>
              <w:t>C10</w:t>
            </w:r>
          </w:p>
        </w:tc>
        <w:tc>
          <w:tcPr>
            <w:tcW w:w="691" w:type="dxa"/>
          </w:tcPr>
          <w:p w:rsidR="00332280" w:rsidRPr="00691131" w:rsidRDefault="00332280" w:rsidP="00691131">
            <w:pPr>
              <w:rPr>
                <w:rFonts w:ascii="Times New Roman" w:hAnsi="Times New Roman"/>
                <w:b/>
                <w:bCs/>
              </w:rPr>
            </w:pPr>
            <w:r w:rsidRPr="00691131">
              <w:rPr>
                <w:rFonts w:ascii="Times New Roman" w:hAnsi="Times New Roman"/>
                <w:b/>
                <w:bCs/>
              </w:rPr>
              <w:t>C11</w:t>
            </w:r>
          </w:p>
        </w:tc>
        <w:tc>
          <w:tcPr>
            <w:tcW w:w="692" w:type="dxa"/>
          </w:tcPr>
          <w:p w:rsidR="00332280" w:rsidRPr="00691131" w:rsidRDefault="00332280" w:rsidP="00691131">
            <w:pPr>
              <w:rPr>
                <w:rFonts w:ascii="Times New Roman" w:hAnsi="Times New Roman"/>
                <w:b/>
                <w:bCs/>
              </w:rPr>
            </w:pPr>
            <w:r w:rsidRPr="00691131">
              <w:rPr>
                <w:rFonts w:ascii="Times New Roman" w:hAnsi="Times New Roman"/>
                <w:b/>
                <w:bCs/>
              </w:rPr>
              <w:t>C12</w:t>
            </w:r>
          </w:p>
        </w:tc>
        <w:tc>
          <w:tcPr>
            <w:tcW w:w="692" w:type="dxa"/>
          </w:tcPr>
          <w:p w:rsidR="00332280" w:rsidRPr="00691131" w:rsidRDefault="00332280" w:rsidP="00691131">
            <w:pPr>
              <w:rPr>
                <w:rFonts w:ascii="Times New Roman" w:hAnsi="Times New Roman"/>
                <w:b/>
                <w:bCs/>
              </w:rPr>
            </w:pPr>
            <w:r w:rsidRPr="00691131">
              <w:rPr>
                <w:rFonts w:ascii="Times New Roman" w:hAnsi="Times New Roman"/>
                <w:b/>
                <w:bCs/>
              </w:rPr>
              <w:t>C13</w:t>
            </w:r>
          </w:p>
        </w:tc>
        <w:tc>
          <w:tcPr>
            <w:tcW w:w="692" w:type="dxa"/>
          </w:tcPr>
          <w:p w:rsidR="00332280" w:rsidRPr="00691131" w:rsidRDefault="00332280" w:rsidP="00691131">
            <w:pPr>
              <w:rPr>
                <w:rFonts w:ascii="Times New Roman" w:hAnsi="Times New Roman"/>
                <w:b/>
                <w:bCs/>
              </w:rPr>
            </w:pPr>
            <w:r w:rsidRPr="00691131">
              <w:rPr>
                <w:rFonts w:ascii="Times New Roman" w:hAnsi="Times New Roman"/>
                <w:b/>
                <w:bCs/>
              </w:rPr>
              <w:t>C14</w:t>
            </w:r>
          </w:p>
        </w:tc>
        <w:tc>
          <w:tcPr>
            <w:tcW w:w="691" w:type="dxa"/>
          </w:tcPr>
          <w:p w:rsidR="00332280" w:rsidRPr="00691131" w:rsidRDefault="00332280" w:rsidP="00691131">
            <w:pPr>
              <w:rPr>
                <w:rFonts w:ascii="Times New Roman" w:hAnsi="Times New Roman"/>
                <w:b/>
                <w:bCs/>
              </w:rPr>
            </w:pPr>
            <w:r w:rsidRPr="00691131">
              <w:rPr>
                <w:rFonts w:ascii="Times New Roman" w:hAnsi="Times New Roman"/>
                <w:b/>
                <w:bCs/>
              </w:rPr>
              <w:t>C15</w:t>
            </w:r>
          </w:p>
        </w:tc>
      </w:tr>
      <w:tr w:rsidR="00332280" w:rsidRPr="00691131" w:rsidTr="00332280">
        <w:tc>
          <w:tcPr>
            <w:tcW w:w="554" w:type="dxa"/>
          </w:tcPr>
          <w:p w:rsidR="00332280" w:rsidRPr="00691131" w:rsidRDefault="00332280" w:rsidP="00691131">
            <w:pPr>
              <w:rPr>
                <w:rFonts w:ascii="Times New Roman" w:hAnsi="Times New Roman"/>
              </w:rPr>
            </w:pPr>
            <w:r w:rsidRPr="00691131">
              <w:rPr>
                <w:rFonts w:ascii="Times New Roman" w:hAnsi="Times New Roman"/>
              </w:rPr>
              <w:t>C</w:t>
            </w:r>
          </w:p>
        </w:tc>
        <w:tc>
          <w:tcPr>
            <w:tcW w:w="555" w:type="dxa"/>
          </w:tcPr>
          <w:p w:rsidR="00332280" w:rsidRPr="00691131" w:rsidRDefault="00332280" w:rsidP="00691131">
            <w:pPr>
              <w:rPr>
                <w:rFonts w:ascii="Times New Roman" w:hAnsi="Times New Roman"/>
              </w:rPr>
            </w:pPr>
            <w:r w:rsidRPr="00691131">
              <w:rPr>
                <w:rFonts w:ascii="Times New Roman" w:hAnsi="Times New Roman"/>
              </w:rPr>
              <w:t>A</w:t>
            </w:r>
          </w:p>
        </w:tc>
        <w:tc>
          <w:tcPr>
            <w:tcW w:w="555" w:type="dxa"/>
          </w:tcPr>
          <w:p w:rsidR="00332280" w:rsidRPr="00691131" w:rsidRDefault="00332280" w:rsidP="00691131">
            <w:pPr>
              <w:rPr>
                <w:rFonts w:ascii="Times New Roman" w:hAnsi="Times New Roman"/>
              </w:rPr>
            </w:pPr>
            <w:r w:rsidRPr="00691131">
              <w:rPr>
                <w:rFonts w:ascii="Times New Roman" w:hAnsi="Times New Roman"/>
              </w:rPr>
              <w:t>A</w:t>
            </w:r>
          </w:p>
        </w:tc>
        <w:tc>
          <w:tcPr>
            <w:tcW w:w="555" w:type="dxa"/>
          </w:tcPr>
          <w:p w:rsidR="00332280" w:rsidRPr="00691131" w:rsidRDefault="00332280" w:rsidP="00691131">
            <w:pPr>
              <w:rPr>
                <w:rFonts w:ascii="Times New Roman" w:hAnsi="Times New Roman"/>
              </w:rPr>
            </w:pPr>
            <w:r w:rsidRPr="00691131">
              <w:rPr>
                <w:rFonts w:ascii="Times New Roman" w:hAnsi="Times New Roman"/>
              </w:rPr>
              <w:t>B</w:t>
            </w:r>
          </w:p>
        </w:tc>
        <w:tc>
          <w:tcPr>
            <w:tcW w:w="555" w:type="dxa"/>
          </w:tcPr>
          <w:p w:rsidR="00332280" w:rsidRPr="00691131" w:rsidRDefault="00332280" w:rsidP="00691131">
            <w:pPr>
              <w:rPr>
                <w:rFonts w:ascii="Times New Roman" w:hAnsi="Times New Roman"/>
              </w:rPr>
            </w:pPr>
            <w:r w:rsidRPr="00691131">
              <w:rPr>
                <w:rFonts w:ascii="Times New Roman" w:hAnsi="Times New Roman"/>
              </w:rPr>
              <w:t>A</w:t>
            </w:r>
          </w:p>
        </w:tc>
        <w:tc>
          <w:tcPr>
            <w:tcW w:w="555" w:type="dxa"/>
          </w:tcPr>
          <w:p w:rsidR="00332280" w:rsidRPr="00691131" w:rsidRDefault="00332280" w:rsidP="00691131">
            <w:pPr>
              <w:rPr>
                <w:rFonts w:ascii="Times New Roman" w:hAnsi="Times New Roman"/>
              </w:rPr>
            </w:pPr>
            <w:r w:rsidRPr="00691131">
              <w:rPr>
                <w:rFonts w:ascii="Times New Roman" w:hAnsi="Times New Roman"/>
              </w:rPr>
              <w:t>A</w:t>
            </w:r>
          </w:p>
        </w:tc>
        <w:tc>
          <w:tcPr>
            <w:tcW w:w="555" w:type="dxa"/>
          </w:tcPr>
          <w:p w:rsidR="00332280" w:rsidRPr="00691131" w:rsidRDefault="00332280" w:rsidP="00691131">
            <w:pPr>
              <w:rPr>
                <w:rFonts w:ascii="Times New Roman" w:hAnsi="Times New Roman"/>
              </w:rPr>
            </w:pPr>
            <w:r w:rsidRPr="00691131">
              <w:rPr>
                <w:rFonts w:ascii="Times New Roman" w:hAnsi="Times New Roman"/>
              </w:rPr>
              <w:t>B</w:t>
            </w:r>
          </w:p>
        </w:tc>
        <w:tc>
          <w:tcPr>
            <w:tcW w:w="643" w:type="dxa"/>
          </w:tcPr>
          <w:p w:rsidR="00332280" w:rsidRPr="00691131" w:rsidRDefault="00332280" w:rsidP="00691131">
            <w:pPr>
              <w:rPr>
                <w:rFonts w:ascii="Times New Roman" w:hAnsi="Times New Roman"/>
              </w:rPr>
            </w:pPr>
            <w:r w:rsidRPr="00691131">
              <w:rPr>
                <w:rFonts w:ascii="Times New Roman" w:hAnsi="Times New Roman"/>
              </w:rPr>
              <w:t>D</w:t>
            </w:r>
          </w:p>
        </w:tc>
        <w:tc>
          <w:tcPr>
            <w:tcW w:w="643" w:type="dxa"/>
          </w:tcPr>
          <w:p w:rsidR="00332280" w:rsidRPr="00691131" w:rsidRDefault="00332280" w:rsidP="00691131">
            <w:pPr>
              <w:rPr>
                <w:rFonts w:ascii="Times New Roman" w:hAnsi="Times New Roman"/>
              </w:rPr>
            </w:pPr>
            <w:r w:rsidRPr="00691131">
              <w:rPr>
                <w:rFonts w:ascii="Times New Roman" w:hAnsi="Times New Roman"/>
              </w:rPr>
              <w:t>D</w:t>
            </w:r>
          </w:p>
        </w:tc>
        <w:tc>
          <w:tcPr>
            <w:tcW w:w="692" w:type="dxa"/>
          </w:tcPr>
          <w:p w:rsidR="00332280" w:rsidRPr="00691131" w:rsidRDefault="00332280" w:rsidP="00691131">
            <w:pPr>
              <w:rPr>
                <w:rFonts w:ascii="Times New Roman" w:hAnsi="Times New Roman"/>
              </w:rPr>
            </w:pPr>
            <w:r w:rsidRPr="00691131">
              <w:rPr>
                <w:rFonts w:ascii="Times New Roman" w:hAnsi="Times New Roman"/>
              </w:rPr>
              <w:t>D</w:t>
            </w:r>
          </w:p>
        </w:tc>
        <w:tc>
          <w:tcPr>
            <w:tcW w:w="691" w:type="dxa"/>
          </w:tcPr>
          <w:p w:rsidR="00332280" w:rsidRPr="00691131" w:rsidRDefault="00332280" w:rsidP="00691131">
            <w:pPr>
              <w:rPr>
                <w:rFonts w:ascii="Times New Roman" w:hAnsi="Times New Roman"/>
              </w:rPr>
            </w:pPr>
            <w:r w:rsidRPr="00691131">
              <w:rPr>
                <w:rFonts w:ascii="Times New Roman" w:hAnsi="Times New Roman"/>
              </w:rPr>
              <w:t>B</w:t>
            </w:r>
          </w:p>
        </w:tc>
        <w:tc>
          <w:tcPr>
            <w:tcW w:w="692" w:type="dxa"/>
          </w:tcPr>
          <w:p w:rsidR="00332280" w:rsidRPr="00691131" w:rsidRDefault="00332280" w:rsidP="00691131">
            <w:pPr>
              <w:rPr>
                <w:rFonts w:ascii="Times New Roman" w:hAnsi="Times New Roman"/>
              </w:rPr>
            </w:pPr>
            <w:r w:rsidRPr="00691131">
              <w:rPr>
                <w:rFonts w:ascii="Times New Roman" w:hAnsi="Times New Roman"/>
              </w:rPr>
              <w:t>A</w:t>
            </w:r>
          </w:p>
        </w:tc>
        <w:tc>
          <w:tcPr>
            <w:tcW w:w="692" w:type="dxa"/>
          </w:tcPr>
          <w:p w:rsidR="00332280" w:rsidRPr="00691131" w:rsidRDefault="00332280" w:rsidP="00691131">
            <w:pPr>
              <w:rPr>
                <w:rFonts w:ascii="Times New Roman" w:hAnsi="Times New Roman"/>
              </w:rPr>
            </w:pPr>
            <w:r w:rsidRPr="00691131">
              <w:rPr>
                <w:rFonts w:ascii="Times New Roman" w:hAnsi="Times New Roman"/>
              </w:rPr>
              <w:t>C</w:t>
            </w:r>
          </w:p>
        </w:tc>
        <w:tc>
          <w:tcPr>
            <w:tcW w:w="692" w:type="dxa"/>
          </w:tcPr>
          <w:p w:rsidR="00332280" w:rsidRPr="00691131" w:rsidRDefault="00332280" w:rsidP="00691131">
            <w:pPr>
              <w:rPr>
                <w:rFonts w:ascii="Times New Roman" w:hAnsi="Times New Roman"/>
              </w:rPr>
            </w:pPr>
            <w:r w:rsidRPr="00691131">
              <w:rPr>
                <w:rFonts w:ascii="Times New Roman" w:hAnsi="Times New Roman"/>
              </w:rPr>
              <w:t>C</w:t>
            </w:r>
          </w:p>
        </w:tc>
        <w:tc>
          <w:tcPr>
            <w:tcW w:w="691" w:type="dxa"/>
          </w:tcPr>
          <w:p w:rsidR="00332280" w:rsidRPr="00691131" w:rsidRDefault="00332280" w:rsidP="00691131">
            <w:pPr>
              <w:rPr>
                <w:rFonts w:ascii="Times New Roman" w:hAnsi="Times New Roman"/>
              </w:rPr>
            </w:pPr>
            <w:r w:rsidRPr="00691131">
              <w:rPr>
                <w:rFonts w:ascii="Times New Roman" w:hAnsi="Times New Roman"/>
              </w:rPr>
              <w:t>A</w:t>
            </w:r>
          </w:p>
        </w:tc>
      </w:tr>
    </w:tbl>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b/>
          <w:bCs/>
        </w:rPr>
      </w:pPr>
      <w:r w:rsidRPr="00691131">
        <w:rPr>
          <w:rFonts w:ascii="Times New Roman" w:hAnsi="Times New Roman"/>
          <w:b/>
          <w:lang w:val="pt-BR"/>
        </w:rPr>
        <w:t xml:space="preserve">Phần II. </w:t>
      </w:r>
      <w:r w:rsidRPr="00691131">
        <w:rPr>
          <w:rFonts w:ascii="Times New Roman" w:hAnsi="Times New Roman"/>
          <w:b/>
          <w:bCs/>
          <w:lang w:val="vi-VN"/>
        </w:rPr>
        <w:t xml:space="preserve">Câu trắc nghiệm đúng sai. </w:t>
      </w:r>
      <w:r w:rsidRPr="00691131">
        <w:rPr>
          <w:rFonts w:ascii="Times New Roman" w:hAnsi="Times New Roman"/>
          <w:b/>
          <w:bCs/>
        </w:rPr>
        <w:t xml:space="preserve"> </w:t>
      </w:r>
      <w:r w:rsidRPr="00691131">
        <w:rPr>
          <w:rFonts w:ascii="Times New Roman" w:hAnsi="Times New Roman"/>
          <w:i/>
          <w:iCs/>
          <w:lang w:val="vi-VN"/>
        </w:rPr>
        <w:t>Thí sinh trả lời từ câu 1 đến câu 4</w:t>
      </w:r>
      <w:r w:rsidRPr="00691131">
        <w:rPr>
          <w:rFonts w:ascii="Times New Roman" w:hAnsi="Times New Roman"/>
          <w:i/>
          <w:iCs/>
        </w:rPr>
        <w:t>:</w:t>
      </w:r>
    </w:p>
    <w:p w:rsidR="00FE2564" w:rsidRPr="00691131" w:rsidRDefault="00FE2564" w:rsidP="00691131">
      <w:pPr>
        <w:rPr>
          <w:rFonts w:ascii="Times New Roman" w:hAnsi="Times New Roman"/>
          <w:i/>
          <w:iCs/>
        </w:rPr>
      </w:pPr>
      <w:r w:rsidRPr="00691131">
        <w:rPr>
          <w:rFonts w:ascii="Times New Roman" w:hAnsi="Times New Roman"/>
          <w:i/>
          <w:iCs/>
        </w:rPr>
        <w:t xml:space="preserve">- </w:t>
      </w:r>
      <w:r w:rsidRPr="00691131">
        <w:rPr>
          <w:rFonts w:ascii="Times New Roman" w:hAnsi="Times New Roman"/>
          <w:i/>
          <w:iCs/>
          <w:lang w:val="vi-VN"/>
        </w:rPr>
        <w:t xml:space="preserve">Trong mỗi ý </w:t>
      </w:r>
      <w:r w:rsidRPr="00691131">
        <w:rPr>
          <w:rFonts w:ascii="Times New Roman" w:hAnsi="Times New Roman"/>
          <w:b/>
          <w:bCs/>
          <w:i/>
          <w:iCs/>
          <w:lang w:val="vi-VN"/>
        </w:rPr>
        <w:t xml:space="preserve">a), b), c), </w:t>
      </w:r>
      <w:r w:rsidRPr="00FC1DC2">
        <w:rPr>
          <w:rFonts w:ascii="Times New Roman" w:hAnsi="Times New Roman"/>
          <w:b/>
          <w:bCs/>
          <w:i/>
          <w:iCs/>
          <w:color w:val="0070C0"/>
          <w:lang w:val="vi-VN"/>
        </w:rPr>
        <w:t xml:space="preserve">d) </w:t>
      </w:r>
      <w:r w:rsidRPr="00691131">
        <w:rPr>
          <w:rFonts w:ascii="Times New Roman" w:hAnsi="Times New Roman"/>
          <w:i/>
          <w:iCs/>
          <w:lang w:val="vi-VN"/>
        </w:rPr>
        <w:t>ở mỗi câu, thí sinh chọn đúng hoặc sai.</w:t>
      </w:r>
      <w:r w:rsidRPr="00691131">
        <w:rPr>
          <w:rFonts w:ascii="Times New Roman" w:hAnsi="Times New Roman"/>
          <w:i/>
          <w:iCs/>
        </w:rPr>
        <w:t xml:space="preserve"> </w:t>
      </w:r>
    </w:p>
    <w:p w:rsidR="00FE2564" w:rsidRPr="00691131" w:rsidRDefault="00FE2564" w:rsidP="00691131">
      <w:pPr>
        <w:rPr>
          <w:rFonts w:ascii="Times New Roman" w:hAnsi="Times New Roman"/>
          <w:i/>
          <w:iCs/>
        </w:rPr>
      </w:pPr>
      <w:r w:rsidRPr="00691131">
        <w:rPr>
          <w:rFonts w:ascii="Times New Roman" w:hAnsi="Times New Roman"/>
          <w:i/>
          <w:iCs/>
        </w:rPr>
        <w:t>- Trong mỗi câu:Trả lời đúng 1 ý 0,1 đ, trả lời đúng 2 ý 0,25đ, trả lời đúng 3 ý 0,5đ, trả lời đúng 4 ý 1đ.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189"/>
        <w:gridCol w:w="2189"/>
        <w:gridCol w:w="2458"/>
      </w:tblGrid>
      <w:tr w:rsidR="00332280" w:rsidRPr="00691131" w:rsidTr="00332280">
        <w:tc>
          <w:tcPr>
            <w:tcW w:w="2324" w:type="dxa"/>
          </w:tcPr>
          <w:p w:rsidR="00332280" w:rsidRPr="00691131" w:rsidRDefault="00332280" w:rsidP="00691131">
            <w:pPr>
              <w:rPr>
                <w:rFonts w:ascii="Times New Roman" w:hAnsi="Times New Roman"/>
                <w:b/>
              </w:rPr>
            </w:pPr>
            <w:r w:rsidRPr="00691131">
              <w:rPr>
                <w:rFonts w:ascii="Times New Roman" w:hAnsi="Times New Roman"/>
                <w:b/>
              </w:rPr>
              <w:t>Câu 1</w:t>
            </w:r>
          </w:p>
        </w:tc>
        <w:tc>
          <w:tcPr>
            <w:tcW w:w="2189" w:type="dxa"/>
          </w:tcPr>
          <w:p w:rsidR="00332280" w:rsidRPr="00691131" w:rsidRDefault="00332280" w:rsidP="00691131">
            <w:pPr>
              <w:rPr>
                <w:rFonts w:ascii="Times New Roman" w:hAnsi="Times New Roman"/>
                <w:b/>
              </w:rPr>
            </w:pPr>
            <w:r w:rsidRPr="00691131">
              <w:rPr>
                <w:rFonts w:ascii="Times New Roman" w:hAnsi="Times New Roman"/>
                <w:b/>
              </w:rPr>
              <w:t>Câu 2</w:t>
            </w:r>
          </w:p>
        </w:tc>
        <w:tc>
          <w:tcPr>
            <w:tcW w:w="2189" w:type="dxa"/>
          </w:tcPr>
          <w:p w:rsidR="00332280" w:rsidRPr="00691131" w:rsidRDefault="00332280" w:rsidP="00691131">
            <w:pPr>
              <w:rPr>
                <w:rFonts w:ascii="Times New Roman" w:hAnsi="Times New Roman"/>
                <w:b/>
              </w:rPr>
            </w:pPr>
            <w:r w:rsidRPr="00691131">
              <w:rPr>
                <w:rFonts w:ascii="Times New Roman" w:hAnsi="Times New Roman"/>
                <w:b/>
              </w:rPr>
              <w:t>Câu 3</w:t>
            </w:r>
          </w:p>
        </w:tc>
        <w:tc>
          <w:tcPr>
            <w:tcW w:w="2458" w:type="dxa"/>
          </w:tcPr>
          <w:p w:rsidR="00332280" w:rsidRPr="00691131" w:rsidRDefault="00332280" w:rsidP="00691131">
            <w:pPr>
              <w:rPr>
                <w:rFonts w:ascii="Times New Roman" w:hAnsi="Times New Roman"/>
                <w:b/>
              </w:rPr>
            </w:pPr>
            <w:r w:rsidRPr="00691131">
              <w:rPr>
                <w:rFonts w:ascii="Times New Roman" w:hAnsi="Times New Roman"/>
                <w:b/>
              </w:rPr>
              <w:t>Câu 4</w:t>
            </w:r>
          </w:p>
        </w:tc>
      </w:tr>
      <w:tr w:rsidR="00332280" w:rsidRPr="00691131" w:rsidTr="00332280">
        <w:tc>
          <w:tcPr>
            <w:tcW w:w="2324" w:type="dxa"/>
          </w:tcPr>
          <w:p w:rsidR="00332280" w:rsidRPr="00691131" w:rsidRDefault="00332280" w:rsidP="00691131">
            <w:pPr>
              <w:rPr>
                <w:rFonts w:ascii="Times New Roman" w:hAnsi="Times New Roman"/>
                <w:b/>
              </w:rPr>
            </w:pPr>
            <w:r w:rsidRPr="00691131">
              <w:rPr>
                <w:rFonts w:ascii="Times New Roman" w:hAnsi="Times New Roman"/>
                <w:b/>
              </w:rPr>
              <w:t>a)Đ  b)S  c)Đ  d)S</w:t>
            </w:r>
          </w:p>
        </w:tc>
        <w:tc>
          <w:tcPr>
            <w:tcW w:w="2189" w:type="dxa"/>
          </w:tcPr>
          <w:p w:rsidR="00332280" w:rsidRPr="00691131" w:rsidRDefault="00332280" w:rsidP="00691131">
            <w:pPr>
              <w:rPr>
                <w:rFonts w:ascii="Times New Roman" w:hAnsi="Times New Roman"/>
                <w:b/>
              </w:rPr>
            </w:pPr>
            <w:r w:rsidRPr="00691131">
              <w:rPr>
                <w:rFonts w:ascii="Times New Roman" w:hAnsi="Times New Roman"/>
                <w:b/>
              </w:rPr>
              <w:t>a)Đ  b)S  c)S  d)S</w:t>
            </w:r>
          </w:p>
        </w:tc>
        <w:tc>
          <w:tcPr>
            <w:tcW w:w="2189" w:type="dxa"/>
          </w:tcPr>
          <w:p w:rsidR="00332280" w:rsidRPr="00691131" w:rsidRDefault="00332280" w:rsidP="00691131">
            <w:pPr>
              <w:rPr>
                <w:rFonts w:ascii="Times New Roman" w:hAnsi="Times New Roman"/>
                <w:b/>
              </w:rPr>
            </w:pPr>
            <w:r w:rsidRPr="00691131">
              <w:rPr>
                <w:rFonts w:ascii="Times New Roman" w:hAnsi="Times New Roman"/>
                <w:b/>
              </w:rPr>
              <w:t>a)Đ  b)S  c)Đ  d)Đ</w:t>
            </w:r>
          </w:p>
        </w:tc>
        <w:tc>
          <w:tcPr>
            <w:tcW w:w="2458" w:type="dxa"/>
          </w:tcPr>
          <w:p w:rsidR="00332280" w:rsidRPr="00691131" w:rsidRDefault="00332280" w:rsidP="00691131">
            <w:pPr>
              <w:rPr>
                <w:rFonts w:ascii="Times New Roman" w:hAnsi="Times New Roman"/>
                <w:b/>
              </w:rPr>
            </w:pPr>
            <w:r w:rsidRPr="00691131">
              <w:rPr>
                <w:rFonts w:ascii="Times New Roman" w:hAnsi="Times New Roman"/>
                <w:b/>
              </w:rPr>
              <w:t>a)Đ  b)S  c)Đ  d)S</w:t>
            </w:r>
          </w:p>
        </w:tc>
      </w:tr>
    </w:tbl>
    <w:p w:rsidR="00FE2564" w:rsidRPr="00691131" w:rsidRDefault="00FE2564" w:rsidP="00691131">
      <w:pPr>
        <w:rPr>
          <w:rFonts w:ascii="Times New Roman" w:hAnsi="Times New Roman"/>
          <w:b/>
        </w:rPr>
      </w:pPr>
    </w:p>
    <w:p w:rsidR="00FE2564" w:rsidRPr="00691131" w:rsidRDefault="00FE2564" w:rsidP="00691131">
      <w:pPr>
        <w:rPr>
          <w:rFonts w:ascii="Times New Roman" w:hAnsi="Times New Roman"/>
          <w:b/>
        </w:rPr>
      </w:pPr>
      <w:r w:rsidRPr="00691131">
        <w:rPr>
          <w:rFonts w:ascii="Times New Roman" w:hAnsi="Times New Roman"/>
          <w:b/>
        </w:rPr>
        <w:t xml:space="preserve">Phần III. </w:t>
      </w:r>
      <w:r w:rsidRPr="00691131">
        <w:rPr>
          <w:rFonts w:ascii="Times New Roman" w:hAnsi="Times New Roman"/>
          <w:b/>
          <w:bCs/>
          <w:lang w:val="vi-VN"/>
        </w:rPr>
        <w:t xml:space="preserve">Câu trắc nghiệm trả lời ngắn. </w:t>
      </w:r>
      <w:r w:rsidRPr="00691131">
        <w:rPr>
          <w:rFonts w:ascii="Times New Roman" w:hAnsi="Times New Roman"/>
          <w:i/>
          <w:iCs/>
          <w:lang w:val="vi-VN"/>
        </w:rPr>
        <w:t xml:space="preserve">Thí sinh trả lời từ câu 1 đến câu </w:t>
      </w:r>
      <w:r w:rsidRPr="00691131">
        <w:rPr>
          <w:rFonts w:ascii="Times New Roman" w:hAnsi="Times New Roman"/>
          <w:i/>
          <w:iCs/>
        </w:rPr>
        <w:t>5 mỗi câu 0,3đ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764"/>
        <w:gridCol w:w="1729"/>
        <w:gridCol w:w="1473"/>
        <w:gridCol w:w="1531"/>
      </w:tblGrid>
      <w:tr w:rsidR="00332280" w:rsidRPr="00691131" w:rsidTr="00332280">
        <w:tc>
          <w:tcPr>
            <w:tcW w:w="1742" w:type="dxa"/>
          </w:tcPr>
          <w:p w:rsidR="00332280" w:rsidRPr="00691131" w:rsidRDefault="00332280" w:rsidP="00691131">
            <w:pPr>
              <w:rPr>
                <w:rFonts w:ascii="Times New Roman" w:hAnsi="Times New Roman"/>
                <w:b/>
                <w:bCs/>
              </w:rPr>
            </w:pPr>
            <w:r w:rsidRPr="00691131">
              <w:rPr>
                <w:rFonts w:ascii="Times New Roman" w:hAnsi="Times New Roman"/>
                <w:b/>
                <w:bCs/>
              </w:rPr>
              <w:t>Câu 1</w:t>
            </w:r>
          </w:p>
        </w:tc>
        <w:tc>
          <w:tcPr>
            <w:tcW w:w="1764" w:type="dxa"/>
          </w:tcPr>
          <w:p w:rsidR="00332280" w:rsidRPr="00691131" w:rsidRDefault="00332280" w:rsidP="00691131">
            <w:pPr>
              <w:rPr>
                <w:rFonts w:ascii="Times New Roman" w:hAnsi="Times New Roman"/>
                <w:b/>
                <w:bCs/>
              </w:rPr>
            </w:pPr>
            <w:r w:rsidRPr="00691131">
              <w:rPr>
                <w:rFonts w:ascii="Times New Roman" w:hAnsi="Times New Roman"/>
                <w:b/>
                <w:bCs/>
              </w:rPr>
              <w:t>Câu 2</w:t>
            </w:r>
          </w:p>
        </w:tc>
        <w:tc>
          <w:tcPr>
            <w:tcW w:w="1729" w:type="dxa"/>
          </w:tcPr>
          <w:p w:rsidR="00332280" w:rsidRPr="00691131" w:rsidRDefault="00332280" w:rsidP="00691131">
            <w:pPr>
              <w:rPr>
                <w:rFonts w:ascii="Times New Roman" w:hAnsi="Times New Roman"/>
                <w:b/>
                <w:bCs/>
              </w:rPr>
            </w:pPr>
            <w:r w:rsidRPr="00691131">
              <w:rPr>
                <w:rFonts w:ascii="Times New Roman" w:hAnsi="Times New Roman"/>
                <w:b/>
                <w:bCs/>
              </w:rPr>
              <w:t>Câu 3</w:t>
            </w:r>
          </w:p>
        </w:tc>
        <w:tc>
          <w:tcPr>
            <w:tcW w:w="1473" w:type="dxa"/>
          </w:tcPr>
          <w:p w:rsidR="00332280" w:rsidRPr="00691131" w:rsidRDefault="00332280" w:rsidP="00691131">
            <w:pPr>
              <w:rPr>
                <w:rFonts w:ascii="Times New Roman" w:hAnsi="Times New Roman"/>
                <w:b/>
                <w:bCs/>
              </w:rPr>
            </w:pPr>
            <w:r w:rsidRPr="00691131">
              <w:rPr>
                <w:rFonts w:ascii="Times New Roman" w:hAnsi="Times New Roman"/>
                <w:b/>
                <w:bCs/>
              </w:rPr>
              <w:t>Câu 4</w:t>
            </w:r>
          </w:p>
        </w:tc>
        <w:tc>
          <w:tcPr>
            <w:tcW w:w="1531" w:type="dxa"/>
          </w:tcPr>
          <w:p w:rsidR="00332280" w:rsidRPr="00691131" w:rsidRDefault="00332280" w:rsidP="00691131">
            <w:pPr>
              <w:rPr>
                <w:rFonts w:ascii="Times New Roman" w:hAnsi="Times New Roman"/>
                <w:b/>
                <w:bCs/>
              </w:rPr>
            </w:pPr>
            <w:r w:rsidRPr="00691131">
              <w:rPr>
                <w:rFonts w:ascii="Times New Roman" w:hAnsi="Times New Roman"/>
                <w:b/>
                <w:bCs/>
              </w:rPr>
              <w:t>Câu 5</w:t>
            </w:r>
          </w:p>
        </w:tc>
      </w:tr>
      <w:tr w:rsidR="00332280" w:rsidRPr="00691131" w:rsidTr="00332280">
        <w:tc>
          <w:tcPr>
            <w:tcW w:w="1742" w:type="dxa"/>
          </w:tcPr>
          <w:p w:rsidR="00332280" w:rsidRPr="00691131" w:rsidRDefault="00332280" w:rsidP="00691131">
            <w:pPr>
              <w:rPr>
                <w:rFonts w:ascii="Times New Roman" w:hAnsi="Times New Roman"/>
              </w:rPr>
            </w:pPr>
            <w:r w:rsidRPr="00691131">
              <w:rPr>
                <w:rFonts w:ascii="Times New Roman" w:hAnsi="Times New Roman"/>
              </w:rPr>
              <w:t>- 1cm</w:t>
            </w:r>
          </w:p>
        </w:tc>
        <w:tc>
          <w:tcPr>
            <w:tcW w:w="1764" w:type="dxa"/>
          </w:tcPr>
          <w:p w:rsidR="00332280" w:rsidRPr="00691131" w:rsidRDefault="00332280" w:rsidP="00691131">
            <w:pPr>
              <w:rPr>
                <w:rFonts w:ascii="Times New Roman" w:hAnsi="Times New Roman"/>
              </w:rPr>
            </w:pPr>
            <w:r w:rsidRPr="00691131">
              <w:rPr>
                <w:rFonts w:ascii="Times New Roman" w:hAnsi="Times New Roman"/>
              </w:rPr>
              <w:t>126mm/s</w:t>
            </w:r>
          </w:p>
        </w:tc>
        <w:tc>
          <w:tcPr>
            <w:tcW w:w="1729" w:type="dxa"/>
          </w:tcPr>
          <w:p w:rsidR="00332280" w:rsidRPr="00691131" w:rsidRDefault="00332280" w:rsidP="00691131">
            <w:pPr>
              <w:rPr>
                <w:rFonts w:ascii="Times New Roman" w:hAnsi="Times New Roman"/>
              </w:rPr>
            </w:pPr>
            <w:r w:rsidRPr="00691131">
              <w:rPr>
                <w:rFonts w:ascii="Times New Roman" w:hAnsi="Times New Roman"/>
              </w:rPr>
              <w:t>33,3 Hz</w:t>
            </w:r>
          </w:p>
        </w:tc>
        <w:tc>
          <w:tcPr>
            <w:tcW w:w="1473" w:type="dxa"/>
          </w:tcPr>
          <w:p w:rsidR="00332280" w:rsidRPr="00691131" w:rsidRDefault="00332280" w:rsidP="00691131">
            <w:pPr>
              <w:rPr>
                <w:rFonts w:ascii="Times New Roman" w:hAnsi="Times New Roman"/>
              </w:rPr>
            </w:pPr>
            <w:r w:rsidRPr="00691131">
              <w:rPr>
                <w:rFonts w:ascii="Times New Roman" w:hAnsi="Times New Roman"/>
              </w:rPr>
              <w:t>60cm</w:t>
            </w:r>
          </w:p>
        </w:tc>
        <w:tc>
          <w:tcPr>
            <w:tcW w:w="1531" w:type="dxa"/>
          </w:tcPr>
          <w:p w:rsidR="00332280" w:rsidRPr="00691131" w:rsidRDefault="00332280" w:rsidP="00691131">
            <w:pPr>
              <w:rPr>
                <w:rFonts w:ascii="Times New Roman" w:hAnsi="Times New Roman"/>
              </w:rPr>
            </w:pPr>
            <w:r w:rsidRPr="00691131">
              <w:rPr>
                <w:rFonts w:ascii="Times New Roman" w:hAnsi="Times New Roman"/>
              </w:rPr>
              <w:t>23,2cm/s</w:t>
            </w:r>
          </w:p>
        </w:tc>
      </w:tr>
    </w:tbl>
    <w:p w:rsidR="00FE2564" w:rsidRPr="00691131" w:rsidRDefault="00FE2564" w:rsidP="00691131">
      <w:pPr>
        <w:rPr>
          <w:rFonts w:ascii="Times New Roman" w:hAnsi="Times New Roman"/>
        </w:rPr>
      </w:pPr>
      <w:r w:rsidRPr="00691131">
        <w:rPr>
          <w:rFonts w:ascii="Times New Roman" w:hAnsi="Times New Roman"/>
        </w:rPr>
        <w:t>--HẾT--</w:t>
      </w:r>
    </w:p>
    <w:p w:rsidR="00FE2564" w:rsidRPr="00691131" w:rsidRDefault="00FE2564" w:rsidP="00332280">
      <w:pPr>
        <w:jc w:val="center"/>
        <w:rPr>
          <w:rFonts w:ascii="Times New Roman" w:hAnsi="Times New Roma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32280"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20</w:t>
            </w:r>
          </w:p>
        </w:tc>
        <w:tc>
          <w:tcPr>
            <w:tcW w:w="6184"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pBdr>
          <w:top w:val="nil"/>
          <w:left w:val="nil"/>
          <w:bottom w:val="nil"/>
          <w:right w:val="nil"/>
          <w:between w:val="nil"/>
        </w:pBdr>
        <w:tabs>
          <w:tab w:val="left" w:pos="283"/>
          <w:tab w:val="left" w:pos="2835"/>
          <w:tab w:val="left" w:pos="5386"/>
          <w:tab w:val="left" w:pos="7937"/>
        </w:tabs>
        <w:jc w:val="both"/>
        <w:rPr>
          <w:rFonts w:ascii="Times New Roman" w:eastAsia="Palatino Linotype" w:hAnsi="Times New Roman"/>
          <w:b/>
        </w:rPr>
      </w:pPr>
    </w:p>
    <w:p w:rsidR="00FE2564" w:rsidRPr="00691131" w:rsidRDefault="00FE2564" w:rsidP="00691131">
      <w:pPr>
        <w:pBdr>
          <w:top w:val="nil"/>
          <w:left w:val="nil"/>
          <w:bottom w:val="nil"/>
          <w:right w:val="nil"/>
          <w:between w:val="nil"/>
        </w:pBdr>
        <w:tabs>
          <w:tab w:val="left" w:pos="283"/>
          <w:tab w:val="left" w:pos="2835"/>
          <w:tab w:val="left" w:pos="5386"/>
          <w:tab w:val="left" w:pos="7937"/>
        </w:tabs>
        <w:jc w:val="both"/>
        <w:rPr>
          <w:rFonts w:ascii="Times New Roman" w:eastAsia="Palatino Linotype" w:hAnsi="Times New Roman"/>
        </w:rPr>
      </w:pPr>
      <w:r w:rsidRPr="00691131">
        <w:rPr>
          <w:rFonts w:ascii="Times New Roman" w:eastAsia="Palatino Linotype" w:hAnsi="Times New Roman"/>
          <w:b/>
        </w:rPr>
        <w:t xml:space="preserve">PHẦN I. Câu trắc nghiệm nhiều phương án lựa chọn. </w:t>
      </w:r>
      <w:r w:rsidRPr="00691131">
        <w:rPr>
          <w:rFonts w:ascii="Times New Roman" w:eastAsia="Palatino Linotype" w:hAnsi="Times New Roman"/>
        </w:rPr>
        <w:t>Thí sinh trả lời từ câu 1 đến câu 18. Mỗi câu hỏi thí sinh chỉ chọn một phương án.</w:t>
      </w:r>
    </w:p>
    <w:p w:rsidR="00FE2564" w:rsidRPr="00691131" w:rsidRDefault="00FE2564" w:rsidP="00691131">
      <w:pPr>
        <w:jc w:val="both"/>
        <w:rPr>
          <w:rFonts w:ascii="Times New Roman" w:hAnsi="Times New Roman"/>
          <w:color w:val="000000"/>
          <w:lang w:val="vi-VN"/>
        </w:rPr>
      </w:pPr>
      <w:r w:rsidRPr="00FC1DC2">
        <w:rPr>
          <w:rFonts w:ascii="Times New Roman" w:hAnsi="Times New Roman"/>
          <w:b/>
          <w:color w:val="C00000"/>
          <w:lang w:val="vi-VN"/>
        </w:rPr>
        <w:t>Câu 1:</w:t>
      </w:r>
      <w:r w:rsidRPr="00691131">
        <w:rPr>
          <w:rFonts w:ascii="Times New Roman" w:hAnsi="Times New Roman"/>
          <w:color w:val="000000"/>
          <w:lang w:val="vi-VN"/>
        </w:rPr>
        <w:t xml:space="preserve"> Một chất điểm dao động điều hòa với phương trình x = 10cos</w:t>
      </w:r>
      <w:r w:rsidRPr="00691131">
        <w:rPr>
          <w:rFonts w:ascii="Times New Roman" w:hAnsi="Times New Roman"/>
          <w:color w:val="000000"/>
        </w:rPr>
        <w:t>2</w:t>
      </w:r>
      <w:r w:rsidRPr="00691131">
        <w:rPr>
          <w:rFonts w:ascii="Times New Roman" w:hAnsi="Times New Roman"/>
          <w:color w:val="000000"/>
          <w:lang w:val="vi-VN"/>
        </w:rPr>
        <w:t>πt  (cm). Li độ của chất điểm ở thời điểm t = 1 s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vi-VN"/>
        </w:rPr>
        <w:t xml:space="preserve">A. </w:t>
      </w:r>
      <w:r w:rsidRPr="00691131">
        <w:rPr>
          <w:rFonts w:ascii="Times New Roman" w:hAnsi="Times New Roman"/>
          <w:color w:val="000000"/>
          <w:lang w:val="vi-VN"/>
        </w:rPr>
        <w:t>-10 cm</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10 cm</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C. </w:t>
      </w:r>
      <w:r w:rsidRPr="00691131">
        <w:rPr>
          <w:rFonts w:ascii="Times New Roman" w:hAnsi="Times New Roman"/>
          <w:color w:val="000000"/>
          <w:lang w:val="vi-VN"/>
        </w:rPr>
        <w:t>5 cm</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0</w:t>
      </w:r>
      <w:r w:rsidRPr="00691131">
        <w:rPr>
          <w:rFonts w:ascii="Times New Roman" w:hAnsi="Times New Roman"/>
          <w:color w:val="000000"/>
        </w:rPr>
        <w:t>.</w:t>
      </w:r>
    </w:p>
    <w:p w:rsidR="00FE2564" w:rsidRPr="00691131" w:rsidRDefault="00FE2564" w:rsidP="00691131">
      <w:pPr>
        <w:jc w:val="both"/>
        <w:rPr>
          <w:rFonts w:ascii="Times New Roman" w:hAnsi="Times New Roman"/>
          <w:color w:val="000000"/>
          <w:lang w:val="nl-NL"/>
        </w:rPr>
      </w:pPr>
      <w:r w:rsidRPr="00FC1DC2">
        <w:rPr>
          <w:rFonts w:ascii="Times New Roman" w:hAnsi="Times New Roman"/>
          <w:b/>
          <w:color w:val="C00000"/>
          <w:lang w:val="nl-NL"/>
        </w:rPr>
        <w:t>Câu 2:</w:t>
      </w:r>
      <w:r w:rsidRPr="00691131">
        <w:rPr>
          <w:rFonts w:ascii="Times New Roman" w:hAnsi="Times New Roman"/>
          <w:color w:val="000000"/>
          <w:lang w:val="nl-NL"/>
        </w:rPr>
        <w:t xml:space="preserve"> Biểu thức tính cơ năng W của một vật có khối lượng m dao động điều hòa với tần số góc </w:t>
      </w:r>
      <w:r w:rsidRPr="00691131">
        <w:rPr>
          <w:rFonts w:ascii="Times New Roman" w:hAnsi="Times New Roman"/>
          <w:color w:val="000000"/>
        </w:rPr>
        <w:sym w:font="Symbol" w:char="F077"/>
      </w:r>
      <w:r w:rsidRPr="00691131">
        <w:rPr>
          <w:rFonts w:ascii="Times New Roman" w:hAnsi="Times New Roman"/>
          <w:color w:val="000000"/>
          <w:lang w:val="nl-NL"/>
        </w:rPr>
        <w:t xml:space="preserve"> và biên độ A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bCs/>
          <w:color w:val="0070C0"/>
          <w:lang w:val="nl-NL"/>
        </w:rPr>
        <w:t xml:space="preserve">A. </w:t>
      </w:r>
      <w:r w:rsidRPr="00691131">
        <w:rPr>
          <w:rFonts w:ascii="Times New Roman" w:hAnsi="Times New Roman"/>
          <w:bCs/>
          <w:color w:val="000000"/>
          <w:position w:val="-24"/>
        </w:rPr>
        <w:object w:dxaOrig="1380" w:dyaOrig="612">
          <v:shape id="_x0000_i1886" type="#_x0000_t75" style="width:69pt;height:30.75pt" o:ole="">
            <v:imagedata r:id="rId1181" o:title=""/>
          </v:shape>
          <o:OLEObject Type="Embed" ProgID="Equation.DSMT4" ShapeID="_x0000_i1886" DrawAspect="Content" ObjectID="_1823185330" r:id="rId1182"/>
        </w:object>
      </w:r>
      <w:r w:rsidRPr="00691131">
        <w:rPr>
          <w:rFonts w:ascii="Times New Roman" w:hAnsi="Times New Roman"/>
        </w:rPr>
        <w:tab/>
      </w:r>
      <w:r w:rsidRPr="00FC1DC2">
        <w:rPr>
          <w:rFonts w:ascii="Times New Roman" w:hAnsi="Times New Roman"/>
          <w:b/>
          <w:bCs/>
          <w:color w:val="0070C0"/>
          <w:lang w:val="nl-NL"/>
        </w:rPr>
        <w:t xml:space="preserve">B. </w:t>
      </w:r>
      <w:r w:rsidRPr="00691131">
        <w:rPr>
          <w:rFonts w:ascii="Times New Roman" w:hAnsi="Times New Roman"/>
          <w:bCs/>
          <w:color w:val="000000"/>
          <w:position w:val="-6"/>
        </w:rPr>
        <w:object w:dxaOrig="1272" w:dyaOrig="312">
          <v:shape id="_x0000_i1887" type="#_x0000_t75" style="width:63.75pt;height:15.75pt" o:ole="">
            <v:imagedata r:id="rId1183" o:title=""/>
          </v:shape>
          <o:OLEObject Type="Embed" ProgID="Equation.DSMT4" ShapeID="_x0000_i1887" DrawAspect="Content" ObjectID="_1823185331" r:id="rId1184"/>
        </w:object>
      </w:r>
      <w:r w:rsidRPr="00691131">
        <w:rPr>
          <w:rFonts w:ascii="Times New Roman" w:hAnsi="Times New Roman"/>
        </w:rPr>
        <w:tab/>
      </w:r>
      <w:r w:rsidRPr="00FC1DC2">
        <w:rPr>
          <w:rFonts w:ascii="Times New Roman" w:hAnsi="Times New Roman"/>
          <w:b/>
          <w:bCs/>
          <w:color w:val="0070C0"/>
          <w:lang w:val="nl-NL"/>
        </w:rPr>
        <w:t xml:space="preserve">C. </w:t>
      </w:r>
      <w:r w:rsidRPr="00691131">
        <w:rPr>
          <w:rFonts w:ascii="Times New Roman" w:hAnsi="Times New Roman"/>
          <w:bCs/>
          <w:color w:val="000000"/>
          <w:position w:val="-24"/>
        </w:rPr>
        <w:object w:dxaOrig="1452" w:dyaOrig="612">
          <v:shape id="_x0000_i1888" type="#_x0000_t75" style="width:72.75pt;height:30.75pt" o:ole="">
            <v:imagedata r:id="rId1185" o:title=""/>
          </v:shape>
          <o:OLEObject Type="Embed" ProgID="Equation.DSMT4" ShapeID="_x0000_i1888" DrawAspect="Content" ObjectID="_1823185332" r:id="rId1186"/>
        </w:object>
      </w:r>
      <w:r w:rsidRPr="00691131">
        <w:rPr>
          <w:rFonts w:ascii="Times New Roman" w:hAnsi="Times New Roman"/>
        </w:rPr>
        <w:tab/>
      </w:r>
      <w:r w:rsidRPr="00FC1DC2">
        <w:rPr>
          <w:rFonts w:ascii="Times New Roman" w:hAnsi="Times New Roman"/>
          <w:b/>
          <w:bCs/>
          <w:color w:val="0070C0"/>
          <w:lang w:val="nl-NL"/>
        </w:rPr>
        <w:t xml:space="preserve">D. </w:t>
      </w:r>
      <w:r w:rsidRPr="00691131">
        <w:rPr>
          <w:rFonts w:ascii="Times New Roman" w:hAnsi="Times New Roman"/>
          <w:bCs/>
          <w:color w:val="000000"/>
          <w:position w:val="-24"/>
        </w:rPr>
        <w:object w:dxaOrig="1272" w:dyaOrig="612">
          <v:shape id="_x0000_i1889" type="#_x0000_t75" style="width:63.75pt;height:30.75pt" o:ole="">
            <v:imagedata r:id="rId1187" o:title=""/>
          </v:shape>
          <o:OLEObject Type="Embed" ProgID="Equation.DSMT4" ShapeID="_x0000_i1889" DrawAspect="Content" ObjectID="_1823185333" r:id="rId1188"/>
        </w:object>
      </w:r>
    </w:p>
    <w:p w:rsidR="00FE2564" w:rsidRPr="00691131" w:rsidRDefault="00FE2564" w:rsidP="00691131">
      <w:pPr>
        <w:jc w:val="both"/>
        <w:rPr>
          <w:rFonts w:ascii="Times New Roman" w:hAnsi="Times New Roman"/>
        </w:rPr>
      </w:pPr>
      <w:r w:rsidRPr="00FC1DC2">
        <w:rPr>
          <w:rFonts w:ascii="Times New Roman" w:hAnsi="Times New Roman"/>
          <w:b/>
          <w:color w:val="C00000"/>
        </w:rPr>
        <w:t>Câu 3:</w:t>
      </w:r>
      <w:r w:rsidRPr="00691131">
        <w:rPr>
          <w:rFonts w:ascii="Times New Roman" w:hAnsi="Times New Roman"/>
        </w:rPr>
        <w:t xml:space="preserve"> </w:t>
      </w:r>
      <w:r w:rsidRPr="00691131">
        <w:rPr>
          <w:rFonts w:ascii="Times New Roman" w:hAnsi="Times New Roman"/>
          <w:color w:val="000000"/>
          <w:lang w:bidi="en-US"/>
        </w:rPr>
        <w:t>Một c</w:t>
      </w:r>
      <w:r w:rsidRPr="00691131">
        <w:rPr>
          <w:rFonts w:ascii="Times New Roman" w:hAnsi="Times New Roman"/>
          <w:color w:val="000000"/>
          <w:lang w:val="vi-VN" w:bidi="en-US"/>
        </w:rPr>
        <w:t>hất điểm dao động điều hòa với phương trình x = 6cos (10t – π/2)  cm.</w:t>
      </w:r>
      <w:r w:rsidRPr="00691131">
        <w:rPr>
          <w:rFonts w:ascii="Times New Roman" w:hAnsi="Times New Roman"/>
          <w:color w:val="000000"/>
          <w:lang w:bidi="en-US"/>
        </w:rPr>
        <w:t xml:space="preserve"> </w:t>
      </w:r>
      <w:r w:rsidRPr="00691131">
        <w:rPr>
          <w:rFonts w:ascii="Times New Roman" w:hAnsi="Times New Roman"/>
          <w:color w:val="000000"/>
          <w:lang w:val="vi-VN" w:bidi="en-US"/>
        </w:rPr>
        <w:t xml:space="preserve">Tốc độ của </w:t>
      </w:r>
      <w:r w:rsidRPr="00691131">
        <w:rPr>
          <w:rFonts w:ascii="Times New Roman" w:hAnsi="Times New Roman"/>
          <w:color w:val="000000"/>
          <w:lang w:bidi="en-US"/>
        </w:rPr>
        <w:t xml:space="preserve">chất điểm này </w:t>
      </w:r>
      <w:r w:rsidRPr="00691131">
        <w:rPr>
          <w:rFonts w:ascii="Times New Roman" w:hAnsi="Times New Roman"/>
          <w:color w:val="000000"/>
          <w:lang w:val="vi-VN" w:bidi="en-US"/>
        </w:rPr>
        <w:t>khi qua vị trí cân bằng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vi-VN"/>
        </w:rPr>
        <w:t xml:space="preserve">A. </w:t>
      </w:r>
      <w:r w:rsidRPr="00691131">
        <w:rPr>
          <w:rFonts w:ascii="Times New Roman" w:hAnsi="Times New Roman"/>
          <w:color w:val="000000"/>
          <w:lang w:val="vi-VN"/>
        </w:rPr>
        <w:t>6 m/s</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60 m/s</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C. </w:t>
      </w:r>
      <w:r w:rsidRPr="00691131">
        <w:rPr>
          <w:rFonts w:ascii="Times New Roman" w:hAnsi="Times New Roman"/>
          <w:color w:val="000000"/>
          <w:lang w:val="vi-VN"/>
        </w:rPr>
        <w:t>0,6 m/s</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10 m/s</w:t>
      </w:r>
      <w:r w:rsidRPr="00691131">
        <w:rPr>
          <w:rFonts w:ascii="Times New Roman" w:hAnsi="Times New Roman"/>
          <w:color w:val="000000"/>
        </w:rPr>
        <w:t>.</w:t>
      </w:r>
    </w:p>
    <w:p w:rsidR="00FE2564" w:rsidRPr="00691131" w:rsidRDefault="00FE2564" w:rsidP="00691131">
      <w:pPr>
        <w:jc w:val="both"/>
        <w:rPr>
          <w:rFonts w:ascii="Times New Roman" w:hAnsi="Times New Roman"/>
          <w:color w:val="000000"/>
          <w:lang w:val="vi-VN"/>
        </w:rPr>
      </w:pPr>
      <w:r w:rsidRPr="00FC1DC2">
        <w:rPr>
          <w:rFonts w:ascii="Times New Roman" w:hAnsi="Times New Roman"/>
          <w:b/>
          <w:color w:val="C00000"/>
          <w:lang w:val="vi-VN"/>
        </w:rPr>
        <w:t>Câu 4:</w:t>
      </w:r>
      <w:r w:rsidRPr="00691131">
        <w:rPr>
          <w:rFonts w:ascii="Times New Roman" w:hAnsi="Times New Roman"/>
          <w:color w:val="000000"/>
          <w:lang w:val="vi-VN"/>
        </w:rPr>
        <w:t xml:space="preserve"> Một chất điểm dao động điều hòa </w:t>
      </w:r>
      <w:r w:rsidRPr="00691131">
        <w:rPr>
          <w:rFonts w:ascii="Times New Roman" w:hAnsi="Times New Roman"/>
          <w:color w:val="000000"/>
        </w:rPr>
        <w:t>với tần số 2 Hz</w:t>
      </w:r>
      <w:r w:rsidRPr="00691131">
        <w:rPr>
          <w:rFonts w:ascii="Times New Roman" w:hAnsi="Times New Roman"/>
          <w:color w:val="000000"/>
          <w:lang w:val="vi-VN"/>
        </w:rPr>
        <w:t xml:space="preserve">. </w:t>
      </w:r>
      <w:r w:rsidRPr="00691131">
        <w:rPr>
          <w:rFonts w:ascii="Times New Roman" w:hAnsi="Times New Roman"/>
          <w:color w:val="000000"/>
        </w:rPr>
        <w:t xml:space="preserve">Chu kỳ </w:t>
      </w:r>
      <w:r w:rsidRPr="00691131">
        <w:rPr>
          <w:rFonts w:ascii="Times New Roman" w:hAnsi="Times New Roman"/>
          <w:color w:val="000000"/>
          <w:lang w:val="vi-VN"/>
        </w:rPr>
        <w:t>dao động của chất điểm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vi-VN"/>
        </w:rPr>
        <w:lastRenderedPageBreak/>
        <w:t xml:space="preserve">A. </w:t>
      </w:r>
      <w:r w:rsidRPr="00691131">
        <w:rPr>
          <w:rFonts w:ascii="Times New Roman" w:hAnsi="Times New Roman"/>
          <w:color w:val="000000"/>
          <w:lang w:val="vi-VN"/>
        </w:rPr>
        <w:t xml:space="preserve">1 </w:t>
      </w:r>
      <w:r w:rsidRPr="00691131">
        <w:rPr>
          <w:rFonts w:ascii="Times New Roman" w:hAnsi="Times New Roman"/>
          <w:color w:val="000000"/>
        </w:rPr>
        <w:t>s.</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0,5</w:t>
      </w:r>
      <w:r w:rsidRPr="00691131">
        <w:rPr>
          <w:rFonts w:ascii="Times New Roman" w:hAnsi="Times New Roman"/>
          <w:color w:val="000000"/>
        </w:rPr>
        <w:t xml:space="preserve"> s.</w:t>
      </w:r>
      <w:r w:rsidRPr="00691131">
        <w:rPr>
          <w:rFonts w:ascii="Times New Roman" w:hAnsi="Times New Roman"/>
        </w:rPr>
        <w:tab/>
      </w:r>
      <w:r w:rsidRPr="00FC1DC2">
        <w:rPr>
          <w:rFonts w:ascii="Times New Roman" w:hAnsi="Times New Roman"/>
          <w:b/>
          <w:color w:val="0070C0"/>
          <w:lang w:val="vi-VN"/>
        </w:rPr>
        <w:t xml:space="preserve">C. </w:t>
      </w:r>
      <w:r w:rsidRPr="00691131">
        <w:rPr>
          <w:rFonts w:ascii="Times New Roman" w:hAnsi="Times New Roman"/>
          <w:color w:val="000000"/>
          <w:lang w:val="vi-VN"/>
        </w:rPr>
        <w:t>2</w:t>
      </w:r>
      <w:r w:rsidRPr="00691131">
        <w:rPr>
          <w:rFonts w:ascii="Times New Roman" w:hAnsi="Times New Roman"/>
          <w:color w:val="000000"/>
        </w:rPr>
        <w:t xml:space="preserve"> s.</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0,2</w:t>
      </w:r>
      <w:r w:rsidRPr="00691131">
        <w:rPr>
          <w:rFonts w:ascii="Times New Roman" w:hAnsi="Times New Roman"/>
          <w:color w:val="000000"/>
        </w:rPr>
        <w:t xml:space="preserve"> s.</w:t>
      </w:r>
    </w:p>
    <w:p w:rsidR="00FE2564" w:rsidRPr="00691131" w:rsidRDefault="004038D9" w:rsidP="00691131">
      <w:pPr>
        <w:jc w:val="both"/>
        <w:rPr>
          <w:rFonts w:ascii="Times New Roman" w:hAnsi="Times New Roman"/>
          <w:color w:val="000000"/>
        </w:rPr>
      </w:pPr>
      <w:r>
        <w:rPr>
          <w:rFonts w:ascii="Times New Roman" w:hAnsi="Times New Roman"/>
          <w:noProof/>
        </w:rPr>
        <w:pict>
          <v:shape id="Picture 27" o:spid="_x0000_s1107" type="#_x0000_t75" style="position:absolute;left:0;text-align:left;margin-left:353.9pt;margin-top:22.15pt;width:151.55pt;height:116.75pt;z-index:64;visibility:visible">
            <v:imagedata r:id="rId1189" o:title="" grayscale="t"/>
            <w10:wrap type="square"/>
          </v:shape>
        </w:pict>
      </w:r>
      <w:r w:rsidR="00FE2564" w:rsidRPr="00FC1DC2">
        <w:rPr>
          <w:rStyle w:val="Strong"/>
          <w:rFonts w:ascii="Times New Roman" w:hAnsi="Times New Roman"/>
          <w:bCs w:val="0"/>
          <w:color w:val="C00000"/>
          <w:lang w:val="vi-VN"/>
        </w:rPr>
        <w:t>Câu 5:</w:t>
      </w:r>
      <w:r w:rsidR="00FE2564" w:rsidRPr="00691131">
        <w:rPr>
          <w:rStyle w:val="Strong"/>
          <w:rFonts w:ascii="Times New Roman" w:hAnsi="Times New Roman"/>
          <w:bCs w:val="0"/>
          <w:lang w:val="vi-VN"/>
        </w:rPr>
        <w:t xml:space="preserve"> </w:t>
      </w:r>
      <w:r w:rsidR="00FE2564" w:rsidRPr="00691131">
        <w:rPr>
          <w:rFonts w:ascii="Times New Roman" w:hAnsi="Times New Roman"/>
          <w:lang w:val="vi-VN"/>
        </w:rPr>
        <w:t xml:space="preserve">Cho một vật dao động điều hòa </w:t>
      </w:r>
      <w:r w:rsidR="00FE2564" w:rsidRPr="00691131">
        <w:rPr>
          <w:rFonts w:ascii="Times New Roman" w:hAnsi="Times New Roman"/>
        </w:rPr>
        <w:t>có đồ thị biểu diễn động năng theo li độ như hình vẽ. Cơ năng dao động của vật là</w:t>
      </w:r>
    </w:p>
    <w:p w:rsidR="00FE2564" w:rsidRPr="00691131" w:rsidRDefault="00FE2564" w:rsidP="00691131">
      <w:pPr>
        <w:tabs>
          <w:tab w:val="left" w:pos="5136"/>
        </w:tabs>
        <w:rPr>
          <w:rFonts w:ascii="Times New Roman" w:hAnsi="Times New Roman"/>
        </w:rPr>
      </w:pPr>
      <w:r w:rsidRPr="00FC1DC2">
        <w:rPr>
          <w:rFonts w:ascii="Times New Roman" w:hAnsi="Times New Roman"/>
          <w:b/>
          <w:color w:val="0070C0"/>
        </w:rPr>
        <w:t xml:space="preserve">A. </w:t>
      </w:r>
      <w:r w:rsidRPr="00691131">
        <w:rPr>
          <w:rFonts w:ascii="Times New Roman" w:hAnsi="Times New Roman"/>
          <w:color w:val="000000"/>
        </w:rPr>
        <w:t>80 J.</w:t>
      </w:r>
      <w:r w:rsidRPr="00691131">
        <w:rPr>
          <w:rFonts w:ascii="Times New Roman" w:hAnsi="Times New Roman"/>
        </w:rPr>
        <w:t xml:space="preserve">                             </w:t>
      </w:r>
      <w:r w:rsidRPr="00FC1DC2">
        <w:rPr>
          <w:rFonts w:ascii="Times New Roman" w:hAnsi="Times New Roman"/>
          <w:b/>
          <w:color w:val="0070C0"/>
        </w:rPr>
        <w:t xml:space="preserve">B. </w:t>
      </w:r>
      <w:r w:rsidRPr="00691131">
        <w:rPr>
          <w:rFonts w:ascii="Times New Roman" w:hAnsi="Times New Roman"/>
          <w:color w:val="000000"/>
        </w:rPr>
        <w:t>4 J.</w:t>
      </w:r>
    </w:p>
    <w:p w:rsidR="00FE2564" w:rsidRPr="00691131" w:rsidRDefault="00FE2564" w:rsidP="00691131">
      <w:pPr>
        <w:pStyle w:val="NoSpacing"/>
        <w:tabs>
          <w:tab w:val="left" w:pos="900"/>
          <w:tab w:val="left" w:pos="1080"/>
        </w:tabs>
        <w:jc w:val="both"/>
        <w:rPr>
          <w:szCs w:val="24"/>
          <w:lang w:val="vi-VN"/>
        </w:rPr>
      </w:pPr>
      <w:r w:rsidRPr="00FC1DC2">
        <w:rPr>
          <w:b/>
          <w:color w:val="0070C0"/>
        </w:rPr>
        <w:t xml:space="preserve">C. </w:t>
      </w:r>
      <w:r w:rsidRPr="00691131">
        <w:t>80 mJ.</w:t>
      </w:r>
      <w:r w:rsidRPr="00691131">
        <w:rPr>
          <w:szCs w:val="24"/>
        </w:rPr>
        <w:tab/>
      </w:r>
      <w:r w:rsidRPr="00691131">
        <w:rPr>
          <w:szCs w:val="24"/>
        </w:rPr>
        <w:tab/>
        <w:t xml:space="preserve">                 </w:t>
      </w:r>
      <w:r w:rsidRPr="00FC1DC2">
        <w:rPr>
          <w:b/>
          <w:color w:val="0070C0"/>
          <w:szCs w:val="24"/>
        </w:rPr>
        <w:t xml:space="preserve">D. </w:t>
      </w:r>
      <w:r w:rsidRPr="00691131">
        <w:rPr>
          <w:szCs w:val="24"/>
        </w:rPr>
        <w:t>4 mJ.</w:t>
      </w:r>
    </w:p>
    <w:p w:rsidR="00FE2564" w:rsidRPr="00691131" w:rsidRDefault="00FE2564" w:rsidP="00691131">
      <w:pPr>
        <w:tabs>
          <w:tab w:val="left" w:pos="5136"/>
        </w:tabs>
        <w:rPr>
          <w:rFonts w:ascii="Times New Roman" w:hAnsi="Times New Roman"/>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color w:val="000000"/>
          <w:kern w:val="2"/>
          <w:lang w:val="nl-NL"/>
        </w:rPr>
      </w:pPr>
      <w:r w:rsidRPr="00FC1DC2">
        <w:rPr>
          <w:rFonts w:ascii="Times New Roman" w:hAnsi="Times New Roman"/>
          <w:b/>
          <w:color w:val="C00000"/>
          <w:lang w:val="nl-NL"/>
        </w:rPr>
        <w:t>Câu 6:</w:t>
      </w:r>
      <w:r w:rsidRPr="00691131">
        <w:rPr>
          <w:rFonts w:ascii="Times New Roman" w:hAnsi="Times New Roman"/>
          <w:color w:val="000000"/>
          <w:lang w:val="nl-NL"/>
        </w:rPr>
        <w:t xml:space="preserve"> Khi nói vể dao động cơ cưỡng bức, phát biểu nào sau đây là </w:t>
      </w:r>
      <w:r w:rsidRPr="00691131">
        <w:rPr>
          <w:rFonts w:ascii="Times New Roman" w:hAnsi="Times New Roman"/>
          <w:b/>
          <w:bCs/>
          <w:color w:val="000000"/>
          <w:lang w:val="nl-NL"/>
        </w:rPr>
        <w:t>sai</w:t>
      </w:r>
      <w:r w:rsidRPr="00691131">
        <w:rPr>
          <w:rFonts w:ascii="Times New Roman" w:hAnsi="Times New Roman"/>
          <w:color w:val="000000"/>
          <w:lang w:val="nl-NL"/>
        </w:rPr>
        <w:t>?</w:t>
      </w:r>
    </w:p>
    <w:p w:rsidR="00FE2564" w:rsidRPr="00691131" w:rsidRDefault="00FE2564" w:rsidP="00691131">
      <w:pPr>
        <w:rPr>
          <w:rFonts w:ascii="Times New Roman" w:hAnsi="Times New Roman"/>
        </w:rPr>
      </w:pPr>
      <w:r w:rsidRPr="00FC1DC2">
        <w:rPr>
          <w:rFonts w:ascii="Times New Roman" w:hAnsi="Times New Roman"/>
          <w:b/>
          <w:color w:val="0070C0"/>
          <w:lang w:val="nl-NL"/>
        </w:rPr>
        <w:t xml:space="preserve">A. </w:t>
      </w:r>
      <w:r w:rsidRPr="00691131">
        <w:rPr>
          <w:rFonts w:ascii="Times New Roman" w:hAnsi="Times New Roman"/>
          <w:color w:val="000000"/>
          <w:lang w:val="nl-NL"/>
        </w:rPr>
        <w:t>Tần số của dao động cưỡng bức bằng tần số của lực cưỡng bức.</w:t>
      </w:r>
    </w:p>
    <w:p w:rsidR="00FE2564" w:rsidRPr="00691131" w:rsidRDefault="00FE2564" w:rsidP="00691131">
      <w:pPr>
        <w:rPr>
          <w:rFonts w:ascii="Times New Roman" w:hAnsi="Times New Roman"/>
        </w:rPr>
      </w:pPr>
      <w:r w:rsidRPr="00FC1DC2">
        <w:rPr>
          <w:rFonts w:ascii="Times New Roman" w:hAnsi="Times New Roman"/>
          <w:b/>
          <w:color w:val="0070C0"/>
          <w:lang w:val="nl-NL"/>
        </w:rPr>
        <w:t xml:space="preserve">B. </w:t>
      </w:r>
      <w:r w:rsidRPr="00691131">
        <w:rPr>
          <w:rFonts w:ascii="Times New Roman" w:hAnsi="Times New Roman"/>
          <w:color w:val="000000"/>
          <w:lang w:val="nl-NL"/>
        </w:rPr>
        <w:t>Tần số của dao động cưỡng bức luôn là tần số dao động riêng của hệ.</w:t>
      </w:r>
    </w:p>
    <w:p w:rsidR="00FE2564" w:rsidRPr="00691131" w:rsidRDefault="00FE2564" w:rsidP="00691131">
      <w:pPr>
        <w:rPr>
          <w:rFonts w:ascii="Times New Roman" w:hAnsi="Times New Roman"/>
        </w:rPr>
      </w:pPr>
      <w:r w:rsidRPr="00FC1DC2">
        <w:rPr>
          <w:rFonts w:ascii="Times New Roman" w:hAnsi="Times New Roman"/>
          <w:b/>
          <w:color w:val="0070C0"/>
          <w:lang w:val="nl-NL"/>
        </w:rPr>
        <w:t xml:space="preserve">C. </w:t>
      </w:r>
      <w:r w:rsidRPr="00691131">
        <w:rPr>
          <w:rFonts w:ascii="Times New Roman" w:hAnsi="Times New Roman"/>
          <w:color w:val="000000"/>
          <w:lang w:val="nl-NL"/>
        </w:rPr>
        <w:t>Biên độ của dao động cưỡng bức càng lớn khi tần số của lực cưỡng bức càng gần tần số riêng của hệ dao động.</w:t>
      </w:r>
    </w:p>
    <w:p w:rsidR="00FE2564" w:rsidRPr="00691131" w:rsidRDefault="00FE2564" w:rsidP="00691131">
      <w:pPr>
        <w:rPr>
          <w:rFonts w:ascii="Times New Roman" w:hAnsi="Times New Roman"/>
        </w:rPr>
      </w:pPr>
      <w:r w:rsidRPr="00FC1DC2">
        <w:rPr>
          <w:rFonts w:ascii="Times New Roman" w:hAnsi="Times New Roman"/>
          <w:b/>
          <w:color w:val="0070C0"/>
          <w:lang w:val="nl-NL"/>
        </w:rPr>
        <w:t xml:space="preserve">D. </w:t>
      </w:r>
      <w:r w:rsidRPr="00691131">
        <w:rPr>
          <w:rFonts w:ascii="Times New Roman" w:hAnsi="Times New Roman"/>
          <w:color w:val="000000"/>
          <w:lang w:val="nl-NL"/>
        </w:rPr>
        <w:t>Biên độ của dao động cưỡng bức phụ thuộc vào biên độ của lực cưỡng bức.</w:t>
      </w:r>
    </w:p>
    <w:p w:rsidR="00FE2564" w:rsidRPr="00691131" w:rsidRDefault="00FE2564" w:rsidP="00691131">
      <w:pPr>
        <w:jc w:val="both"/>
        <w:rPr>
          <w:rFonts w:ascii="Times New Roman" w:hAnsi="Times New Roman"/>
          <w:color w:val="000000"/>
          <w:lang w:val="nl-NL"/>
        </w:rPr>
      </w:pPr>
      <w:r w:rsidRPr="00FC1DC2">
        <w:rPr>
          <w:rFonts w:ascii="Times New Roman" w:hAnsi="Times New Roman"/>
          <w:b/>
          <w:color w:val="C00000"/>
          <w:lang w:val="nl-NL"/>
        </w:rPr>
        <w:t>Câu 7:</w:t>
      </w:r>
      <w:r w:rsidRPr="00691131">
        <w:rPr>
          <w:rFonts w:ascii="Times New Roman" w:hAnsi="Times New Roman"/>
          <w:color w:val="000000"/>
          <w:lang w:val="nl-NL"/>
        </w:rPr>
        <w:t xml:space="preserve"> Vận tốc của chất điểm dao động điều hòa có độ lớn cực đại khi chất điểm có</w:t>
      </w:r>
    </w:p>
    <w:p w:rsidR="00FE2564" w:rsidRPr="00691131" w:rsidRDefault="00FE2564" w:rsidP="00691131">
      <w:pPr>
        <w:tabs>
          <w:tab w:val="left" w:pos="5136"/>
        </w:tabs>
        <w:rPr>
          <w:rFonts w:ascii="Times New Roman" w:hAnsi="Times New Roman"/>
        </w:rPr>
      </w:pPr>
      <w:r w:rsidRPr="00FC1DC2">
        <w:rPr>
          <w:rFonts w:ascii="Times New Roman" w:hAnsi="Times New Roman"/>
          <w:b/>
          <w:bCs/>
          <w:color w:val="0070C0"/>
          <w:lang w:val="nl-NL"/>
        </w:rPr>
        <w:t xml:space="preserve">A. </w:t>
      </w:r>
      <w:r w:rsidRPr="00691131">
        <w:rPr>
          <w:rFonts w:ascii="Times New Roman" w:hAnsi="Times New Roman"/>
          <w:bCs/>
          <w:color w:val="000000"/>
          <w:lang w:val="nl-NL"/>
        </w:rPr>
        <w:t>gia</w:t>
      </w:r>
      <w:r w:rsidRPr="00691131">
        <w:rPr>
          <w:rFonts w:ascii="Times New Roman" w:hAnsi="Times New Roman"/>
          <w:color w:val="000000"/>
          <w:lang w:val="nl-NL"/>
        </w:rPr>
        <w:t xml:space="preserve"> tốc có độ lớn cực đại.</w:t>
      </w:r>
      <w:r w:rsidRPr="00691131">
        <w:rPr>
          <w:rFonts w:ascii="Times New Roman" w:hAnsi="Times New Roman"/>
        </w:rPr>
        <w:tab/>
      </w:r>
      <w:r w:rsidRPr="00FC1DC2">
        <w:rPr>
          <w:rFonts w:ascii="Times New Roman" w:hAnsi="Times New Roman"/>
          <w:b/>
          <w:color w:val="0070C0"/>
          <w:lang w:val="nl-NL"/>
        </w:rPr>
        <w:t xml:space="preserve">B. </w:t>
      </w:r>
      <w:r w:rsidRPr="00691131">
        <w:rPr>
          <w:rFonts w:ascii="Times New Roman" w:hAnsi="Times New Roman"/>
          <w:color w:val="000000"/>
          <w:lang w:val="nl-NL"/>
        </w:rPr>
        <w:t>li độ có độ lớn cực đại.</w:t>
      </w:r>
    </w:p>
    <w:p w:rsidR="00FE2564" w:rsidRPr="00691131" w:rsidRDefault="00FE2564" w:rsidP="00691131">
      <w:pPr>
        <w:tabs>
          <w:tab w:val="left" w:pos="5136"/>
        </w:tabs>
        <w:rPr>
          <w:rFonts w:ascii="Times New Roman" w:hAnsi="Times New Roman"/>
        </w:rPr>
      </w:pPr>
      <w:r w:rsidRPr="00FC1DC2">
        <w:rPr>
          <w:rFonts w:ascii="Times New Roman" w:hAnsi="Times New Roman"/>
          <w:b/>
          <w:color w:val="0070C0"/>
          <w:lang w:val="nl-NL"/>
        </w:rPr>
        <w:t xml:space="preserve">C. </w:t>
      </w:r>
      <w:r w:rsidRPr="00691131">
        <w:rPr>
          <w:rFonts w:ascii="Times New Roman" w:hAnsi="Times New Roman"/>
          <w:color w:val="000000"/>
          <w:lang w:val="nl-NL"/>
        </w:rPr>
        <w:t>pha dao động cực đại.</w:t>
      </w:r>
      <w:r w:rsidRPr="00691131">
        <w:rPr>
          <w:rFonts w:ascii="Times New Roman" w:hAnsi="Times New Roman"/>
        </w:rPr>
        <w:tab/>
      </w:r>
      <w:r w:rsidRPr="00FC1DC2">
        <w:rPr>
          <w:rFonts w:ascii="Times New Roman" w:hAnsi="Times New Roman"/>
          <w:b/>
          <w:color w:val="0070C0"/>
          <w:lang w:val="nl-NL"/>
        </w:rPr>
        <w:t xml:space="preserve">D. </w:t>
      </w:r>
      <w:r w:rsidRPr="00691131">
        <w:rPr>
          <w:rFonts w:ascii="Times New Roman" w:hAnsi="Times New Roman"/>
          <w:color w:val="000000"/>
          <w:lang w:val="nl-NL"/>
        </w:rPr>
        <w:t>li độ bằng không.</w:t>
      </w:r>
    </w:p>
    <w:p w:rsidR="00FE2564" w:rsidRPr="00691131" w:rsidRDefault="00FE2564" w:rsidP="00691131">
      <w:pPr>
        <w:jc w:val="both"/>
        <w:rPr>
          <w:rFonts w:ascii="Times New Roman" w:hAnsi="Times New Roman"/>
          <w:color w:val="000000"/>
        </w:rPr>
      </w:pPr>
      <w:r w:rsidRPr="00FC1DC2">
        <w:rPr>
          <w:rFonts w:ascii="Times New Roman" w:hAnsi="Times New Roman"/>
          <w:b/>
          <w:color w:val="C00000"/>
        </w:rPr>
        <w:t>Câu 8:</w:t>
      </w:r>
      <w:r w:rsidRPr="00691131">
        <w:rPr>
          <w:rFonts w:ascii="Times New Roman" w:hAnsi="Times New Roman"/>
          <w:color w:val="000000"/>
        </w:rPr>
        <w:t xml:space="preserve"> Độ lớn </w:t>
      </w:r>
      <w:r w:rsidRPr="00691131">
        <w:rPr>
          <w:rFonts w:ascii="Times New Roman" w:hAnsi="Times New Roman"/>
          <w:color w:val="000000"/>
          <w:lang w:val="vi-VN"/>
        </w:rPr>
        <w:t xml:space="preserve">độ lệch giữa </w:t>
      </w:r>
      <w:r w:rsidRPr="00691131">
        <w:rPr>
          <w:rFonts w:ascii="Times New Roman" w:hAnsi="Times New Roman"/>
          <w:color w:val="000000"/>
        </w:rPr>
        <w:t xml:space="preserve">li độ và vận tốc trong </w:t>
      </w:r>
      <w:r w:rsidRPr="00691131">
        <w:rPr>
          <w:rFonts w:ascii="Times New Roman" w:hAnsi="Times New Roman"/>
          <w:color w:val="000000"/>
          <w:lang w:val="vi-VN"/>
        </w:rPr>
        <w:t xml:space="preserve">dao động điều hòa </w:t>
      </w:r>
      <w:r w:rsidRPr="00691131">
        <w:rPr>
          <w:rFonts w:ascii="Times New Roman" w:hAnsi="Times New Roman"/>
          <w:color w:val="000000"/>
        </w:rPr>
        <w:t>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rPr>
        <w:t xml:space="preserve">A. </w:t>
      </w:r>
      <w:r w:rsidRPr="00691131">
        <w:rPr>
          <w:rFonts w:ascii="Times New Roman" w:hAnsi="Times New Roman"/>
          <w:color w:val="000000"/>
        </w:rPr>
        <w:t xml:space="preserve">- </w:t>
      </w:r>
      <w:r w:rsidRPr="00691131">
        <w:rPr>
          <w:rFonts w:ascii="Times New Roman" w:hAnsi="Times New Roman"/>
          <w:color w:val="000000"/>
          <w:lang w:val="vi-VN"/>
        </w:rPr>
        <w:t>π/2</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π</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0.</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π/2</w:t>
      </w:r>
      <w:r w:rsidRPr="00691131">
        <w:rPr>
          <w:rFonts w:ascii="Times New Roman" w:hAnsi="Times New Roman"/>
          <w:color w:val="000000"/>
        </w:rPr>
        <w:t>.</w:t>
      </w:r>
    </w:p>
    <w:p w:rsidR="00FE2564" w:rsidRPr="00691131" w:rsidRDefault="00FE2564" w:rsidP="00691131">
      <w:pPr>
        <w:jc w:val="both"/>
        <w:rPr>
          <w:rFonts w:ascii="Times New Roman" w:hAnsi="Times New Roman"/>
          <w:color w:val="000000"/>
          <w:lang w:val="nl-NL"/>
        </w:rPr>
      </w:pPr>
      <w:r w:rsidRPr="00FC1DC2">
        <w:rPr>
          <w:rFonts w:ascii="Times New Roman" w:hAnsi="Times New Roman"/>
          <w:b/>
          <w:color w:val="C00000"/>
          <w:lang w:val="vi-VN"/>
        </w:rPr>
        <w:t>Câu 9:</w:t>
      </w:r>
      <w:r w:rsidRPr="00691131">
        <w:rPr>
          <w:rFonts w:ascii="Times New Roman" w:hAnsi="Times New Roman"/>
          <w:color w:val="000000"/>
          <w:lang w:val="vi-VN"/>
        </w:rPr>
        <w:t xml:space="preserve"> Một chất điểm dao động điều hòa với phương trình x = 10cosπt  (cm). </w:t>
      </w:r>
      <w:r w:rsidRPr="00691131">
        <w:rPr>
          <w:rFonts w:ascii="Times New Roman" w:hAnsi="Times New Roman"/>
          <w:color w:val="000000"/>
        </w:rPr>
        <w:t>Chu kỳ dao động</w:t>
      </w:r>
      <w:r w:rsidRPr="00691131">
        <w:rPr>
          <w:rFonts w:ascii="Times New Roman" w:hAnsi="Times New Roman"/>
          <w:color w:val="000000"/>
          <w:lang w:val="vi-VN"/>
        </w:rPr>
        <w:t xml:space="preserve"> của chất điểm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rPr>
        <w:t xml:space="preserve">A. </w:t>
      </w:r>
      <w:r w:rsidRPr="00691131">
        <w:rPr>
          <w:rFonts w:ascii="Times New Roman" w:hAnsi="Times New Roman"/>
          <w:color w:val="000000"/>
        </w:rPr>
        <w:t>10</w:t>
      </w:r>
      <w:r w:rsidRPr="00691131">
        <w:rPr>
          <w:rFonts w:ascii="Times New Roman" w:hAnsi="Times New Roman"/>
          <w:color w:val="000000"/>
          <w:lang w:val="vi-VN"/>
        </w:rPr>
        <w:t>π</w:t>
      </w:r>
      <w:r w:rsidRPr="00691131">
        <w:rPr>
          <w:rFonts w:ascii="Times New Roman" w:hAnsi="Times New Roman"/>
          <w:color w:val="000000"/>
        </w:rPr>
        <w:t xml:space="preserve"> s.</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π</w:t>
      </w:r>
      <w:r w:rsidRPr="00691131">
        <w:rPr>
          <w:rFonts w:ascii="Times New Roman" w:hAnsi="Times New Roman"/>
          <w:color w:val="000000"/>
        </w:rPr>
        <w:t xml:space="preserve"> s.</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10 s.</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rPr>
        <w:t>2 s.</w:t>
      </w:r>
    </w:p>
    <w:p w:rsidR="00FE2564" w:rsidRPr="00691131" w:rsidRDefault="00FE2564" w:rsidP="00691131">
      <w:pPr>
        <w:ind w:right="3"/>
        <w:rPr>
          <w:rFonts w:ascii="Times New Roman" w:hAnsi="Times New Roman"/>
          <w:color w:val="000000"/>
        </w:rPr>
      </w:pPr>
      <w:r w:rsidRPr="00FC1DC2">
        <w:rPr>
          <w:rFonts w:ascii="Times New Roman" w:hAnsi="Times New Roman"/>
          <w:b/>
          <w:color w:val="C00000"/>
        </w:rPr>
        <w:t>Câu 10:</w:t>
      </w:r>
      <w:r w:rsidRPr="00691131">
        <w:rPr>
          <w:rFonts w:ascii="Times New Roman" w:hAnsi="Times New Roman"/>
          <w:b/>
          <w:color w:val="0000FF"/>
        </w:rPr>
        <w:t xml:space="preserve"> </w:t>
      </w:r>
      <w:r w:rsidRPr="00691131">
        <w:rPr>
          <w:rFonts w:ascii="Times New Roman" w:hAnsi="Times New Roman"/>
          <w:color w:val="000000"/>
        </w:rPr>
        <w:t>Dao động tắt dần là dao động có</w:t>
      </w:r>
    </w:p>
    <w:p w:rsidR="00FE2564" w:rsidRPr="00691131" w:rsidRDefault="00FE2564" w:rsidP="00691131">
      <w:pPr>
        <w:tabs>
          <w:tab w:val="left" w:pos="1076"/>
          <w:tab w:val="left" w:pos="5396"/>
        </w:tabs>
        <w:rPr>
          <w:rFonts w:ascii="Times New Roman" w:hAnsi="Times New Roman"/>
        </w:rPr>
      </w:pPr>
      <w:r w:rsidRPr="00691131">
        <w:rPr>
          <w:rFonts w:ascii="Times New Roman" w:hAnsi="Times New Roman"/>
          <w:b/>
          <w:color w:val="0000FF"/>
        </w:rPr>
        <w:tab/>
        <w:t xml:space="preserve">  </w:t>
      </w:r>
      <w:r w:rsidRPr="00FC1DC2">
        <w:rPr>
          <w:rFonts w:ascii="Times New Roman" w:hAnsi="Times New Roman"/>
          <w:b/>
          <w:bCs/>
          <w:color w:val="0070C0"/>
        </w:rPr>
        <w:t xml:space="preserve">A. </w:t>
      </w:r>
      <w:r w:rsidRPr="00691131">
        <w:rPr>
          <w:rFonts w:ascii="Times New Roman" w:hAnsi="Times New Roman"/>
          <w:bCs/>
          <w:color w:val="000000"/>
        </w:rPr>
        <w:t>li độ giảm dần theo thời gian</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bCs/>
          <w:color w:val="0070C0"/>
        </w:rPr>
        <w:t xml:space="preserve">B. </w:t>
      </w:r>
      <w:r w:rsidRPr="00691131">
        <w:rPr>
          <w:rFonts w:ascii="Times New Roman" w:hAnsi="Times New Roman"/>
          <w:bCs/>
          <w:color w:val="000000"/>
        </w:rPr>
        <w:t>vận tốc giảm dần theo thời gian</w:t>
      </w:r>
      <w:r w:rsidRPr="00691131">
        <w:rPr>
          <w:rFonts w:ascii="Times New Roman" w:hAnsi="Times New Roman"/>
          <w:color w:val="000000"/>
        </w:rPr>
        <w:t>.</w:t>
      </w:r>
    </w:p>
    <w:p w:rsidR="00FE2564" w:rsidRPr="00691131" w:rsidRDefault="00FE2564" w:rsidP="00691131">
      <w:pPr>
        <w:tabs>
          <w:tab w:val="left" w:pos="1184"/>
          <w:tab w:val="left" w:pos="5396"/>
        </w:tabs>
        <w:ind w:left="108"/>
        <w:rPr>
          <w:rFonts w:ascii="Times New Roman" w:hAnsi="Times New Roman"/>
        </w:rPr>
      </w:pP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gia tốc giảm dần theo thời gian.</w:t>
      </w:r>
      <w:r w:rsidRPr="00691131">
        <w:rPr>
          <w:rFonts w:ascii="Times New Roman" w:hAnsi="Times New Roman"/>
        </w:rPr>
        <w:tab/>
      </w:r>
      <w:r w:rsidRPr="00FC1DC2">
        <w:rPr>
          <w:rFonts w:ascii="Times New Roman" w:hAnsi="Times New Roman"/>
          <w:b/>
          <w:bCs/>
          <w:color w:val="0070C0"/>
        </w:rPr>
        <w:t xml:space="preserve">D. </w:t>
      </w:r>
      <w:r w:rsidRPr="00691131">
        <w:rPr>
          <w:rFonts w:ascii="Times New Roman" w:hAnsi="Times New Roman"/>
          <w:bCs/>
          <w:color w:val="000000"/>
        </w:rPr>
        <w:t>biên độ giảm dần theo thời gian</w:t>
      </w:r>
      <w:r w:rsidRPr="00691131">
        <w:rPr>
          <w:rFonts w:ascii="Times New Roman" w:hAnsi="Times New Roman"/>
          <w:color w:val="000000"/>
        </w:rPr>
        <w:t>.</w:t>
      </w:r>
    </w:p>
    <w:p w:rsidR="00FE2564" w:rsidRPr="00691131" w:rsidRDefault="00FE2564" w:rsidP="00691131">
      <w:pPr>
        <w:jc w:val="both"/>
        <w:rPr>
          <w:rFonts w:ascii="Times New Roman" w:hAnsi="Times New Roman"/>
        </w:rPr>
      </w:pPr>
      <w:r w:rsidRPr="00FC1DC2">
        <w:rPr>
          <w:rFonts w:ascii="Times New Roman" w:hAnsi="Times New Roman"/>
          <w:b/>
          <w:color w:val="C00000"/>
        </w:rPr>
        <w:t>Câu 11:</w:t>
      </w:r>
      <w:r w:rsidRPr="00691131">
        <w:rPr>
          <w:rFonts w:ascii="Times New Roman" w:hAnsi="Times New Roman"/>
        </w:rPr>
        <w:t xml:space="preserve"> </w:t>
      </w:r>
      <w:r w:rsidRPr="00691131">
        <w:rPr>
          <w:rFonts w:ascii="Times New Roman" w:hAnsi="Times New Roman"/>
          <w:color w:val="000000"/>
          <w:lang w:val="vi-VN"/>
        </w:rPr>
        <w:t>Pha ban đầu của dao động điều hòa có đơn vị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vi-VN"/>
        </w:rPr>
        <w:t xml:space="preserve">A. </w:t>
      </w:r>
      <w:r w:rsidRPr="00691131">
        <w:rPr>
          <w:rFonts w:ascii="Times New Roman" w:hAnsi="Times New Roman"/>
          <w:color w:val="000000"/>
          <w:lang w:val="vi-VN"/>
        </w:rPr>
        <w:t>rad/s</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Hz</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c</w:t>
      </w:r>
      <w:r w:rsidRPr="00691131">
        <w:rPr>
          <w:rFonts w:ascii="Times New Roman" w:hAnsi="Times New Roman"/>
          <w:color w:val="000000"/>
          <w:lang w:val="vi-VN"/>
        </w:rPr>
        <w:t>m</w:t>
      </w:r>
      <w:r w:rsidRPr="00691131">
        <w:rPr>
          <w:rFonts w:ascii="Times New Roman" w:hAnsi="Times New Roman"/>
          <w:color w:val="000000"/>
        </w:rPr>
        <w:t>.</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Rad</w:t>
      </w:r>
      <w:r w:rsidRPr="00691131">
        <w:rPr>
          <w:rFonts w:ascii="Times New Roman" w:hAnsi="Times New Roman"/>
          <w:color w:val="000000"/>
        </w:rPr>
        <w:t>.</w:t>
      </w:r>
    </w:p>
    <w:p w:rsidR="00FE2564" w:rsidRPr="00691131" w:rsidRDefault="00FE2564" w:rsidP="00691131">
      <w:pPr>
        <w:jc w:val="both"/>
        <w:rPr>
          <w:rFonts w:ascii="Times New Roman" w:hAnsi="Times New Roman"/>
          <w:color w:val="000000"/>
          <w:lang w:val="vi-VN"/>
        </w:rPr>
      </w:pPr>
      <w:r w:rsidRPr="00FC1DC2">
        <w:rPr>
          <w:rFonts w:ascii="Times New Roman" w:hAnsi="Times New Roman"/>
          <w:b/>
          <w:color w:val="C00000"/>
          <w:lang w:val="vi-VN"/>
        </w:rPr>
        <w:t>Câu 12:</w:t>
      </w:r>
      <w:r w:rsidRPr="00691131">
        <w:rPr>
          <w:rFonts w:ascii="Times New Roman" w:hAnsi="Times New Roman"/>
          <w:color w:val="000000"/>
          <w:lang w:val="vi-VN"/>
        </w:rPr>
        <w:t xml:space="preserve"> Một chất điểm dao động điều hòa, trong thời gian một phút vật thực hiện được </w:t>
      </w:r>
      <w:r w:rsidRPr="00691131">
        <w:rPr>
          <w:rFonts w:ascii="Times New Roman" w:hAnsi="Times New Roman"/>
          <w:color w:val="000000"/>
        </w:rPr>
        <w:t>6</w:t>
      </w:r>
      <w:r w:rsidRPr="00691131">
        <w:rPr>
          <w:rFonts w:ascii="Times New Roman" w:hAnsi="Times New Roman"/>
          <w:color w:val="000000"/>
          <w:lang w:val="vi-VN"/>
        </w:rPr>
        <w:t xml:space="preserve">0 dao động. </w:t>
      </w:r>
      <w:r w:rsidRPr="00691131">
        <w:rPr>
          <w:rFonts w:ascii="Times New Roman" w:hAnsi="Times New Roman"/>
          <w:color w:val="000000"/>
        </w:rPr>
        <w:t xml:space="preserve">Tần số </w:t>
      </w:r>
      <w:r w:rsidRPr="00691131">
        <w:rPr>
          <w:rFonts w:ascii="Times New Roman" w:hAnsi="Times New Roman"/>
          <w:color w:val="000000"/>
          <w:lang w:val="vi-VN"/>
        </w:rPr>
        <w:t>dao động của chất điểm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vi-VN"/>
        </w:rPr>
        <w:t xml:space="preserve">A. </w:t>
      </w:r>
      <w:r w:rsidRPr="00691131">
        <w:rPr>
          <w:rFonts w:ascii="Times New Roman" w:hAnsi="Times New Roman"/>
          <w:color w:val="000000"/>
          <w:lang w:val="vi-VN"/>
        </w:rPr>
        <w:t>1</w:t>
      </w:r>
      <w:r w:rsidRPr="00691131">
        <w:rPr>
          <w:rFonts w:ascii="Times New Roman" w:hAnsi="Times New Roman"/>
          <w:color w:val="000000"/>
        </w:rPr>
        <w:t xml:space="preserve"> Hz.</w:t>
      </w:r>
      <w:r w:rsidRPr="00691131">
        <w:rPr>
          <w:rFonts w:ascii="Times New Roman" w:hAnsi="Times New Roman"/>
        </w:rPr>
        <w:tab/>
      </w:r>
      <w:r w:rsidRPr="00FC1DC2">
        <w:rPr>
          <w:rFonts w:ascii="Times New Roman" w:hAnsi="Times New Roman"/>
          <w:b/>
          <w:color w:val="0070C0"/>
          <w:lang w:val="vi-VN"/>
        </w:rPr>
        <w:t xml:space="preserve">B. </w:t>
      </w:r>
      <w:r w:rsidRPr="00691131">
        <w:rPr>
          <w:rFonts w:ascii="Times New Roman" w:hAnsi="Times New Roman"/>
          <w:color w:val="000000"/>
          <w:lang w:val="vi-VN"/>
        </w:rPr>
        <w:t>0,5</w:t>
      </w:r>
      <w:r w:rsidRPr="00691131">
        <w:rPr>
          <w:rFonts w:ascii="Times New Roman" w:hAnsi="Times New Roman"/>
          <w:color w:val="000000"/>
        </w:rPr>
        <w:t xml:space="preserve"> Hz.</w:t>
      </w:r>
      <w:r w:rsidRPr="00691131">
        <w:rPr>
          <w:rFonts w:ascii="Times New Roman" w:hAnsi="Times New Roman"/>
        </w:rPr>
        <w:tab/>
      </w:r>
      <w:r w:rsidRPr="00FC1DC2">
        <w:rPr>
          <w:rFonts w:ascii="Times New Roman" w:hAnsi="Times New Roman"/>
          <w:b/>
          <w:color w:val="0070C0"/>
          <w:lang w:val="vi-VN"/>
        </w:rPr>
        <w:t xml:space="preserve">C. </w:t>
      </w:r>
      <w:r w:rsidRPr="00691131">
        <w:rPr>
          <w:rFonts w:ascii="Times New Roman" w:hAnsi="Times New Roman"/>
          <w:color w:val="000000"/>
          <w:lang w:val="vi-VN"/>
        </w:rPr>
        <w:t>2</w:t>
      </w:r>
      <w:r w:rsidRPr="00691131">
        <w:rPr>
          <w:rFonts w:ascii="Times New Roman" w:hAnsi="Times New Roman"/>
          <w:color w:val="000000"/>
        </w:rPr>
        <w:t xml:space="preserve"> Hz.</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rPr>
        <w:t>6</w:t>
      </w:r>
      <w:r w:rsidRPr="00691131">
        <w:rPr>
          <w:rFonts w:ascii="Times New Roman" w:hAnsi="Times New Roman"/>
          <w:color w:val="000000"/>
          <w:lang w:val="vi-VN"/>
        </w:rPr>
        <w:t>0</w:t>
      </w:r>
      <w:r w:rsidRPr="00691131">
        <w:rPr>
          <w:rFonts w:ascii="Times New Roman" w:hAnsi="Times New Roman"/>
          <w:color w:val="000000"/>
        </w:rPr>
        <w:t xml:space="preserve"> Hz.</w:t>
      </w:r>
    </w:p>
    <w:p w:rsidR="00FE2564" w:rsidRPr="00691131" w:rsidRDefault="004038D9" w:rsidP="00691131">
      <w:pPr>
        <w:jc w:val="both"/>
        <w:rPr>
          <w:rFonts w:ascii="Times New Roman" w:hAnsi="Times New Roman"/>
          <w:color w:val="000000"/>
          <w:kern w:val="2"/>
          <w:lang w:val="pt-BR"/>
        </w:rPr>
      </w:pPr>
      <w:r>
        <w:rPr>
          <w:rFonts w:ascii="Times New Roman" w:hAnsi="Times New Roman"/>
          <w:noProof/>
        </w:rPr>
        <w:pict>
          <v:shape id="_x0000_s1108" type="#_x0000_t75" style="position:absolute;left:0;text-align:left;margin-left:347.6pt;margin-top:15.65pt;width:157.25pt;height:112.05pt;z-index:65;visibility:visible">
            <v:imagedata r:id="rId1190" o:title=""/>
            <w10:wrap type="square"/>
          </v:shape>
        </w:pict>
      </w:r>
      <w:r w:rsidR="00FE2564" w:rsidRPr="00FC1DC2">
        <w:rPr>
          <w:rStyle w:val="Strong"/>
          <w:rFonts w:ascii="Times New Roman" w:hAnsi="Times New Roman"/>
          <w:bCs w:val="0"/>
          <w:color w:val="C00000"/>
          <w:lang w:val="vi-VN"/>
        </w:rPr>
        <w:t>Câu 13:</w:t>
      </w:r>
      <w:r w:rsidR="00FE2564" w:rsidRPr="00691131">
        <w:rPr>
          <w:rStyle w:val="Strong"/>
          <w:rFonts w:ascii="Times New Roman" w:hAnsi="Times New Roman"/>
          <w:bCs w:val="0"/>
          <w:color w:val="000000"/>
          <w:lang w:val="vi-VN"/>
        </w:rPr>
        <w:t xml:space="preserve"> </w:t>
      </w:r>
      <w:r w:rsidR="00FE2564" w:rsidRPr="00691131">
        <w:rPr>
          <w:rFonts w:ascii="Times New Roman" w:hAnsi="Times New Roman"/>
          <w:color w:val="000000"/>
          <w:lang w:val="pt-BR"/>
        </w:rPr>
        <w:t>Một vật có khối lượng 50 g, dao động điều hòa với tần số góc 3 rad/s và có đồ thị li độ theo thời gian như hình vẽ. Cơ năng dao động của vật là</w:t>
      </w:r>
    </w:p>
    <w:p w:rsidR="00FE2564" w:rsidRPr="00691131" w:rsidRDefault="00FE2564" w:rsidP="00691131">
      <w:pPr>
        <w:rPr>
          <w:rFonts w:ascii="Times New Roman" w:hAnsi="Times New Roman"/>
        </w:rPr>
      </w:pPr>
      <w:r w:rsidRPr="00FC1DC2">
        <w:rPr>
          <w:rFonts w:ascii="Times New Roman" w:hAnsi="Times New Roman"/>
          <w:b/>
          <w:color w:val="0070C0"/>
          <w:lang w:val="pt-BR"/>
        </w:rPr>
        <w:t xml:space="preserve">A. </w:t>
      </w:r>
      <w:r w:rsidRPr="00691131">
        <w:rPr>
          <w:rFonts w:ascii="Times New Roman" w:hAnsi="Times New Roman"/>
          <w:color w:val="000000"/>
          <w:lang w:val="pt-BR"/>
        </w:rPr>
        <w:t>14,4.10</w:t>
      </w:r>
      <w:r w:rsidRPr="00691131">
        <w:rPr>
          <w:rFonts w:ascii="Times New Roman" w:hAnsi="Times New Roman"/>
          <w:color w:val="000000"/>
          <w:vertAlign w:val="superscript"/>
          <w:lang w:val="pt-BR"/>
        </w:rPr>
        <w:t>–4</w:t>
      </w:r>
      <w:r w:rsidRPr="00691131">
        <w:rPr>
          <w:rFonts w:ascii="Times New Roman" w:hAnsi="Times New Roman"/>
          <w:color w:val="000000"/>
          <w:lang w:val="pt-BR"/>
        </w:rPr>
        <w:t xml:space="preserve"> J.</w:t>
      </w:r>
    </w:p>
    <w:p w:rsidR="00FE2564" w:rsidRPr="00691131" w:rsidRDefault="00FE2564" w:rsidP="00691131">
      <w:pPr>
        <w:rPr>
          <w:rFonts w:ascii="Times New Roman" w:hAnsi="Times New Roman"/>
        </w:rPr>
      </w:pPr>
      <w:r w:rsidRPr="00FC1DC2">
        <w:rPr>
          <w:rFonts w:ascii="Times New Roman" w:hAnsi="Times New Roman"/>
          <w:b/>
          <w:color w:val="0070C0"/>
          <w:lang w:val="pt-BR"/>
        </w:rPr>
        <w:t xml:space="preserve">B. </w:t>
      </w:r>
      <w:r w:rsidRPr="00691131">
        <w:rPr>
          <w:rFonts w:ascii="Times New Roman" w:hAnsi="Times New Roman"/>
          <w:color w:val="000000"/>
          <w:lang w:val="pt-BR"/>
        </w:rPr>
        <w:t>28,8 J.</w:t>
      </w:r>
    </w:p>
    <w:p w:rsidR="00FE2564" w:rsidRPr="00691131" w:rsidRDefault="00FE2564" w:rsidP="00691131">
      <w:pPr>
        <w:rPr>
          <w:rFonts w:ascii="Times New Roman" w:hAnsi="Times New Roman"/>
        </w:rPr>
      </w:pPr>
      <w:r w:rsidRPr="00FC1DC2">
        <w:rPr>
          <w:rFonts w:ascii="Times New Roman" w:hAnsi="Times New Roman"/>
          <w:b/>
          <w:color w:val="0070C0"/>
          <w:lang w:val="pt-BR"/>
        </w:rPr>
        <w:t xml:space="preserve">C. </w:t>
      </w:r>
      <w:r w:rsidRPr="00691131">
        <w:rPr>
          <w:rFonts w:ascii="Times New Roman" w:hAnsi="Times New Roman"/>
          <w:color w:val="000000"/>
          <w:lang w:val="pt-BR"/>
        </w:rPr>
        <w:t>14,4 J.</w:t>
      </w:r>
    </w:p>
    <w:p w:rsidR="00FE2564" w:rsidRPr="00691131" w:rsidRDefault="00FE2564" w:rsidP="00691131">
      <w:pPr>
        <w:autoSpaceDE w:val="0"/>
        <w:autoSpaceDN w:val="0"/>
        <w:adjustRightInd w:val="0"/>
        <w:jc w:val="both"/>
        <w:rPr>
          <w:rFonts w:ascii="Times New Roman" w:hAnsi="Times New Roman"/>
          <w:color w:val="000000"/>
          <w:lang w:val="pt-BR"/>
        </w:rPr>
      </w:pPr>
      <w:r w:rsidRPr="00FC1DC2">
        <w:rPr>
          <w:rFonts w:ascii="Times New Roman" w:hAnsi="Times New Roman"/>
          <w:b/>
          <w:color w:val="0070C0"/>
          <w:lang w:val="pt-BR"/>
        </w:rPr>
        <w:t xml:space="preserve">D. </w:t>
      </w:r>
      <w:r w:rsidRPr="00691131">
        <w:rPr>
          <w:rFonts w:ascii="Times New Roman" w:hAnsi="Times New Roman"/>
          <w:color w:val="000000"/>
          <w:lang w:val="pt-BR"/>
        </w:rPr>
        <w:t>28,8.10</w:t>
      </w:r>
      <w:r w:rsidRPr="00691131">
        <w:rPr>
          <w:rFonts w:ascii="Times New Roman" w:hAnsi="Times New Roman"/>
          <w:color w:val="000000"/>
          <w:vertAlign w:val="superscript"/>
          <w:lang w:val="pt-BR"/>
        </w:rPr>
        <w:t>–4</w:t>
      </w:r>
      <w:r w:rsidRPr="00691131">
        <w:rPr>
          <w:rFonts w:ascii="Times New Roman" w:hAnsi="Times New Roman"/>
          <w:color w:val="000000"/>
          <w:lang w:val="pt-BR"/>
        </w:rPr>
        <w:t xml:space="preserve"> J. </w:t>
      </w:r>
    </w:p>
    <w:p w:rsidR="00FE2564" w:rsidRPr="00691131" w:rsidRDefault="00FE2564" w:rsidP="00691131">
      <w:pPr>
        <w:rPr>
          <w:rFonts w:ascii="Times New Roman" w:hAnsi="Times New Roman"/>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b/>
          <w:color w:val="0000FF"/>
          <w:lang w:val="nl-NL"/>
        </w:rPr>
      </w:pPr>
    </w:p>
    <w:p w:rsidR="00FE2564" w:rsidRPr="00691131" w:rsidRDefault="00FE2564" w:rsidP="00691131">
      <w:pPr>
        <w:jc w:val="both"/>
        <w:rPr>
          <w:rFonts w:ascii="Times New Roman" w:hAnsi="Times New Roman"/>
          <w:color w:val="000000"/>
          <w:lang w:val="nl-NL"/>
        </w:rPr>
      </w:pPr>
      <w:r w:rsidRPr="00FC1DC2">
        <w:rPr>
          <w:rFonts w:ascii="Times New Roman" w:hAnsi="Times New Roman"/>
          <w:b/>
          <w:color w:val="C00000"/>
          <w:lang w:val="nl-NL"/>
        </w:rPr>
        <w:t>Câu 14:</w:t>
      </w:r>
      <w:r w:rsidRPr="00691131">
        <w:rPr>
          <w:rFonts w:ascii="Times New Roman" w:hAnsi="Times New Roman"/>
          <w:color w:val="000000"/>
          <w:lang w:val="nl-NL"/>
        </w:rPr>
        <w:t xml:space="preserve"> Dao </w:t>
      </w:r>
      <w:r w:rsidRPr="00691131">
        <w:rPr>
          <w:rFonts w:ascii="Times New Roman" w:hAnsi="Times New Roman"/>
          <w:color w:val="000000"/>
          <w:lang w:val="vi-VN"/>
        </w:rPr>
        <w:t>độn</w:t>
      </w:r>
      <w:r w:rsidRPr="00691131">
        <w:rPr>
          <w:rFonts w:ascii="Times New Roman" w:hAnsi="Times New Roman"/>
          <w:color w:val="000000"/>
          <w:lang w:val="nl-NL"/>
        </w:rPr>
        <w:t xml:space="preserve">g điều hoà có phương trình dao động </w:t>
      </w:r>
      <w:r w:rsidRPr="00691131">
        <w:rPr>
          <w:rFonts w:ascii="Times New Roman" w:hAnsi="Times New Roman"/>
          <w:color w:val="000000"/>
          <w:position w:val="-10"/>
          <w:lang w:val="nl-NL"/>
        </w:rPr>
        <w:object w:dxaOrig="1680" w:dyaOrig="312">
          <v:shape id="_x0000_i1890" type="#_x0000_t75" style="width:84pt;height:15.75pt" o:ole="">
            <v:imagedata r:id="rId1191" o:title=""/>
          </v:shape>
          <o:OLEObject Type="Embed" ProgID="Equation.DSMT4" ShapeID="_x0000_i1890" DrawAspect="Content" ObjectID="_1823185334" r:id="rId1192"/>
        </w:object>
      </w:r>
      <w:r w:rsidRPr="00691131">
        <w:rPr>
          <w:rFonts w:ascii="Times New Roman" w:hAnsi="Times New Roman"/>
          <w:color w:val="000000"/>
          <w:lang w:val="nl-NL"/>
        </w:rPr>
        <w:t>, gia tốc tốc biến thiên điều hoà theo phương trình</w:t>
      </w:r>
    </w:p>
    <w:p w:rsidR="00FE2564" w:rsidRPr="00691131" w:rsidRDefault="00FE2564" w:rsidP="00691131">
      <w:pPr>
        <w:tabs>
          <w:tab w:val="left" w:pos="5136"/>
        </w:tabs>
        <w:rPr>
          <w:rFonts w:ascii="Times New Roman" w:hAnsi="Times New Roman"/>
        </w:rPr>
      </w:pPr>
      <w:r w:rsidRPr="00FC1DC2">
        <w:rPr>
          <w:rFonts w:ascii="Times New Roman" w:hAnsi="Times New Roman"/>
          <w:b/>
          <w:color w:val="0070C0"/>
          <w:lang w:val="nl-NL"/>
        </w:rPr>
        <w:t xml:space="preserve">A. </w:t>
      </w:r>
      <w:r w:rsidRPr="00691131">
        <w:rPr>
          <w:rFonts w:ascii="Times New Roman" w:hAnsi="Times New Roman"/>
          <w:color w:val="000000"/>
          <w:position w:val="-10"/>
          <w:lang w:val="nl-NL"/>
        </w:rPr>
        <w:object w:dxaOrig="2028" w:dyaOrig="360">
          <v:shape id="_x0000_i1891" type="#_x0000_t75" style="width:101.25pt;height:18pt" o:ole="">
            <v:imagedata r:id="rId1193" o:title=""/>
          </v:shape>
          <o:OLEObject Type="Embed" ProgID="Equation.DSMT4" ShapeID="_x0000_i1891" DrawAspect="Content" ObjectID="_1823185335" r:id="rId1194"/>
        </w:object>
      </w:r>
      <w:r w:rsidRPr="00691131">
        <w:rPr>
          <w:rFonts w:ascii="Times New Roman" w:hAnsi="Times New Roman"/>
          <w:color w:val="000000"/>
          <w:lang w:val="nl-NL"/>
        </w:rPr>
        <w:t>.</w:t>
      </w:r>
      <w:r w:rsidRPr="00691131">
        <w:rPr>
          <w:rFonts w:ascii="Times New Roman" w:hAnsi="Times New Roman"/>
        </w:rPr>
        <w:tab/>
      </w:r>
      <w:r w:rsidRPr="00FC1DC2">
        <w:rPr>
          <w:rFonts w:ascii="Times New Roman" w:hAnsi="Times New Roman"/>
          <w:b/>
          <w:color w:val="0070C0"/>
          <w:lang w:val="nl-NL"/>
        </w:rPr>
        <w:t xml:space="preserve">B. </w:t>
      </w:r>
      <w:r w:rsidRPr="00691131">
        <w:rPr>
          <w:rFonts w:ascii="Times New Roman" w:hAnsi="Times New Roman"/>
          <w:color w:val="000000"/>
          <w:position w:val="-10"/>
          <w:lang w:val="nl-NL"/>
        </w:rPr>
        <w:object w:dxaOrig="2076" w:dyaOrig="360">
          <v:shape id="_x0000_i1892" type="#_x0000_t75" style="width:103.5pt;height:18pt" o:ole="">
            <v:imagedata r:id="rId1195" o:title=""/>
          </v:shape>
          <o:OLEObject Type="Embed" ProgID="Equation.DSMT4" ShapeID="_x0000_i1892" DrawAspect="Content" ObjectID="_1823185336" r:id="rId1196"/>
        </w:object>
      </w:r>
      <w:r w:rsidRPr="00691131">
        <w:rPr>
          <w:rFonts w:ascii="Times New Roman" w:hAnsi="Times New Roman"/>
          <w:color w:val="000000"/>
          <w:lang w:val="nl-NL"/>
        </w:rPr>
        <w:t>.</w:t>
      </w:r>
    </w:p>
    <w:p w:rsidR="00FE2564" w:rsidRPr="00691131" w:rsidRDefault="00FE2564" w:rsidP="00691131">
      <w:pPr>
        <w:tabs>
          <w:tab w:val="left" w:pos="5136"/>
        </w:tabs>
        <w:rPr>
          <w:rFonts w:ascii="Times New Roman" w:hAnsi="Times New Roman"/>
        </w:rPr>
      </w:pPr>
      <w:r w:rsidRPr="00FC1DC2">
        <w:rPr>
          <w:rFonts w:ascii="Times New Roman" w:hAnsi="Times New Roman"/>
          <w:b/>
          <w:color w:val="0070C0"/>
          <w:lang w:val="nl-NL"/>
        </w:rPr>
        <w:t xml:space="preserve">C. </w:t>
      </w:r>
      <w:r w:rsidRPr="00691131">
        <w:rPr>
          <w:rFonts w:ascii="Times New Roman" w:hAnsi="Times New Roman"/>
          <w:color w:val="000000"/>
          <w:position w:val="-10"/>
          <w:lang w:val="nl-NL"/>
        </w:rPr>
        <w:object w:dxaOrig="1944" w:dyaOrig="312">
          <v:shape id="_x0000_i1893" type="#_x0000_t75" style="width:97.5pt;height:15.75pt" o:ole="">
            <v:imagedata r:id="rId1197" o:title=""/>
          </v:shape>
          <o:OLEObject Type="Embed" ProgID="Equation.DSMT4" ShapeID="_x0000_i1893" DrawAspect="Content" ObjectID="_1823185337" r:id="rId1198"/>
        </w:object>
      </w:r>
      <w:r w:rsidRPr="00691131">
        <w:rPr>
          <w:rFonts w:ascii="Times New Roman" w:hAnsi="Times New Roman"/>
          <w:color w:val="000000"/>
          <w:lang w:val="nl-NL"/>
        </w:rPr>
        <w:t>.</w:t>
      </w:r>
      <w:r w:rsidRPr="00691131">
        <w:rPr>
          <w:rFonts w:ascii="Times New Roman" w:hAnsi="Times New Roman"/>
        </w:rPr>
        <w:tab/>
      </w:r>
      <w:r w:rsidRPr="00FC1DC2">
        <w:rPr>
          <w:rFonts w:ascii="Times New Roman" w:hAnsi="Times New Roman"/>
          <w:b/>
          <w:color w:val="0070C0"/>
          <w:lang w:val="nl-NL"/>
        </w:rPr>
        <w:t xml:space="preserve">D. </w:t>
      </w:r>
      <w:r w:rsidRPr="00691131">
        <w:rPr>
          <w:rFonts w:ascii="Times New Roman" w:hAnsi="Times New Roman"/>
          <w:color w:val="000000"/>
          <w:position w:val="-10"/>
          <w:lang w:val="nl-NL"/>
        </w:rPr>
        <w:object w:dxaOrig="2076" w:dyaOrig="360">
          <v:shape id="_x0000_i1894" type="#_x0000_t75" style="width:103.5pt;height:18pt" o:ole="">
            <v:imagedata r:id="rId1199" o:title=""/>
          </v:shape>
          <o:OLEObject Type="Embed" ProgID="Equation.DSMT4" ShapeID="_x0000_i1894" DrawAspect="Content" ObjectID="_1823185338" r:id="rId1200"/>
        </w:object>
      </w:r>
      <w:r w:rsidRPr="00691131">
        <w:rPr>
          <w:rFonts w:ascii="Times New Roman" w:hAnsi="Times New Roman"/>
          <w:color w:val="000000"/>
          <w:lang w:val="nl-NL"/>
        </w:rPr>
        <w:t>.</w:t>
      </w:r>
    </w:p>
    <w:p w:rsidR="00FE2564" w:rsidRPr="00691131" w:rsidRDefault="00FE2564" w:rsidP="00691131">
      <w:pPr>
        <w:jc w:val="both"/>
        <w:rPr>
          <w:rFonts w:ascii="Times New Roman" w:hAnsi="Times New Roman"/>
          <w:color w:val="000000"/>
          <w:lang w:val="vi-VN"/>
        </w:rPr>
      </w:pPr>
      <w:r w:rsidRPr="00FC1DC2">
        <w:rPr>
          <w:rFonts w:ascii="Times New Roman" w:hAnsi="Times New Roman"/>
          <w:b/>
          <w:color w:val="C00000"/>
        </w:rPr>
        <w:t>Câu 15:</w:t>
      </w:r>
      <w:r w:rsidRPr="00691131">
        <w:rPr>
          <w:rFonts w:ascii="Times New Roman" w:hAnsi="Times New Roman"/>
          <w:color w:val="000000"/>
        </w:rPr>
        <w:t xml:space="preserve"> Một vật </w:t>
      </w:r>
      <w:r w:rsidRPr="00691131">
        <w:rPr>
          <w:rFonts w:ascii="Times New Roman" w:hAnsi="Times New Roman"/>
          <w:color w:val="000000"/>
          <w:lang w:val="vi-VN"/>
        </w:rPr>
        <w:t xml:space="preserve">dao động điều </w:t>
      </w:r>
      <w:r w:rsidRPr="00691131">
        <w:rPr>
          <w:rFonts w:ascii="Times New Roman" w:hAnsi="Times New Roman"/>
          <w:color w:val="000000"/>
        </w:rPr>
        <w:t>hoà theo</w:t>
      </w:r>
      <w:r w:rsidRPr="00691131">
        <w:rPr>
          <w:rFonts w:ascii="Times New Roman" w:hAnsi="Times New Roman"/>
          <w:color w:val="000000"/>
          <w:lang w:val="vi-VN"/>
        </w:rPr>
        <w:t xml:space="preserve"> phương trình x = 6cos (10t – π/2)  cm</w:t>
      </w:r>
      <w:r w:rsidRPr="00691131">
        <w:rPr>
          <w:rFonts w:ascii="Times New Roman" w:hAnsi="Times New Roman"/>
          <w:color w:val="000000"/>
        </w:rPr>
        <w:t>. Biên độ dao động của vật</w:t>
      </w:r>
      <w:r w:rsidRPr="00691131">
        <w:rPr>
          <w:rFonts w:ascii="Times New Roman" w:hAnsi="Times New Roman"/>
          <w:color w:val="000000"/>
          <w:lang w:val="vi-VN"/>
        </w:rPr>
        <w:t xml:space="preserve">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rPr>
        <w:lastRenderedPageBreak/>
        <w:t xml:space="preserve">A. </w:t>
      </w:r>
      <w:r w:rsidRPr="00691131">
        <w:rPr>
          <w:rFonts w:ascii="Times New Roman" w:hAnsi="Times New Roman"/>
          <w:color w:val="000000"/>
        </w:rPr>
        <w:t>10t cm.</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rPr>
        <w:t>10 cm.</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6 cm.</w:t>
      </w:r>
      <w:r w:rsidRPr="00691131">
        <w:rPr>
          <w:rFonts w:ascii="Times New Roman" w:hAnsi="Times New Roman"/>
        </w:rPr>
        <w:tab/>
      </w:r>
      <w:r w:rsidRPr="00FC1DC2">
        <w:rPr>
          <w:rFonts w:ascii="Times New Roman" w:hAnsi="Times New Roman"/>
          <w:b/>
          <w:color w:val="0070C0"/>
          <w:lang w:val="vi-VN"/>
        </w:rPr>
        <w:t xml:space="preserve">D. </w:t>
      </w:r>
      <w:r w:rsidRPr="00691131">
        <w:rPr>
          <w:rFonts w:ascii="Times New Roman" w:hAnsi="Times New Roman"/>
          <w:color w:val="000000"/>
          <w:lang w:val="vi-VN"/>
        </w:rPr>
        <w:t>π/2</w:t>
      </w:r>
      <w:r w:rsidRPr="00691131">
        <w:rPr>
          <w:rFonts w:ascii="Times New Roman" w:hAnsi="Times New Roman"/>
          <w:color w:val="000000"/>
        </w:rPr>
        <w:t xml:space="preserve"> cm.</w:t>
      </w:r>
    </w:p>
    <w:p w:rsidR="00FE2564" w:rsidRPr="00691131" w:rsidRDefault="00FE2564" w:rsidP="00691131">
      <w:pPr>
        <w:jc w:val="both"/>
        <w:rPr>
          <w:rFonts w:ascii="Times New Roman" w:hAnsi="Times New Roman"/>
          <w:color w:val="000000"/>
          <w:lang w:val="nl-NL"/>
        </w:rPr>
      </w:pPr>
      <w:r w:rsidRPr="00FC1DC2">
        <w:rPr>
          <w:rFonts w:ascii="Times New Roman" w:hAnsi="Times New Roman"/>
          <w:b/>
          <w:color w:val="C00000"/>
          <w:lang w:val="nl-NL"/>
        </w:rPr>
        <w:t>Câu 16:</w:t>
      </w:r>
      <w:r w:rsidRPr="00691131">
        <w:rPr>
          <w:rFonts w:ascii="Times New Roman" w:hAnsi="Times New Roman"/>
          <w:color w:val="000000"/>
          <w:lang w:val="nl-NL"/>
        </w:rPr>
        <w:t xml:space="preserve"> Một c</w:t>
      </w:r>
      <w:r w:rsidRPr="00691131">
        <w:rPr>
          <w:rFonts w:ascii="Times New Roman" w:hAnsi="Times New Roman"/>
          <w:bCs/>
          <w:color w:val="000000"/>
          <w:lang w:val="vi-VN"/>
        </w:rPr>
        <w:t>on lắc lò xo</w:t>
      </w:r>
      <w:r w:rsidRPr="00691131">
        <w:rPr>
          <w:rFonts w:ascii="Times New Roman" w:hAnsi="Times New Roman"/>
          <w:bCs/>
          <w:color w:val="000000"/>
          <w:lang w:val="nl-NL"/>
        </w:rPr>
        <w:t xml:space="preserve"> gồm vật có khối lượng m</w:t>
      </w:r>
      <w:r w:rsidRPr="00691131">
        <w:rPr>
          <w:rFonts w:ascii="Times New Roman" w:hAnsi="Times New Roman"/>
          <w:bCs/>
          <w:color w:val="000000"/>
          <w:lang w:val="vi-VN"/>
        </w:rPr>
        <w:t xml:space="preserve"> </w:t>
      </w:r>
      <w:r w:rsidRPr="00691131">
        <w:rPr>
          <w:rFonts w:ascii="Times New Roman" w:hAnsi="Times New Roman"/>
          <w:bCs/>
          <w:color w:val="000000"/>
        </w:rPr>
        <w:t xml:space="preserve">treo vào một lò xo nhẹ có độ cứng 100 N/m </w:t>
      </w:r>
      <w:r w:rsidRPr="00691131">
        <w:rPr>
          <w:rFonts w:ascii="Times New Roman" w:hAnsi="Times New Roman"/>
          <w:bCs/>
          <w:color w:val="000000"/>
          <w:lang w:val="vi-VN"/>
        </w:rPr>
        <w:t xml:space="preserve">dao động </w:t>
      </w:r>
      <w:r w:rsidRPr="00691131">
        <w:rPr>
          <w:rFonts w:ascii="Times New Roman" w:hAnsi="Times New Roman"/>
          <w:bCs/>
          <w:color w:val="000000"/>
          <w:lang w:val="nl-NL"/>
        </w:rPr>
        <w:t xml:space="preserve">điều hoà với biên độ 10 cm. Cơ năng dao động </w:t>
      </w:r>
      <w:r w:rsidRPr="00691131">
        <w:rPr>
          <w:rFonts w:ascii="Times New Roman" w:hAnsi="Times New Roman"/>
          <w:color w:val="000000"/>
          <w:lang w:val="nl-NL"/>
        </w:rPr>
        <w:t>của vật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rPr>
        <w:t xml:space="preserve">A. </w:t>
      </w:r>
      <w:r w:rsidRPr="00691131">
        <w:rPr>
          <w:rFonts w:ascii="Times New Roman" w:hAnsi="Times New Roman"/>
          <w:color w:val="000000"/>
        </w:rPr>
        <w:t>5 000 J</w:t>
      </w:r>
      <w:r w:rsidRPr="00691131">
        <w:rPr>
          <w:rFonts w:ascii="Times New Roman" w:hAnsi="Times New Roman"/>
          <w:color w:val="000000"/>
          <w:lang w:val="nl-NL"/>
        </w:rPr>
        <w:t>.</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rPr>
        <w:t>5 J.</w:t>
      </w:r>
      <w:r w:rsidRPr="00691131">
        <w:rPr>
          <w:rFonts w:ascii="Times New Roman" w:hAnsi="Times New Roman"/>
        </w:rPr>
        <w:tab/>
      </w:r>
      <w:r w:rsidRPr="00FC1DC2">
        <w:rPr>
          <w:rFonts w:ascii="Times New Roman" w:hAnsi="Times New Roman"/>
          <w:b/>
          <w:color w:val="0070C0"/>
        </w:rPr>
        <w:t xml:space="preserve">C. </w:t>
      </w:r>
      <w:r w:rsidRPr="00691131">
        <w:rPr>
          <w:rFonts w:ascii="Times New Roman" w:hAnsi="Times New Roman"/>
          <w:color w:val="000000"/>
        </w:rPr>
        <w:t>0,5 J.</w:t>
      </w:r>
      <w:r w:rsidRPr="00691131">
        <w:rPr>
          <w:rFonts w:ascii="Times New Roman" w:hAnsi="Times New Roman"/>
        </w:rPr>
        <w:tab/>
      </w:r>
      <w:r w:rsidRPr="00FC1DC2">
        <w:rPr>
          <w:rFonts w:ascii="Times New Roman" w:hAnsi="Times New Roman"/>
          <w:b/>
          <w:color w:val="0070C0"/>
        </w:rPr>
        <w:t xml:space="preserve">D. </w:t>
      </w:r>
      <w:r w:rsidRPr="00691131">
        <w:rPr>
          <w:rFonts w:ascii="Times New Roman" w:hAnsi="Times New Roman"/>
          <w:color w:val="000000"/>
        </w:rPr>
        <w:t>10 000 J.</w:t>
      </w:r>
    </w:p>
    <w:p w:rsidR="00FE2564" w:rsidRPr="00691131" w:rsidRDefault="004038D9" w:rsidP="00691131">
      <w:pPr>
        <w:jc w:val="both"/>
        <w:rPr>
          <w:rFonts w:ascii="Times New Roman" w:hAnsi="Times New Roman"/>
          <w:color w:val="000000"/>
          <w:lang w:val="vi-VN"/>
        </w:rPr>
      </w:pPr>
      <w:r>
        <w:rPr>
          <w:rFonts w:ascii="Times New Roman" w:hAnsi="Times New Roman"/>
          <w:noProof/>
        </w:rPr>
        <w:pict>
          <v:shape id="Picture 26" o:spid="_x0000_s1109" type="#_x0000_t75" style="position:absolute;left:0;text-align:left;margin-left:286.5pt;margin-top:17.75pt;width:222.25pt;height:103pt;z-index:66;visibility:visible">
            <v:imagedata r:id="rId1201" o:title=""/>
            <w10:wrap type="square"/>
          </v:shape>
        </w:pict>
      </w:r>
      <w:r w:rsidR="00FE2564" w:rsidRPr="00FC1DC2">
        <w:rPr>
          <w:rFonts w:ascii="Times New Roman" w:hAnsi="Times New Roman"/>
          <w:b/>
          <w:color w:val="C00000"/>
          <w:lang w:val="vi-VN"/>
        </w:rPr>
        <w:t>Câu 17:</w:t>
      </w:r>
      <w:r w:rsidR="00FE2564" w:rsidRPr="00691131">
        <w:rPr>
          <w:rFonts w:ascii="Times New Roman" w:hAnsi="Times New Roman"/>
          <w:color w:val="000000"/>
          <w:lang w:val="vi-VN"/>
        </w:rPr>
        <w:t xml:space="preserve"> Một chất điểm dao động điều hòa có đồ thị biểu diễn sự phụ thuộc của li độ x </w:t>
      </w:r>
      <w:r w:rsidR="00FE2564" w:rsidRPr="00691131">
        <w:rPr>
          <w:rFonts w:ascii="Times New Roman" w:hAnsi="Times New Roman"/>
          <w:color w:val="000000"/>
        </w:rPr>
        <w:t>theo thời gian t như hình bên. Nửa chu kì dao động của chất điểm bằng</w:t>
      </w:r>
    </w:p>
    <w:p w:rsidR="00FE2564" w:rsidRPr="00691131" w:rsidRDefault="00FE2564" w:rsidP="00691131">
      <w:pPr>
        <w:tabs>
          <w:tab w:val="left" w:pos="5136"/>
        </w:tabs>
        <w:rPr>
          <w:rFonts w:ascii="Times New Roman" w:hAnsi="Times New Roman"/>
        </w:rPr>
      </w:pPr>
      <w:r w:rsidRPr="00FC1DC2">
        <w:rPr>
          <w:rFonts w:ascii="Times New Roman" w:hAnsi="Times New Roman"/>
          <w:b/>
          <w:color w:val="0070C0"/>
        </w:rPr>
        <w:t xml:space="preserve">A. </w:t>
      </w:r>
      <w:r w:rsidRPr="00691131">
        <w:rPr>
          <w:rFonts w:ascii="Times New Roman" w:hAnsi="Times New Roman"/>
          <w:color w:val="000000"/>
        </w:rPr>
        <w:t xml:space="preserve">2 s.                              </w:t>
      </w:r>
      <w:r w:rsidRPr="00FC1DC2">
        <w:rPr>
          <w:rFonts w:ascii="Times New Roman" w:hAnsi="Times New Roman"/>
          <w:b/>
          <w:color w:val="0070C0"/>
        </w:rPr>
        <w:t xml:space="preserve">B. </w:t>
      </w:r>
      <w:r w:rsidRPr="00691131">
        <w:rPr>
          <w:rFonts w:ascii="Times New Roman" w:hAnsi="Times New Roman"/>
          <w:color w:val="000000"/>
        </w:rPr>
        <w:t>3 s.</w:t>
      </w:r>
    </w:p>
    <w:p w:rsidR="00FE2564" w:rsidRPr="00691131" w:rsidRDefault="00FE2564" w:rsidP="00691131">
      <w:pPr>
        <w:tabs>
          <w:tab w:val="left" w:pos="3042"/>
          <w:tab w:val="left" w:pos="5802"/>
          <w:tab w:val="left" w:pos="8562"/>
        </w:tabs>
        <w:ind w:right="3"/>
        <w:rPr>
          <w:rFonts w:ascii="Times New Roman" w:hAnsi="Times New Roman"/>
          <w:color w:val="000000"/>
        </w:rPr>
      </w:pPr>
      <w:r w:rsidRPr="00FC1DC2">
        <w:rPr>
          <w:rFonts w:ascii="Times New Roman" w:hAnsi="Times New Roman"/>
          <w:b/>
          <w:bCs/>
          <w:color w:val="0070C0"/>
        </w:rPr>
        <w:t xml:space="preserve">C. </w:t>
      </w:r>
      <w:r w:rsidRPr="00691131">
        <w:rPr>
          <w:rFonts w:ascii="Times New Roman" w:hAnsi="Times New Roman"/>
          <w:bCs/>
          <w:color w:val="000000"/>
        </w:rPr>
        <w:t xml:space="preserve">1 </w:t>
      </w:r>
      <w:r w:rsidRPr="00691131">
        <w:rPr>
          <w:rFonts w:ascii="Times New Roman" w:hAnsi="Times New Roman"/>
          <w:color w:val="000000"/>
        </w:rPr>
        <w:t>s.</w:t>
      </w:r>
      <w:r w:rsidRPr="00691131">
        <w:rPr>
          <w:rFonts w:ascii="Times New Roman" w:hAnsi="Times New Roman"/>
        </w:rPr>
        <w:t xml:space="preserve">                              </w:t>
      </w:r>
      <w:r w:rsidRPr="00FC1DC2">
        <w:rPr>
          <w:rFonts w:ascii="Times New Roman" w:hAnsi="Times New Roman"/>
          <w:b/>
          <w:bCs/>
          <w:color w:val="0070C0"/>
        </w:rPr>
        <w:t xml:space="preserve">D. </w:t>
      </w:r>
      <w:r w:rsidRPr="00691131">
        <w:rPr>
          <w:rFonts w:ascii="Times New Roman" w:hAnsi="Times New Roman"/>
          <w:bCs/>
          <w:color w:val="000000"/>
        </w:rPr>
        <w:t>4 s</w:t>
      </w:r>
      <w:r w:rsidRPr="00691131">
        <w:rPr>
          <w:rFonts w:ascii="Times New Roman" w:hAnsi="Times New Roman"/>
          <w:color w:val="000000"/>
        </w:rPr>
        <w:t>.</w:t>
      </w:r>
    </w:p>
    <w:p w:rsidR="00FE2564" w:rsidRPr="00691131" w:rsidRDefault="00FE2564" w:rsidP="00691131">
      <w:pPr>
        <w:tabs>
          <w:tab w:val="left" w:pos="5136"/>
        </w:tabs>
        <w:rPr>
          <w:rFonts w:ascii="Times New Roman" w:hAnsi="Times New Roman"/>
        </w:rPr>
      </w:pPr>
    </w:p>
    <w:p w:rsidR="00FE2564" w:rsidRPr="00691131" w:rsidRDefault="00FE2564" w:rsidP="00691131">
      <w:pPr>
        <w:jc w:val="both"/>
        <w:rPr>
          <w:rStyle w:val="Strong"/>
          <w:rFonts w:ascii="Times New Roman" w:hAnsi="Times New Roman"/>
          <w:bCs w:val="0"/>
          <w:color w:val="0000FF"/>
          <w:lang w:val="pt-BR"/>
        </w:rPr>
      </w:pPr>
    </w:p>
    <w:p w:rsidR="00FE2564" w:rsidRPr="00691131" w:rsidRDefault="00FE2564" w:rsidP="00691131">
      <w:pPr>
        <w:jc w:val="both"/>
        <w:rPr>
          <w:rStyle w:val="Strong"/>
          <w:rFonts w:ascii="Times New Roman" w:hAnsi="Times New Roman"/>
          <w:bCs w:val="0"/>
          <w:color w:val="0000FF"/>
          <w:lang w:val="pt-BR"/>
        </w:rPr>
      </w:pPr>
    </w:p>
    <w:p w:rsidR="00FE2564" w:rsidRPr="00691131" w:rsidRDefault="00FE2564" w:rsidP="00691131">
      <w:pPr>
        <w:jc w:val="both"/>
        <w:rPr>
          <w:rStyle w:val="Strong"/>
          <w:rFonts w:ascii="Times New Roman" w:hAnsi="Times New Roman"/>
          <w:bCs w:val="0"/>
          <w:color w:val="0000FF"/>
          <w:lang w:val="pt-BR"/>
        </w:rPr>
      </w:pPr>
    </w:p>
    <w:p w:rsidR="00FE2564" w:rsidRPr="00691131" w:rsidRDefault="00FE2564" w:rsidP="00691131">
      <w:pPr>
        <w:jc w:val="both"/>
        <w:rPr>
          <w:rStyle w:val="Strong"/>
          <w:rFonts w:ascii="Times New Roman" w:hAnsi="Times New Roman"/>
          <w:bCs w:val="0"/>
          <w:color w:val="0000FF"/>
          <w:lang w:val="pt-BR"/>
        </w:rPr>
      </w:pPr>
    </w:p>
    <w:p w:rsidR="00FE2564" w:rsidRPr="00691131" w:rsidRDefault="00FE2564" w:rsidP="00691131">
      <w:pPr>
        <w:jc w:val="both"/>
        <w:rPr>
          <w:rFonts w:ascii="Times New Roman" w:hAnsi="Times New Roman"/>
          <w:color w:val="000000"/>
          <w:lang w:val="nb-NO"/>
        </w:rPr>
      </w:pPr>
      <w:r w:rsidRPr="00FC1DC2">
        <w:rPr>
          <w:rStyle w:val="Strong"/>
          <w:rFonts w:ascii="Times New Roman" w:hAnsi="Times New Roman"/>
          <w:bCs w:val="0"/>
          <w:color w:val="C00000"/>
          <w:lang w:val="pt-BR"/>
        </w:rPr>
        <w:t>Câu 18:</w:t>
      </w:r>
      <w:r w:rsidRPr="00691131">
        <w:rPr>
          <w:rStyle w:val="Strong"/>
          <w:rFonts w:ascii="Times New Roman" w:hAnsi="Times New Roman"/>
          <w:bCs w:val="0"/>
          <w:color w:val="000000"/>
          <w:lang w:val="pt-BR"/>
        </w:rPr>
        <w:t xml:space="preserve"> </w:t>
      </w:r>
      <w:r w:rsidRPr="00691131">
        <w:rPr>
          <w:rFonts w:ascii="Times New Roman" w:hAnsi="Times New Roman"/>
          <w:color w:val="000000"/>
          <w:lang w:val="nb-NO"/>
        </w:rPr>
        <w:t xml:space="preserve">Một con lắc đơn gồm vật nhỏ có khối lượng m treo vào sợi dây có chiều dài 1 m thực hiện dao động điều hoà, lấy g = </w:t>
      </w:r>
      <w:r w:rsidRPr="00691131">
        <w:rPr>
          <w:rFonts w:ascii="Times New Roman" w:hAnsi="Times New Roman"/>
          <w:color w:val="000000"/>
        </w:rPr>
        <w:t>π</w:t>
      </w:r>
      <w:r w:rsidRPr="00691131">
        <w:rPr>
          <w:rFonts w:ascii="Times New Roman" w:hAnsi="Times New Roman"/>
          <w:color w:val="000000"/>
          <w:vertAlign w:val="superscript"/>
          <w:lang w:val="nb-NO"/>
        </w:rPr>
        <w:t>2</w:t>
      </w:r>
      <w:r w:rsidRPr="00691131">
        <w:rPr>
          <w:rFonts w:ascii="Times New Roman" w:hAnsi="Times New Roman"/>
          <w:color w:val="000000"/>
          <w:lang w:val="vi-VN"/>
        </w:rPr>
        <w:t xml:space="preserve"> m/</w:t>
      </w:r>
      <w:r w:rsidRPr="00691131">
        <w:rPr>
          <w:rFonts w:ascii="Times New Roman" w:hAnsi="Times New Roman"/>
          <w:color w:val="000000"/>
          <w:lang w:val="nb-NO"/>
        </w:rPr>
        <w:fldChar w:fldCharType="begin"/>
      </w:r>
      <w:r w:rsidRPr="00691131">
        <w:rPr>
          <w:rFonts w:ascii="Times New Roman" w:hAnsi="Times New Roman"/>
          <w:color w:val="000000"/>
          <w:lang w:val="nb-NO"/>
        </w:rPr>
        <w:instrText xml:space="preserve"> QUOTE </w:instrText>
      </w:r>
      <w:r w:rsidR="006552AD">
        <w:rPr>
          <w:rFonts w:ascii="Times New Roman" w:hAnsi="Times New Roman"/>
          <w:position w:val="-5"/>
        </w:rPr>
        <w:pict>
          <v:shape id="_x0000_i1895" type="#_x0000_t75" style="width:13.5pt;height:14.25pt">
            <v:imagedata r:id="rId1202" o:title="" chromakey="white"/>
          </v:shape>
        </w:pict>
      </w:r>
      <w:r w:rsidRPr="00691131">
        <w:rPr>
          <w:rFonts w:ascii="Times New Roman" w:hAnsi="Times New Roman"/>
          <w:color w:val="000000"/>
          <w:lang w:val="nb-NO"/>
        </w:rPr>
        <w:instrText xml:space="preserve"> </w:instrText>
      </w:r>
      <w:r w:rsidRPr="00691131">
        <w:rPr>
          <w:rFonts w:ascii="Times New Roman" w:hAnsi="Times New Roman"/>
          <w:color w:val="000000"/>
          <w:lang w:val="nb-NO"/>
        </w:rPr>
        <w:fldChar w:fldCharType="separate"/>
      </w:r>
      <w:r w:rsidR="006552AD">
        <w:rPr>
          <w:rFonts w:ascii="Times New Roman" w:hAnsi="Times New Roman"/>
          <w:position w:val="-5"/>
        </w:rPr>
        <w:pict>
          <v:shape id="_x0000_i1896" type="#_x0000_t75" style="width:13.5pt;height:14.25pt">
            <v:imagedata r:id="rId1202" o:title="" chromakey="white"/>
          </v:shape>
        </w:pict>
      </w:r>
      <w:r w:rsidRPr="00691131">
        <w:rPr>
          <w:rFonts w:ascii="Times New Roman" w:hAnsi="Times New Roman"/>
          <w:color w:val="000000"/>
          <w:lang w:val="nb-NO"/>
        </w:rPr>
        <w:fldChar w:fldCharType="end"/>
      </w:r>
      <w:r w:rsidRPr="00691131">
        <w:rPr>
          <w:rFonts w:ascii="Times New Roman" w:hAnsi="Times New Roman"/>
          <w:color w:val="000000"/>
          <w:lang w:val="nb-NO"/>
        </w:rPr>
        <w:t xml:space="preserve"> Chu kỳ dao động của con lắc là</w:t>
      </w:r>
    </w:p>
    <w:p w:rsidR="00FE2564" w:rsidRPr="00691131" w:rsidRDefault="00FE2564" w:rsidP="00691131">
      <w:pPr>
        <w:tabs>
          <w:tab w:val="left" w:pos="2708"/>
          <w:tab w:val="left" w:pos="5138"/>
          <w:tab w:val="left" w:pos="7569"/>
        </w:tabs>
        <w:rPr>
          <w:rFonts w:ascii="Times New Roman" w:hAnsi="Times New Roman"/>
        </w:rPr>
      </w:pPr>
      <w:r w:rsidRPr="00FC1DC2">
        <w:rPr>
          <w:rFonts w:ascii="Times New Roman" w:hAnsi="Times New Roman"/>
          <w:b/>
          <w:color w:val="0070C0"/>
          <w:lang w:val="nb-NO"/>
        </w:rPr>
        <w:t xml:space="preserve">A. </w:t>
      </w:r>
      <w:r w:rsidRPr="00691131">
        <w:rPr>
          <w:rFonts w:ascii="Times New Roman" w:hAnsi="Times New Roman"/>
          <w:color w:val="000000"/>
          <w:lang w:val="nb-NO"/>
        </w:rPr>
        <w:t>1 s.</w:t>
      </w:r>
      <w:r w:rsidRPr="00691131">
        <w:rPr>
          <w:rFonts w:ascii="Times New Roman" w:hAnsi="Times New Roman"/>
        </w:rPr>
        <w:tab/>
      </w:r>
      <w:r w:rsidRPr="00FC1DC2">
        <w:rPr>
          <w:rFonts w:ascii="Times New Roman" w:hAnsi="Times New Roman"/>
          <w:b/>
          <w:color w:val="0070C0"/>
        </w:rPr>
        <w:t xml:space="preserve">B. </w:t>
      </w:r>
      <w:r w:rsidRPr="00691131">
        <w:rPr>
          <w:rFonts w:ascii="Times New Roman" w:hAnsi="Times New Roman"/>
          <w:color w:val="000000"/>
        </w:rPr>
        <w:t>π s.</w:t>
      </w:r>
      <w:r w:rsidRPr="00691131">
        <w:rPr>
          <w:rFonts w:ascii="Times New Roman" w:hAnsi="Times New Roman"/>
        </w:rPr>
        <w:tab/>
      </w:r>
      <w:r w:rsidRPr="00FC1DC2">
        <w:rPr>
          <w:rFonts w:ascii="Times New Roman" w:hAnsi="Times New Roman"/>
          <w:b/>
          <w:color w:val="0070C0"/>
          <w:lang w:val="nb-NO"/>
        </w:rPr>
        <w:t xml:space="preserve">C. </w:t>
      </w:r>
      <w:r w:rsidRPr="00691131">
        <w:rPr>
          <w:rFonts w:ascii="Times New Roman" w:hAnsi="Times New Roman"/>
          <w:color w:val="000000"/>
          <w:lang w:val="nb-NO"/>
        </w:rPr>
        <w:t>0,5 s.</w:t>
      </w:r>
      <w:r w:rsidRPr="00691131">
        <w:rPr>
          <w:rFonts w:ascii="Times New Roman" w:hAnsi="Times New Roman"/>
        </w:rPr>
        <w:tab/>
      </w:r>
      <w:r w:rsidRPr="00FC1DC2">
        <w:rPr>
          <w:rFonts w:ascii="Times New Roman" w:hAnsi="Times New Roman"/>
          <w:b/>
          <w:color w:val="0070C0"/>
          <w:lang w:val="nb-NO"/>
        </w:rPr>
        <w:t xml:space="preserve">D. </w:t>
      </w:r>
      <w:r w:rsidRPr="00691131">
        <w:rPr>
          <w:rFonts w:ascii="Times New Roman" w:hAnsi="Times New Roman"/>
          <w:color w:val="000000"/>
          <w:lang w:val="nb-NO"/>
        </w:rPr>
        <w:t>2 s.</w:t>
      </w:r>
    </w:p>
    <w:p w:rsidR="00FE2564" w:rsidRPr="00691131" w:rsidRDefault="00FE2564" w:rsidP="00691131">
      <w:pPr>
        <w:tabs>
          <w:tab w:val="left" w:pos="5355"/>
        </w:tabs>
        <w:rPr>
          <w:rFonts w:ascii="Times New Roman" w:hAnsi="Times New Roman"/>
          <w:b/>
          <w:bCs/>
          <w:lang w:val="vi-VN"/>
        </w:rPr>
      </w:pPr>
      <w:r w:rsidRPr="00691131">
        <w:rPr>
          <w:rFonts w:ascii="Times New Roman" w:hAnsi="Times New Roman"/>
          <w:b/>
          <w:bCs/>
          <w:lang w:val="vi-VN"/>
        </w:rPr>
        <w:t>Phần II. Câu trắc nghiệm đúng sai</w:t>
      </w:r>
    </w:p>
    <w:p w:rsidR="00FE2564" w:rsidRPr="00691131" w:rsidRDefault="00FE2564" w:rsidP="00691131">
      <w:pPr>
        <w:tabs>
          <w:tab w:val="left" w:pos="5355"/>
        </w:tabs>
        <w:rPr>
          <w:rFonts w:ascii="Times New Roman" w:hAnsi="Times New Roman"/>
          <w:b/>
          <w:bCs/>
          <w:lang w:val="vi-VN"/>
        </w:rPr>
      </w:pPr>
      <w:r w:rsidRPr="00691131">
        <w:rPr>
          <w:rFonts w:ascii="Times New Roman" w:hAnsi="Times New Roman"/>
          <w:b/>
          <w:bCs/>
          <w:lang w:val="vi-VN"/>
        </w:rPr>
        <w:t>Thí sinh trả lời từ câu 1 đến câu 4. Trong mỗi ý ở mỗi câu thí sinh chọn đúng hoặc sai</w:t>
      </w:r>
    </w:p>
    <w:tbl>
      <w:tblPr>
        <w:tblW w:w="0" w:type="auto"/>
        <w:tblInd w:w="108" w:type="dxa"/>
        <w:tblLook w:val="04A0" w:firstRow="1" w:lastRow="0" w:firstColumn="1" w:lastColumn="0" w:noHBand="0" w:noVBand="1"/>
      </w:tblPr>
      <w:tblGrid>
        <w:gridCol w:w="6664"/>
        <w:gridCol w:w="3196"/>
      </w:tblGrid>
      <w:tr w:rsidR="00FE2564" w:rsidRPr="00691131" w:rsidTr="00691131">
        <w:trPr>
          <w:trHeight w:val="1822"/>
        </w:trPr>
        <w:tc>
          <w:tcPr>
            <w:tcW w:w="7105" w:type="dxa"/>
            <w:shd w:val="clear" w:color="auto" w:fill="auto"/>
          </w:tcPr>
          <w:p w:rsidR="00FE2564" w:rsidRPr="00691131" w:rsidRDefault="00FE2564" w:rsidP="00691131">
            <w:pPr>
              <w:tabs>
                <w:tab w:val="left" w:pos="810"/>
                <w:tab w:val="left" w:pos="990"/>
              </w:tabs>
              <w:jc w:val="both"/>
              <w:rPr>
                <w:rFonts w:ascii="Times New Roman" w:hAnsi="Times New Roman"/>
              </w:rPr>
            </w:pPr>
            <w:r w:rsidRPr="00FC1DC2">
              <w:rPr>
                <w:rFonts w:ascii="Times New Roman" w:eastAsia="Calibri" w:hAnsi="Times New Roman"/>
                <w:b/>
                <w:color w:val="C00000"/>
              </w:rPr>
              <w:t>Câu 1:</w:t>
            </w:r>
            <w:r w:rsidRPr="00691131">
              <w:rPr>
                <w:rFonts w:ascii="Times New Roman" w:eastAsia="Calibri" w:hAnsi="Times New Roman"/>
                <w:b/>
              </w:rPr>
              <w:tab/>
            </w:r>
            <w:r w:rsidRPr="00691131">
              <w:rPr>
                <w:rFonts w:ascii="Times New Roman" w:hAnsi="Times New Roman"/>
              </w:rPr>
              <w:t xml:space="preserve">Một con lắc lò xo dao động điều hòa với biên độ 10 cm. Đồ thị biểu diễn mối liên hệ giữa động năng và vận tốc của vật dao động được cho như hình vẽ. </w:t>
            </w:r>
          </w:p>
          <w:p w:rsidR="00FE2564" w:rsidRPr="00691131" w:rsidRDefault="00FE2564" w:rsidP="00691131">
            <w:pPr>
              <w:tabs>
                <w:tab w:val="left" w:pos="810"/>
                <w:tab w:val="left" w:pos="990"/>
              </w:tabs>
              <w:jc w:val="both"/>
              <w:rPr>
                <w:rFonts w:ascii="Times New Roman" w:hAnsi="Times New Roman"/>
              </w:rPr>
            </w:pPr>
            <w:r w:rsidRPr="00691131">
              <w:rPr>
                <w:rFonts w:ascii="Times New Roman" w:hAnsi="Times New Roman"/>
              </w:rPr>
              <w:t>a. Vận tốc cực đại của vật là 200 cm/s.</w:t>
            </w:r>
          </w:p>
          <w:p w:rsidR="00FE2564" w:rsidRPr="00691131" w:rsidRDefault="00FE2564" w:rsidP="00691131">
            <w:pPr>
              <w:tabs>
                <w:tab w:val="left" w:pos="810"/>
                <w:tab w:val="left" w:pos="990"/>
              </w:tabs>
              <w:jc w:val="both"/>
              <w:rPr>
                <w:rFonts w:ascii="Times New Roman" w:hAnsi="Times New Roman"/>
              </w:rPr>
            </w:pPr>
            <w:r w:rsidRPr="00691131">
              <w:rPr>
                <w:rFonts w:ascii="Times New Roman" w:hAnsi="Times New Roman"/>
              </w:rPr>
              <w:t>b. Chu kỳ dao động của con lắc là 1 s.</w:t>
            </w:r>
          </w:p>
          <w:p w:rsidR="00FE2564" w:rsidRPr="00691131" w:rsidRDefault="00FE2564" w:rsidP="00691131">
            <w:pPr>
              <w:tabs>
                <w:tab w:val="left" w:pos="810"/>
                <w:tab w:val="left" w:pos="990"/>
              </w:tabs>
              <w:jc w:val="both"/>
              <w:rPr>
                <w:rFonts w:ascii="Times New Roman" w:hAnsi="Times New Roman"/>
              </w:rPr>
            </w:pPr>
            <w:r w:rsidRPr="00691131">
              <w:rPr>
                <w:rFonts w:ascii="Times New Roman" w:hAnsi="Times New Roman"/>
              </w:rPr>
              <w:t>c. Độ cứng của lò xo là 40 N/m.</w:t>
            </w:r>
          </w:p>
          <w:p w:rsidR="00FE2564" w:rsidRPr="00691131" w:rsidRDefault="00FE2564" w:rsidP="00691131">
            <w:pPr>
              <w:tabs>
                <w:tab w:val="left" w:pos="810"/>
                <w:tab w:val="left" w:pos="990"/>
              </w:tabs>
              <w:jc w:val="both"/>
              <w:rPr>
                <w:rFonts w:ascii="Times New Roman" w:hAnsi="Times New Roman"/>
              </w:rPr>
            </w:pPr>
            <w:r w:rsidRPr="00691131">
              <w:rPr>
                <w:rFonts w:ascii="Times New Roman" w:hAnsi="Times New Roman"/>
              </w:rPr>
              <w:t>d. Li độ của vật khi vật có động năng gấp 2 lần thế năng là 5 cm.</w:t>
            </w:r>
          </w:p>
        </w:tc>
        <w:tc>
          <w:tcPr>
            <w:tcW w:w="3208" w:type="dxa"/>
            <w:shd w:val="clear" w:color="auto" w:fill="auto"/>
          </w:tcPr>
          <w:p w:rsidR="00FE2564" w:rsidRPr="00691131" w:rsidRDefault="006552AD" w:rsidP="00691131">
            <w:pPr>
              <w:jc w:val="both"/>
              <w:rPr>
                <w:rFonts w:ascii="Times New Roman" w:hAnsi="Times New Roman"/>
                <w:b/>
              </w:rPr>
            </w:pPr>
            <w:r>
              <w:rPr>
                <w:rFonts w:ascii="Times New Roman" w:hAnsi="Times New Roman"/>
                <w:noProof/>
              </w:rPr>
              <w:pict>
                <v:shape id="Picture 1619884862" o:spid="_x0000_i1897" type="#_x0000_t75" alt="Diagram&#10;&#10;Description automatically generated" style="width:141pt;height:115.5pt;visibility:visible">
                  <v:imagedata r:id="rId1203" o:title="Diagram&#10;&#10;Description automatically generated"/>
                </v:shape>
              </w:pict>
            </w:r>
          </w:p>
        </w:tc>
      </w:tr>
    </w:tbl>
    <w:p w:rsidR="00FE2564" w:rsidRPr="00691131" w:rsidRDefault="00FE2564" w:rsidP="00691131">
      <w:pPr>
        <w:rPr>
          <w:rFonts w:ascii="Times New Roman" w:hAnsi="Times New Roman"/>
          <w:lang w:val="vi-VN"/>
        </w:rPr>
      </w:pPr>
      <w:r w:rsidRPr="00FC1DC2">
        <w:rPr>
          <w:rFonts w:ascii="Times New Roman" w:hAnsi="Times New Roman"/>
          <w:b/>
          <w:color w:val="C00000"/>
          <w:lang w:val="vi-VN"/>
        </w:rPr>
        <w:t xml:space="preserve">Câu </w:t>
      </w:r>
      <w:r w:rsidRPr="00FC1DC2">
        <w:rPr>
          <w:rFonts w:ascii="Times New Roman" w:hAnsi="Times New Roman"/>
          <w:b/>
          <w:color w:val="C00000"/>
        </w:rPr>
        <w:t>2:</w:t>
      </w:r>
      <w:r w:rsidRPr="00691131">
        <w:rPr>
          <w:rFonts w:ascii="Times New Roman" w:hAnsi="Times New Roman"/>
          <w:lang w:val="vi-VN"/>
        </w:rPr>
        <w:t xml:space="preserve"> Một chất điểm dao động điều hòa với phương trình x = 10cos(2πt +</w:t>
      </w:r>
      <w:r w:rsidRPr="00691131">
        <w:rPr>
          <w:rFonts w:ascii="Times New Roman" w:hAnsi="Times New Roman"/>
        </w:rPr>
        <w:t xml:space="preserve"> </w:t>
      </w:r>
      <w:r w:rsidRPr="00691131">
        <w:rPr>
          <w:rFonts w:ascii="Times New Roman" w:hAnsi="Times New Roman"/>
          <w:lang w:val="vi-VN"/>
        </w:rPr>
        <w:t xml:space="preserve">π/2) cm. </w:t>
      </w:r>
    </w:p>
    <w:p w:rsidR="00FE2564" w:rsidRPr="00691131" w:rsidRDefault="00FE2564" w:rsidP="00691131">
      <w:pPr>
        <w:pStyle w:val="ListParagraph"/>
        <w:rPr>
          <w:sz w:val="24"/>
          <w:szCs w:val="24"/>
          <w:lang w:val="vi-VN"/>
        </w:rPr>
      </w:pPr>
      <w:r w:rsidRPr="00691131">
        <w:rPr>
          <w:sz w:val="24"/>
          <w:szCs w:val="24"/>
        </w:rPr>
        <w:t xml:space="preserve">a. Chiều dài quỹ đạo </w:t>
      </w:r>
      <w:r w:rsidRPr="00691131">
        <w:rPr>
          <w:sz w:val="24"/>
          <w:szCs w:val="24"/>
          <w:lang w:val="vi-VN"/>
        </w:rPr>
        <w:t xml:space="preserve">của vật là </w:t>
      </w:r>
      <w:r w:rsidRPr="00691131">
        <w:rPr>
          <w:sz w:val="24"/>
          <w:szCs w:val="24"/>
        </w:rPr>
        <w:t xml:space="preserve">5 </w:t>
      </w:r>
      <w:r w:rsidRPr="00691131">
        <w:rPr>
          <w:sz w:val="24"/>
          <w:szCs w:val="24"/>
          <w:lang w:val="vi-VN"/>
        </w:rPr>
        <w:t>cm.</w:t>
      </w:r>
    </w:p>
    <w:p w:rsidR="00FE2564" w:rsidRPr="00691131" w:rsidRDefault="00FE2564" w:rsidP="00691131">
      <w:pPr>
        <w:pStyle w:val="ListParagraph"/>
        <w:rPr>
          <w:sz w:val="24"/>
          <w:szCs w:val="24"/>
        </w:rPr>
      </w:pPr>
      <w:r w:rsidRPr="00691131">
        <w:rPr>
          <w:sz w:val="24"/>
          <w:szCs w:val="24"/>
        </w:rPr>
        <w:t xml:space="preserve">b. </w:t>
      </w:r>
      <w:r w:rsidRPr="00691131">
        <w:rPr>
          <w:sz w:val="24"/>
          <w:szCs w:val="24"/>
          <w:lang w:val="vi-VN"/>
        </w:rPr>
        <w:t xml:space="preserve">Tần số </w:t>
      </w:r>
      <w:r w:rsidRPr="00691131">
        <w:rPr>
          <w:sz w:val="24"/>
          <w:szCs w:val="24"/>
        </w:rPr>
        <w:t xml:space="preserve">góc </w:t>
      </w:r>
      <w:r w:rsidRPr="00691131">
        <w:rPr>
          <w:sz w:val="24"/>
          <w:szCs w:val="24"/>
          <w:lang w:val="vi-VN"/>
        </w:rPr>
        <w:t xml:space="preserve">của </w:t>
      </w:r>
      <w:r w:rsidRPr="00691131">
        <w:rPr>
          <w:sz w:val="24"/>
          <w:szCs w:val="24"/>
        </w:rPr>
        <w:t>dao động</w:t>
      </w:r>
      <w:r w:rsidRPr="00691131">
        <w:rPr>
          <w:sz w:val="24"/>
          <w:szCs w:val="24"/>
          <w:lang w:val="vi-VN"/>
        </w:rPr>
        <w:t xml:space="preserve"> là 2π </w:t>
      </w:r>
      <w:r w:rsidRPr="00691131">
        <w:rPr>
          <w:sz w:val="24"/>
          <w:szCs w:val="24"/>
        </w:rPr>
        <w:t>rad/s.</w:t>
      </w:r>
    </w:p>
    <w:p w:rsidR="00FE2564" w:rsidRPr="00691131" w:rsidRDefault="00FE2564" w:rsidP="00691131">
      <w:pPr>
        <w:pStyle w:val="ListParagraph"/>
        <w:rPr>
          <w:sz w:val="24"/>
          <w:szCs w:val="24"/>
        </w:rPr>
      </w:pPr>
      <w:r w:rsidRPr="00691131">
        <w:rPr>
          <w:sz w:val="24"/>
          <w:szCs w:val="24"/>
        </w:rPr>
        <w:t>c. Pha ban đầu của dao động là 2</w:t>
      </w:r>
      <w:r w:rsidRPr="00691131">
        <w:rPr>
          <w:sz w:val="24"/>
          <w:szCs w:val="24"/>
          <w:lang w:val="vi-VN"/>
        </w:rPr>
        <w:t>π</w:t>
      </w:r>
      <w:r w:rsidRPr="00691131">
        <w:rPr>
          <w:sz w:val="24"/>
          <w:szCs w:val="24"/>
        </w:rPr>
        <w:t>.</w:t>
      </w:r>
    </w:p>
    <w:p w:rsidR="00FE2564" w:rsidRPr="00691131" w:rsidRDefault="00FE2564" w:rsidP="00691131">
      <w:pPr>
        <w:pStyle w:val="ListParagraph"/>
        <w:rPr>
          <w:sz w:val="24"/>
          <w:szCs w:val="24"/>
        </w:rPr>
      </w:pPr>
      <w:r w:rsidRPr="00691131">
        <w:rPr>
          <w:sz w:val="24"/>
          <w:szCs w:val="24"/>
        </w:rPr>
        <w:t xml:space="preserve">d. </w:t>
      </w:r>
      <w:r w:rsidRPr="00691131">
        <w:rPr>
          <w:sz w:val="24"/>
          <w:szCs w:val="24"/>
          <w:lang w:val="vi-VN"/>
        </w:rPr>
        <w:t>Lúc t = 0 vật đi qua vị trí cân bằng theo chiều âm</w:t>
      </w:r>
      <w:r w:rsidRPr="00691131">
        <w:rPr>
          <w:sz w:val="24"/>
          <w:szCs w:val="24"/>
        </w:rPr>
        <w:t>.</w:t>
      </w:r>
    </w:p>
    <w:p w:rsidR="00FE2564" w:rsidRPr="00691131" w:rsidRDefault="00FE2564" w:rsidP="00691131">
      <w:pPr>
        <w:jc w:val="both"/>
        <w:rPr>
          <w:rFonts w:ascii="Times New Roman" w:hAnsi="Times New Roman"/>
          <w:lang w:val="vi-VN"/>
        </w:rPr>
      </w:pPr>
      <w:r w:rsidRPr="00FC1DC2">
        <w:rPr>
          <w:rFonts w:ascii="Times New Roman" w:hAnsi="Times New Roman"/>
          <w:b/>
          <w:color w:val="C00000"/>
          <w:lang w:val="vi-VN"/>
        </w:rPr>
        <w:t>Câu 3:</w:t>
      </w:r>
      <w:r w:rsidRPr="00691131">
        <w:rPr>
          <w:rFonts w:ascii="Times New Roman" w:hAnsi="Times New Roman"/>
          <w:lang w:val="vi-VN"/>
        </w:rPr>
        <w:t xml:space="preserve"> Một chất điểm dao động điều hòa </w:t>
      </w:r>
      <w:r w:rsidRPr="00691131">
        <w:rPr>
          <w:rFonts w:ascii="Times New Roman" w:hAnsi="Times New Roman"/>
        </w:rPr>
        <w:t>và đi được quãng đường 20 cm trong một chu kỳ với tần số 1 Hz.</w:t>
      </w:r>
    </w:p>
    <w:p w:rsidR="00FE2564" w:rsidRPr="00691131" w:rsidRDefault="00FE2564" w:rsidP="00691131">
      <w:pPr>
        <w:pStyle w:val="ListParagraph"/>
        <w:rPr>
          <w:sz w:val="24"/>
          <w:szCs w:val="24"/>
          <w:lang w:val="vi-VN"/>
        </w:rPr>
      </w:pPr>
      <w:r w:rsidRPr="00691131">
        <w:rPr>
          <w:sz w:val="24"/>
          <w:szCs w:val="24"/>
        </w:rPr>
        <w:t xml:space="preserve">a. </w:t>
      </w:r>
      <w:r w:rsidRPr="00691131">
        <w:rPr>
          <w:sz w:val="24"/>
          <w:szCs w:val="24"/>
          <w:lang w:val="vi-VN"/>
        </w:rPr>
        <w:t xml:space="preserve">Biên độ dao động của chất điểm là </w:t>
      </w:r>
      <w:r w:rsidRPr="00691131">
        <w:rPr>
          <w:sz w:val="24"/>
          <w:szCs w:val="24"/>
        </w:rPr>
        <w:t xml:space="preserve">5 </w:t>
      </w:r>
      <w:r w:rsidRPr="00691131">
        <w:rPr>
          <w:sz w:val="24"/>
          <w:szCs w:val="24"/>
          <w:lang w:val="vi-VN"/>
        </w:rPr>
        <w:t>cm</w:t>
      </w:r>
      <w:r w:rsidRPr="00691131">
        <w:rPr>
          <w:sz w:val="24"/>
          <w:szCs w:val="24"/>
        </w:rPr>
        <w:t>.</w:t>
      </w:r>
    </w:p>
    <w:p w:rsidR="00FE2564" w:rsidRPr="00691131" w:rsidRDefault="00FE2564" w:rsidP="00691131">
      <w:pPr>
        <w:pStyle w:val="ListParagraph"/>
        <w:rPr>
          <w:sz w:val="24"/>
          <w:szCs w:val="24"/>
          <w:lang w:val="vi-VN"/>
        </w:rPr>
      </w:pPr>
      <w:r w:rsidRPr="00691131">
        <w:rPr>
          <w:sz w:val="24"/>
          <w:szCs w:val="24"/>
        </w:rPr>
        <w:t xml:space="preserve">b. </w:t>
      </w:r>
      <w:r w:rsidRPr="00691131">
        <w:rPr>
          <w:sz w:val="24"/>
          <w:szCs w:val="24"/>
          <w:lang w:val="vi-VN"/>
        </w:rPr>
        <w:t xml:space="preserve">Chu kì dao động của chất điểm là </w:t>
      </w:r>
      <w:r w:rsidRPr="00691131">
        <w:rPr>
          <w:sz w:val="24"/>
          <w:szCs w:val="24"/>
        </w:rPr>
        <w:t xml:space="preserve">2 </w:t>
      </w:r>
      <w:r w:rsidRPr="00691131">
        <w:rPr>
          <w:sz w:val="24"/>
          <w:szCs w:val="24"/>
          <w:lang w:val="vi-VN"/>
        </w:rPr>
        <w:t>s</w:t>
      </w:r>
      <w:r w:rsidRPr="00691131">
        <w:rPr>
          <w:sz w:val="24"/>
          <w:szCs w:val="24"/>
        </w:rPr>
        <w:t>.</w:t>
      </w:r>
    </w:p>
    <w:p w:rsidR="00FE2564" w:rsidRPr="00691131" w:rsidRDefault="00FE2564" w:rsidP="00691131">
      <w:pPr>
        <w:pStyle w:val="ListParagraph"/>
        <w:rPr>
          <w:sz w:val="24"/>
          <w:szCs w:val="24"/>
          <w:lang w:val="vi-VN"/>
        </w:rPr>
      </w:pPr>
      <w:r w:rsidRPr="00691131">
        <w:rPr>
          <w:sz w:val="24"/>
          <w:szCs w:val="24"/>
        </w:rPr>
        <w:t xml:space="preserve">c. </w:t>
      </w:r>
      <w:r w:rsidRPr="00691131">
        <w:rPr>
          <w:sz w:val="24"/>
          <w:szCs w:val="24"/>
          <w:lang w:val="vi-VN"/>
        </w:rPr>
        <w:t xml:space="preserve">Tốc độ của chất điểm khi qua vị trí </w:t>
      </w:r>
      <w:r w:rsidRPr="00691131">
        <w:rPr>
          <w:sz w:val="24"/>
          <w:szCs w:val="24"/>
        </w:rPr>
        <w:t>cân bằng</w:t>
      </w:r>
      <w:r w:rsidRPr="00691131">
        <w:rPr>
          <w:sz w:val="24"/>
          <w:szCs w:val="24"/>
          <w:lang w:val="vi-VN"/>
        </w:rPr>
        <w:t xml:space="preserve"> là </w:t>
      </w:r>
      <w:r w:rsidRPr="00691131">
        <w:rPr>
          <w:sz w:val="24"/>
          <w:szCs w:val="24"/>
        </w:rPr>
        <w:t>10</w:t>
      </w:r>
      <w:r w:rsidRPr="00691131">
        <w:rPr>
          <w:sz w:val="24"/>
          <w:szCs w:val="24"/>
          <w:lang w:val="vi-VN"/>
        </w:rPr>
        <w:t>π (cm/s)</w:t>
      </w:r>
      <w:r w:rsidRPr="00691131">
        <w:rPr>
          <w:sz w:val="24"/>
          <w:szCs w:val="24"/>
        </w:rPr>
        <w:t>.</w:t>
      </w:r>
    </w:p>
    <w:p w:rsidR="00FE2564" w:rsidRPr="00691131" w:rsidRDefault="00FE2564" w:rsidP="00691131">
      <w:pPr>
        <w:pStyle w:val="ListParagraph"/>
        <w:rPr>
          <w:sz w:val="24"/>
          <w:szCs w:val="24"/>
          <w:lang w:val="vi-VN"/>
        </w:rPr>
      </w:pPr>
      <w:r w:rsidRPr="00691131">
        <w:rPr>
          <w:sz w:val="24"/>
          <w:szCs w:val="24"/>
        </w:rPr>
        <w:t xml:space="preserve">d. </w:t>
      </w:r>
      <w:r w:rsidRPr="00691131">
        <w:rPr>
          <w:sz w:val="24"/>
          <w:szCs w:val="24"/>
          <w:lang w:val="vi-VN"/>
        </w:rPr>
        <w:t>Gia tốc của chất điểm khi đi qua vị trí cân bằng là 0</w:t>
      </w:r>
      <w:r w:rsidRPr="00691131">
        <w:rPr>
          <w:sz w:val="24"/>
          <w:szCs w:val="24"/>
        </w:rPr>
        <w:t>.</w:t>
      </w:r>
    </w:p>
    <w:p w:rsidR="00FE2564" w:rsidRPr="00691131" w:rsidRDefault="00FE2564" w:rsidP="00691131">
      <w:pPr>
        <w:rPr>
          <w:rFonts w:ascii="Times New Roman" w:hAnsi="Times New Roman"/>
          <w:lang w:val="vi-VN"/>
        </w:rPr>
      </w:pPr>
      <w:r w:rsidRPr="00FC1DC2">
        <w:rPr>
          <w:rFonts w:ascii="Times New Roman" w:hAnsi="Times New Roman"/>
          <w:b/>
          <w:color w:val="C00000"/>
          <w:lang w:val="vi-VN"/>
        </w:rPr>
        <w:t xml:space="preserve">Câu </w:t>
      </w:r>
      <w:r w:rsidRPr="00FC1DC2">
        <w:rPr>
          <w:rFonts w:ascii="Times New Roman" w:hAnsi="Times New Roman"/>
          <w:b/>
          <w:color w:val="C00000"/>
        </w:rPr>
        <w:t>4:</w:t>
      </w:r>
      <w:r w:rsidRPr="00691131">
        <w:rPr>
          <w:rFonts w:ascii="Times New Roman" w:hAnsi="Times New Roman"/>
          <w:lang w:val="vi-VN"/>
        </w:rPr>
        <w:t xml:space="preserve"> Một dao động điều hòa có đồ thị như hình vẽ</w:t>
      </w:r>
    </w:p>
    <w:p w:rsidR="00FE2564" w:rsidRPr="00691131" w:rsidRDefault="004038D9" w:rsidP="00691131">
      <w:pPr>
        <w:pStyle w:val="ListParagraph"/>
        <w:rPr>
          <w:sz w:val="24"/>
          <w:szCs w:val="24"/>
        </w:rPr>
      </w:pPr>
      <w:r>
        <w:rPr>
          <w:noProof/>
          <w:sz w:val="24"/>
          <w:szCs w:val="24"/>
        </w:rPr>
        <w:pict>
          <v:group id="Group 28" o:spid="_x0000_s1110" style="position:absolute;left:0;text-align:left;margin-left:330.5pt;margin-top:2.1pt;width:179.15pt;height:105.25pt;z-index:67" coordorigin="7200,2130" coordsize="3705,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">
            <v:group id="Group 22" o:spid="_x0000_s1111" style="position:absolute;left:7200;top:2130;width:3705;height:2190" coordorigin="7095,1050" coordsize="370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23" o:spid="_x0000_s1112" style="position:absolute;left:7095;top:1050;width:3705;height:2190" coordorigin="4140,1050" coordsize="370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4" o:spid="_x0000_s1113" type="#_x0000_t202" style="position:absolute;left:4335;top:1770;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" filled="f" strokecolor="white">
                  <v:textbox style="mso-next-textbox:#Text Box 24">
                    <w:txbxContent>
                      <w:p w:rsidR="00691131" w:rsidRDefault="00691131" w:rsidP="00691131">
                        <w:r>
                          <w:t>4</w:t>
                        </w:r>
                      </w:p>
                    </w:txbxContent>
                  </v:textbox>
                </v:shape>
                <v:group id="Group 25" o:spid="_x0000_s1114" style="position:absolute;left:4320;top:1050;width:3525;height:2190" coordorigin="4320,1035" coordsize="352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6" o:spid="_x0000_s1115" style="position:absolute;left:4320;top:1035;width:3525;height:2190" coordorigin="4320,1035" coordsize="352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27" o:spid="_x0000_s1116" style="position:absolute;left:4680;top:1380;width:2550;height:1845" coordorigin="4680,1380" coordsize="255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28" o:spid="_x0000_s1117" type="#_x0000_t75" alt="pi1" style="position:absolute;left:4680;top:1440;width:2550;height:1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">
                        <v:imagedata r:id="rId1204" o:title="pi1" croptop="619f" cropleft="-1524f"/>
                      </v:shape>
                      <v:line id="Line 29" o:spid="_x0000_s1118" style="position:absolute;flip:y;visibility:visible" from="4770,1380" to="477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group>
                    <v:group id="Group 30" o:spid="_x0000_s1119" style="position:absolute;left:4320;top:1035;width:3525;height:1935" coordorigin="4320,1035" coordsize="352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1" o:spid="_x0000_s1120" type="#_x0000_t202" style="position:absolute;left:4320;top:1035;width:10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" filled="f" strokecolor="white">
                        <v:textbox style="mso-next-textbox:#Text Box 31">
                          <w:txbxContent>
                            <w:p w:rsidR="00691131" w:rsidRDefault="00691131" w:rsidP="00691131">
                              <w:pPr>
                                <w:jc w:val="center"/>
                              </w:pPr>
                              <w:r>
                                <w:t>x(cm)</w:t>
                              </w:r>
                            </w:p>
                          </w:txbxContent>
                        </v:textbox>
                      </v:shape>
                      <v:shape id="Text Box 32" o:spid="_x0000_s1121" type="#_x0000_t202" style="position:absolute;left:7125;top:225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" filled="f" strokecolor="white">
                        <v:textbox style="mso-next-textbox:#Text Box 32">
                          <w:txbxContent>
                            <w:p w:rsidR="00691131" w:rsidRDefault="00691131" w:rsidP="00691131">
                              <w:pPr>
                                <w:jc w:val="center"/>
                              </w:pPr>
                              <w:r>
                                <w:t>t(s)</w:t>
                              </w:r>
                            </w:p>
                          </w:txbxContent>
                        </v:textbox>
                      </v:shape>
                      <v:shape id="Text Box 33" o:spid="_x0000_s1122" type="#_x0000_t202" style="position:absolute;left:4860;top:198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" filled="f" strokecolor="white">
                        <v:textbox>
                          <w:txbxContent>
                            <w:p w:rsidR="00691131" w:rsidRDefault="00691131" w:rsidP="00691131">
                              <w:pPr>
                                <w:jc w:val="center"/>
                              </w:pPr>
                              <w:r>
                                <w:t>1/4</w:t>
                              </w:r>
                            </w:p>
                          </w:txbxContent>
                        </v:textbox>
                      </v:shape>
                      <v:shape id="Text Box 34" o:spid="_x0000_s1123" type="#_x0000_t202" style="position:absolute;left:5460;top:243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" filled="f" strokecolor="white">
                        <v:textbox style="mso-next-textbox:#Text Box 34">
                          <w:txbxContent>
                            <w:p w:rsidR="00691131" w:rsidRDefault="00691131" w:rsidP="00691131">
                              <w:pPr>
                                <w:jc w:val="center"/>
                              </w:pPr>
                              <w:r>
                                <w:t>0,5</w:t>
                              </w:r>
                            </w:p>
                          </w:txbxContent>
                        </v:textbox>
                      </v:shape>
                      <v:shape id="Text Box 35" o:spid="_x0000_s1124" type="#_x0000_t202" style="position:absolute;left:6615;top:2415;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" filled="f" strokecolor="white">
                        <v:textbox style="mso-next-textbox:#Text Box 35">
                          <w:txbxContent>
                            <w:p w:rsidR="00691131" w:rsidRDefault="00691131" w:rsidP="00691131">
                              <w:pPr>
                                <w:jc w:val="center"/>
                              </w:pPr>
                              <w:r>
                                <w:t>1</w:t>
                              </w:r>
                            </w:p>
                          </w:txbxContent>
                        </v:textbox>
                      </v:shape>
                    </v:group>
                  </v:group>
                  <v:line id="Line 36" o:spid="_x0000_s1125" style="position:absolute;visibility:visible" from="5820,1950" to="5820,2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zxAAAANsAAAAPAAAAZHJzL2Rvd25yZXYueG1sRI9LawIx&#10;FIX3Qv9DuIXuaqatiB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T+NbPEAAAA2wAAAA8A&#10;AAAAAAAAAAAAAAAABwIAAGRycy9kb3ducmV2LnhtbFBLBQYAAAAAAwADALcAAAD4AgAAAAA=&#10;">
                    <v:stroke dashstyle="dash"/>
                  </v:line>
                  <v:line id="Line 37" o:spid="_x0000_s1126" style="position:absolute;flip:x;visibility:visible" from="4755,1950" to="5835,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38" o:spid="_x0000_s1127" style="position:absolute;visibility:visible" from="6855,2475" to="6855,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rxAAAANsAAAAPAAAAZHJzL2Rvd25yZXYueG1sRI9fa8Iw&#10;FMXfhX2HcAd703RD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FSJlivEAAAA2wAAAA8A&#10;AAAAAAAAAAAAAAAABwIAAGRycy9kb3ducmV2LnhtbFBLBQYAAAAAAwADALcAAAD4AgAAAAA=&#10;">
                    <v:stroke dashstyle="dash"/>
                  </v:line>
                  <v:line id="Line 39" o:spid="_x0000_s1128" style="position:absolute;visibility:visible" from="4800,3015" to="6780,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">
                    <v:stroke dashstyle="dash"/>
                  </v:line>
                </v:group>
                <v:shape id="Text Box 40" o:spid="_x0000_s1129" type="#_x0000_t202" style="position:absolute;left:4140;top:270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" filled="f" strokecolor="white">
                  <v:textbox style="mso-next-textbox:#Text Box 40">
                    <w:txbxContent>
                      <w:p w:rsidR="00691131" w:rsidRPr="00B8032C" w:rsidRDefault="00691131" w:rsidP="00691131">
                        <w:pPr>
                          <w:rPr>
                            <w:sz w:val="14"/>
                            <w:szCs w:val="14"/>
                          </w:rPr>
                        </w:pPr>
                        <w:r>
                          <w:t>- 4</w:t>
                        </w:r>
                        <w:r w:rsidRPr="00B8032C">
                          <w:rPr>
                            <w:sz w:val="14"/>
                            <w:szCs w:val="14"/>
                          </w:rPr>
                          <w:t>0,4</w:t>
                        </w:r>
                        <w:r>
                          <w:rPr>
                            <w:sz w:val="14"/>
                            <w:szCs w:val="14"/>
                          </w:rPr>
                          <w:t>4</w:t>
                        </w:r>
                      </w:p>
                    </w:txbxContent>
                  </v:textbox>
                </v:shape>
              </v:group>
              <v:line id="Line 41" o:spid="_x0000_s1130" style="position:absolute;visibility:visible" from="10080,2475" to="10260,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68xAAAANsAAAAPAAAAZHJzL2Rvd25yZXYueG1sRI/NasMw&#10;EITvhbyD2EBvjZwS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LAwjrzEAAAA2wAAAA8A&#10;AAAAAAAAAAAAAAAABwIAAGRycy9kb3ducmV2LnhtbFBLBQYAAAAAAwADALcAAAD4AgAAAAA=&#10;">
                <v:stroke endarrow="block"/>
              </v:line>
            </v:group>
            <v:shape id="Text Box 42" o:spid="_x0000_s1131" type="#_x0000_t202" style="position:absolute;left:8520;top:4155;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3/2vgAAANsAAAAPAAAAZHJzL2Rvd25yZXYueG1sRE/LqsIw&#10;EN0L/kMYwY1oauGK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E2Xf/a+AAAA2wAAAA8AAAAAAAAA&#10;AAAAAAAABwIAAGRycy9kb3ducmV2LnhtbFBLBQYAAAAAAwADALcAAADyAgAAAAA=&#10;" strokecolor="white">
              <v:textbox style="mso-next-textbox:#Text Box 42">
                <w:txbxContent>
                  <w:p w:rsidR="00691131" w:rsidRDefault="00691131" w:rsidP="00691131"/>
                </w:txbxContent>
              </v:textbox>
            </v:shape>
          </v:group>
        </w:pict>
      </w:r>
      <w:r w:rsidR="00FE2564" w:rsidRPr="00691131">
        <w:rPr>
          <w:sz w:val="24"/>
          <w:szCs w:val="24"/>
        </w:rPr>
        <w:t>a. Chu kỳ</w:t>
      </w:r>
      <w:r w:rsidR="00FE2564" w:rsidRPr="00691131">
        <w:rPr>
          <w:sz w:val="24"/>
          <w:szCs w:val="24"/>
          <w:lang w:val="vi-VN"/>
        </w:rPr>
        <w:t xml:space="preserve"> dao động của vật là </w:t>
      </w:r>
      <w:r w:rsidR="00FE2564" w:rsidRPr="00691131">
        <w:rPr>
          <w:sz w:val="24"/>
          <w:szCs w:val="24"/>
        </w:rPr>
        <w:t>1 s.</w:t>
      </w:r>
    </w:p>
    <w:p w:rsidR="00FE2564" w:rsidRPr="00691131" w:rsidRDefault="00FE2564" w:rsidP="00691131">
      <w:pPr>
        <w:pStyle w:val="ListParagraph"/>
        <w:rPr>
          <w:sz w:val="24"/>
          <w:szCs w:val="24"/>
        </w:rPr>
      </w:pPr>
      <w:r w:rsidRPr="00691131">
        <w:rPr>
          <w:sz w:val="24"/>
          <w:szCs w:val="24"/>
        </w:rPr>
        <w:t>b. Vận</w:t>
      </w:r>
      <w:r w:rsidRPr="00691131">
        <w:rPr>
          <w:sz w:val="24"/>
          <w:szCs w:val="24"/>
          <w:lang w:val="vi-VN"/>
        </w:rPr>
        <w:t xml:space="preserve"> tốc cực đại của vật </w:t>
      </w:r>
      <w:r w:rsidRPr="00691131">
        <w:rPr>
          <w:sz w:val="24"/>
          <w:szCs w:val="24"/>
        </w:rPr>
        <w:t>là</w:t>
      </w:r>
      <w:r w:rsidRPr="00691131">
        <w:rPr>
          <w:sz w:val="24"/>
          <w:szCs w:val="24"/>
          <w:lang w:val="vi-VN"/>
        </w:rPr>
        <w:t xml:space="preserve"> </w:t>
      </w:r>
      <w:r w:rsidRPr="00691131">
        <w:rPr>
          <w:sz w:val="24"/>
          <w:szCs w:val="24"/>
        </w:rPr>
        <w:t>4</w:t>
      </w:r>
      <w:r w:rsidRPr="00691131">
        <w:rPr>
          <w:sz w:val="24"/>
          <w:szCs w:val="24"/>
          <w:lang w:val="vi-VN"/>
        </w:rPr>
        <w:t>π cm/s</w:t>
      </w:r>
      <w:r w:rsidRPr="00691131">
        <w:rPr>
          <w:sz w:val="24"/>
          <w:szCs w:val="24"/>
        </w:rPr>
        <w:t>.</w:t>
      </w:r>
    </w:p>
    <w:p w:rsidR="00FE2564" w:rsidRPr="00691131" w:rsidRDefault="00FE2564" w:rsidP="00691131">
      <w:pPr>
        <w:pStyle w:val="ListParagraph"/>
        <w:rPr>
          <w:sz w:val="24"/>
          <w:szCs w:val="24"/>
          <w:lang w:val="vi-VN"/>
        </w:rPr>
      </w:pPr>
      <w:r w:rsidRPr="00691131">
        <w:rPr>
          <w:sz w:val="24"/>
          <w:szCs w:val="24"/>
        </w:rPr>
        <w:t xml:space="preserve">c. </w:t>
      </w:r>
      <w:r w:rsidRPr="00691131">
        <w:rPr>
          <w:sz w:val="24"/>
          <w:szCs w:val="24"/>
          <w:lang w:val="vi-VN"/>
        </w:rPr>
        <w:t xml:space="preserve">Phương trình dao động của vật là </w:t>
      </w:r>
    </w:p>
    <w:p w:rsidR="00FE2564" w:rsidRPr="00691131" w:rsidRDefault="00FE2564" w:rsidP="00691131">
      <w:pPr>
        <w:rPr>
          <w:rFonts w:ascii="Times New Roman" w:hAnsi="Times New Roman"/>
          <w:lang w:val="vi-VN"/>
        </w:rPr>
      </w:pPr>
      <w:r w:rsidRPr="00691131">
        <w:rPr>
          <w:rFonts w:ascii="Times New Roman" w:hAnsi="Times New Roman"/>
        </w:rPr>
        <w:t xml:space="preserve">                           </w:t>
      </w:r>
      <w:r w:rsidRPr="00691131">
        <w:rPr>
          <w:rFonts w:ascii="Times New Roman" w:hAnsi="Times New Roman"/>
          <w:lang w:val="vi-VN"/>
        </w:rPr>
        <w:t>x  = 4 cos(2</w:t>
      </w:r>
      <w:r w:rsidRPr="00691131">
        <w:rPr>
          <w:rFonts w:ascii="Times New Roman" w:hAnsi="Times New Roman"/>
          <w:position w:val="-6"/>
        </w:rPr>
        <w:object w:dxaOrig="220" w:dyaOrig="220">
          <v:shape id="_x0000_i1898" type="#_x0000_t75" style="width:11.25pt;height:11.25pt" o:ole="">
            <v:imagedata r:id="rId1205" o:title=""/>
          </v:shape>
          <o:OLEObject Type="Embed" ProgID="Equation.DSMT4" ShapeID="_x0000_i1898" DrawAspect="Content" ObjectID="_1823185339" r:id="rId1206"/>
        </w:object>
      </w:r>
      <w:r w:rsidRPr="00691131">
        <w:rPr>
          <w:rFonts w:ascii="Times New Roman" w:hAnsi="Times New Roman"/>
          <w:lang w:val="vi-VN"/>
        </w:rPr>
        <w:t>t) cm</w:t>
      </w:r>
    </w:p>
    <w:p w:rsidR="00FE2564" w:rsidRPr="00691131" w:rsidRDefault="00FE2564" w:rsidP="00691131">
      <w:pPr>
        <w:rPr>
          <w:rFonts w:ascii="Times New Roman" w:hAnsi="Times New Roman"/>
          <w:lang w:val="vi-VN"/>
        </w:rPr>
      </w:pPr>
      <w:r w:rsidRPr="00691131">
        <w:rPr>
          <w:rFonts w:ascii="Times New Roman" w:hAnsi="Times New Roman"/>
          <w:lang w:val="vi-VN"/>
        </w:rPr>
        <w:t xml:space="preserve">      </w:t>
      </w:r>
      <w:r w:rsidRPr="00691131">
        <w:rPr>
          <w:rFonts w:ascii="Times New Roman" w:hAnsi="Times New Roman"/>
        </w:rPr>
        <w:t xml:space="preserve">       d.</w:t>
      </w:r>
      <w:r w:rsidRPr="00691131">
        <w:rPr>
          <w:rFonts w:ascii="Times New Roman" w:hAnsi="Times New Roman"/>
          <w:lang w:val="vi-VN"/>
        </w:rPr>
        <w:t xml:space="preserve"> Biết vật nặng có khối lượng m = 200</w:t>
      </w:r>
      <w:r w:rsidRPr="00691131">
        <w:rPr>
          <w:rFonts w:ascii="Times New Roman" w:hAnsi="Times New Roman"/>
        </w:rPr>
        <w:t xml:space="preserve"> </w:t>
      </w:r>
      <w:r w:rsidRPr="00691131">
        <w:rPr>
          <w:rFonts w:ascii="Times New Roman" w:hAnsi="Times New Roman"/>
          <w:lang w:val="vi-VN"/>
        </w:rPr>
        <w:t xml:space="preserve">g, lấy </w:t>
      </w:r>
      <w:r w:rsidRPr="00691131">
        <w:rPr>
          <w:rFonts w:ascii="Times New Roman" w:hAnsi="Times New Roman"/>
          <w:position w:val="-6"/>
        </w:rPr>
        <w:object w:dxaOrig="780" w:dyaOrig="320">
          <v:shape id="_x0000_i1899" type="#_x0000_t75" style="width:39pt;height:15.75pt" o:ole="">
            <v:imagedata r:id="rId1207" o:title=""/>
          </v:shape>
          <o:OLEObject Type="Embed" ProgID="Equation.DSMT4" ShapeID="_x0000_i1899" DrawAspect="Content" ObjectID="_1823185340" r:id="rId1208"/>
        </w:object>
      </w:r>
      <w:r w:rsidRPr="00691131">
        <w:rPr>
          <w:rFonts w:ascii="Times New Roman" w:hAnsi="Times New Roman"/>
          <w:lang w:val="vi-VN"/>
        </w:rPr>
        <w:t>.</w:t>
      </w:r>
    </w:p>
    <w:p w:rsidR="00FE2564" w:rsidRPr="00691131" w:rsidRDefault="00FE2564" w:rsidP="00691131">
      <w:pPr>
        <w:rPr>
          <w:rFonts w:ascii="Times New Roman" w:hAnsi="Times New Roman"/>
        </w:rPr>
      </w:pPr>
      <w:r w:rsidRPr="00691131">
        <w:rPr>
          <w:rFonts w:ascii="Times New Roman" w:hAnsi="Times New Roman"/>
        </w:rPr>
        <w:t xml:space="preserve">              </w:t>
      </w:r>
      <w:r w:rsidRPr="00691131">
        <w:rPr>
          <w:rFonts w:ascii="Times New Roman" w:hAnsi="Times New Roman"/>
          <w:lang w:val="vi-VN"/>
        </w:rPr>
        <w:t xml:space="preserve">Cơ năng </w:t>
      </w:r>
      <w:r w:rsidRPr="00691131">
        <w:rPr>
          <w:rFonts w:ascii="Times New Roman" w:hAnsi="Times New Roman"/>
        </w:rPr>
        <w:t xml:space="preserve">dao động </w:t>
      </w:r>
      <w:r w:rsidRPr="00691131">
        <w:rPr>
          <w:rFonts w:ascii="Times New Roman" w:hAnsi="Times New Roman"/>
          <w:lang w:val="vi-VN"/>
        </w:rPr>
        <w:t xml:space="preserve">của vật bằng </w:t>
      </w:r>
      <w:r w:rsidRPr="00691131">
        <w:rPr>
          <w:rFonts w:ascii="Times New Roman" w:hAnsi="Times New Roman"/>
        </w:rPr>
        <w:t xml:space="preserve">16 </w:t>
      </w:r>
      <w:r w:rsidRPr="00691131">
        <w:rPr>
          <w:rFonts w:ascii="Times New Roman" w:hAnsi="Times New Roman"/>
          <w:lang w:val="vi-VN"/>
        </w:rPr>
        <w:t>J</w:t>
      </w:r>
      <w:r w:rsidRPr="00691131">
        <w:rPr>
          <w:rFonts w:ascii="Times New Roman" w:hAnsi="Times New Roman"/>
        </w:rPr>
        <w:t>.</w:t>
      </w:r>
    </w:p>
    <w:p w:rsidR="00FE2564" w:rsidRPr="00691131" w:rsidRDefault="00FE2564" w:rsidP="00691131">
      <w:pPr>
        <w:rPr>
          <w:rFonts w:ascii="Times New Roman" w:hAnsi="Times New Roman"/>
        </w:rPr>
      </w:pPr>
    </w:p>
    <w:p w:rsidR="00FE2564" w:rsidRPr="00691131" w:rsidRDefault="00FE2564" w:rsidP="00691131">
      <w:pPr>
        <w:rPr>
          <w:rFonts w:ascii="Times New Roman" w:hAnsi="Times New Roman"/>
        </w:rPr>
      </w:pPr>
    </w:p>
    <w:p w:rsidR="00FE2564" w:rsidRPr="00691131" w:rsidRDefault="00FE2564" w:rsidP="00691131">
      <w:pPr>
        <w:tabs>
          <w:tab w:val="left" w:pos="5355"/>
        </w:tabs>
        <w:rPr>
          <w:rFonts w:ascii="Times New Roman" w:hAnsi="Times New Roman"/>
          <w:b/>
          <w:bCs/>
          <w:lang w:val="vi-VN"/>
        </w:rPr>
      </w:pPr>
      <w:r w:rsidRPr="00691131">
        <w:rPr>
          <w:rFonts w:ascii="Times New Roman" w:hAnsi="Times New Roman"/>
          <w:b/>
          <w:bCs/>
          <w:lang w:val="vi-VN"/>
        </w:rPr>
        <w:t>III. Câu trả lời ngắn</w:t>
      </w:r>
    </w:p>
    <w:p w:rsidR="00FE2564" w:rsidRPr="00691131" w:rsidRDefault="00FE2564" w:rsidP="00691131">
      <w:pPr>
        <w:tabs>
          <w:tab w:val="left" w:pos="5355"/>
        </w:tabs>
        <w:rPr>
          <w:rFonts w:ascii="Times New Roman" w:hAnsi="Times New Roman"/>
          <w:b/>
          <w:bCs/>
          <w:lang w:val="vi-VN"/>
        </w:rPr>
      </w:pPr>
      <w:r w:rsidRPr="00691131">
        <w:rPr>
          <w:rFonts w:ascii="Times New Roman" w:hAnsi="Times New Roman"/>
          <w:b/>
          <w:bCs/>
          <w:lang w:val="vi-VN"/>
        </w:rPr>
        <w:lastRenderedPageBreak/>
        <w:t>Thí sinh trả lời từ câu 1 đến câu 6</w:t>
      </w:r>
    </w:p>
    <w:p w:rsidR="00FE2564" w:rsidRPr="00691131" w:rsidRDefault="00FE2564" w:rsidP="00691131">
      <w:pPr>
        <w:jc w:val="both"/>
        <w:rPr>
          <w:rFonts w:ascii="Times New Roman" w:hAnsi="Times New Roman"/>
          <w:bCs/>
        </w:rPr>
      </w:pPr>
      <w:r w:rsidRPr="00FC1DC2">
        <w:rPr>
          <w:rFonts w:ascii="Times New Roman" w:hAnsi="Times New Roman"/>
          <w:b/>
          <w:color w:val="C00000"/>
          <w:lang w:val="vi-VN"/>
        </w:rPr>
        <w:t xml:space="preserve">Câu </w:t>
      </w:r>
      <w:r w:rsidRPr="00FC1DC2">
        <w:rPr>
          <w:rFonts w:ascii="Times New Roman" w:hAnsi="Times New Roman"/>
          <w:b/>
          <w:color w:val="C00000"/>
        </w:rPr>
        <w:t>1:</w:t>
      </w:r>
      <w:r w:rsidRPr="00691131">
        <w:rPr>
          <w:rFonts w:ascii="Times New Roman" w:hAnsi="Times New Roman"/>
          <w:lang w:val="vi-VN"/>
        </w:rPr>
        <w:t xml:space="preserve"> </w:t>
      </w:r>
      <w:r w:rsidRPr="00691131">
        <w:rPr>
          <w:rFonts w:ascii="Times New Roman" w:hAnsi="Times New Roman"/>
        </w:rPr>
        <w:t xml:space="preserve">Một con lắc đơn gồm một sợi dây dài 1 m dao động điều hoà </w:t>
      </w:r>
      <w:r w:rsidRPr="00691131">
        <w:rPr>
          <w:rFonts w:ascii="Times New Roman" w:hAnsi="Times New Roman"/>
          <w:lang w:val="nl-NL"/>
        </w:rPr>
        <w:t>tại nơi có gia tốc trọng trường g = π</w:t>
      </w:r>
      <w:r w:rsidRPr="00691131">
        <w:rPr>
          <w:rFonts w:ascii="Times New Roman" w:hAnsi="Times New Roman"/>
          <w:vertAlign w:val="superscript"/>
          <w:lang w:val="nl-NL"/>
        </w:rPr>
        <w:t>2</w:t>
      </w:r>
      <w:r w:rsidRPr="00691131">
        <w:rPr>
          <w:rFonts w:ascii="Times New Roman" w:hAnsi="Times New Roman"/>
          <w:lang w:val="nl-NL"/>
        </w:rPr>
        <w:t xml:space="preserve"> =10 m/s</w:t>
      </w:r>
      <w:r w:rsidRPr="00691131">
        <w:rPr>
          <w:rFonts w:ascii="Times New Roman" w:hAnsi="Times New Roman"/>
          <w:vertAlign w:val="superscript"/>
          <w:lang w:val="nl-NL"/>
        </w:rPr>
        <w:t>2</w:t>
      </w:r>
      <w:r w:rsidRPr="00691131">
        <w:rPr>
          <w:rFonts w:ascii="Times New Roman" w:hAnsi="Times New Roman"/>
          <w:lang w:val="nl-NL"/>
        </w:rPr>
        <w:t xml:space="preserve">. </w:t>
      </w:r>
      <w:r w:rsidRPr="00691131">
        <w:rPr>
          <w:rFonts w:ascii="Times New Roman" w:hAnsi="Times New Roman"/>
        </w:rPr>
        <w:t xml:space="preserve">Tần số dao động của con lắc là bao nhiêu Hz? </w:t>
      </w:r>
      <w:r w:rsidRPr="00691131">
        <w:rPr>
          <w:rFonts w:ascii="Times New Roman" w:hAnsi="Times New Roman"/>
          <w:bCs/>
        </w:rPr>
        <w:t>(Kết quả được lấy đến sau dấu phẩy 1 chữ số).</w:t>
      </w:r>
    </w:p>
    <w:p w:rsidR="00FE2564" w:rsidRPr="00691131" w:rsidRDefault="00FE2564" w:rsidP="00691131">
      <w:pPr>
        <w:jc w:val="both"/>
        <w:rPr>
          <w:rFonts w:ascii="Times New Roman" w:hAnsi="Times New Roman"/>
          <w:bCs/>
        </w:rPr>
      </w:pPr>
      <w:r w:rsidRPr="00FC1DC2">
        <w:rPr>
          <w:rFonts w:ascii="Times New Roman" w:hAnsi="Times New Roman"/>
          <w:b/>
          <w:bCs/>
          <w:color w:val="C00000"/>
          <w:lang w:val="fr-FR"/>
        </w:rPr>
        <w:t>Câu 2:</w:t>
      </w:r>
      <w:r w:rsidRPr="00691131">
        <w:rPr>
          <w:rFonts w:ascii="Times New Roman" w:hAnsi="Times New Roman"/>
          <w:b/>
          <w:bCs/>
          <w:lang w:val="fr-FR"/>
        </w:rPr>
        <w:t xml:space="preserve"> </w:t>
      </w:r>
      <w:r w:rsidRPr="00691131">
        <w:rPr>
          <w:rFonts w:ascii="Times New Roman" w:hAnsi="Times New Roman"/>
          <w:lang w:val="vi-VN"/>
        </w:rPr>
        <w:t>Một chất điểm dao động điều hòa có tốc độ cực đại là 20</w:t>
      </w:r>
      <w:r w:rsidRPr="00691131">
        <w:rPr>
          <w:rFonts w:ascii="Times New Roman" w:hAnsi="Times New Roman"/>
        </w:rPr>
        <w:t xml:space="preserve"> </w:t>
      </w:r>
      <w:r w:rsidRPr="00691131">
        <w:rPr>
          <w:rFonts w:ascii="Times New Roman" w:hAnsi="Times New Roman"/>
          <w:lang w:val="vi-VN"/>
        </w:rPr>
        <w:t xml:space="preserve">cm/s, gia tốc cực đại là </w:t>
      </w:r>
      <w:r w:rsidRPr="00691131">
        <w:rPr>
          <w:rFonts w:ascii="Times New Roman" w:hAnsi="Times New Roman"/>
        </w:rPr>
        <w:t>8</w:t>
      </w:r>
      <w:r w:rsidRPr="00691131">
        <w:rPr>
          <w:rFonts w:ascii="Times New Roman" w:hAnsi="Times New Roman"/>
          <w:lang w:val="vi-VN"/>
        </w:rPr>
        <w:t>0cm/</w:t>
      </w:r>
      <w:r w:rsidRPr="00691131">
        <w:rPr>
          <w:rFonts w:ascii="Times New Roman" w:hAnsi="Times New Roman"/>
          <w:lang w:val="vi-VN"/>
        </w:rPr>
        <w:fldChar w:fldCharType="begin"/>
      </w:r>
      <w:r w:rsidRPr="00691131">
        <w:rPr>
          <w:rFonts w:ascii="Times New Roman" w:hAnsi="Times New Roman"/>
          <w:lang w:val="vi-VN"/>
        </w:rPr>
        <w:instrText xml:space="preserve"> QUOTE </w:instrText>
      </w:r>
      <w:r w:rsidR="006552AD">
        <w:rPr>
          <w:rFonts w:ascii="Times New Roman" w:hAnsi="Times New Roman"/>
          <w:position w:val="-5"/>
        </w:rPr>
        <w:pict>
          <v:shape id="_x0000_i1900"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7&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218D&quot;/&gt;&lt;wsp:rsid wsp:val=&quot;00043DF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05E6&quot;/&gt;&lt;wsp:rsid wsp:val=&quot;00282940&quot;/&gt;&lt;wsp:rsid wsp:val=&quot;002E740F&quot;/&gt;&lt;wsp:rsid wsp:val=&quot;00307D02&quot;/&gt;&lt;wsp:rsid wsp:val=&quot;00337152&quot;/&gt;&lt;wsp:rsid wsp:val=&quot;00402C2B&quot;/&gt;&lt;wsp:rsid wsp:val=&quot;004B1029&quot;/&gt;&lt;wsp:rsid wsp:val=&quot;0056152C&quot;/&gt;&lt;wsp:rsid wsp:val=&quot;006014FB&quot;/&gt;&lt;wsp:rsid wsp:val=&quot;006150AA&quot;/&gt;&lt;wsp:rsid wsp:val=&quot;00620E34&quot;/&gt;&lt;wsp:rsid wsp:val=&quot;0063720A&quot;/&gt;&lt;wsp:rsid wsp:val=&quot;006F3F6A&quot;/&gt;&lt;wsp:rsid wsp:val=&quot;007419DC&quot;/&gt;&lt;wsp:rsid wsp:val=&quot;007E2739&quot;/&gt;&lt;wsp:rsid wsp:val=&quot;00806182&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44F7&quot;/&gt;&lt;wsp:rsid wsp:val=&quot;00951906&quot;/&gt;&lt;wsp:rsid wsp:val=&quot;0097123E&quot;/&gt;&lt;wsp:rsid wsp:val=&quot;00971A94&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50F1F&quot;/&gt;&lt;wsp:rsid wsp:val=&quot;00C77C7D&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620E34&quot; wsp:rsidP=&quot;00620E34&quot;&gt;&lt;m:oMathPara&gt;&lt;m:oMath&gt;&lt;m:sSup&gt;&lt;m:sSupPr&gt;&lt;m:ctrlPr&gt;&lt;w:rPr&gt;&lt;w:rFonts w:ascii=&quot;Cambria Math&quot; w:h-ansi=&quot;Cambria Math&quot;/&gt;&lt;wx:font wx:val=&quot;Cambria Math&quot;/&gt;&lt;w:color w:val=&quot;000000&quot;/&gt;&lt;w:lang w:val=&quot;VI&quot;/&gt;&lt;/w:rPr&gt;&lt;/m:ctrlPr&gt;&lt;/m:sSupPr&gt;&lt;m:e&gt;&lt;m:r&gt;&lt;m:rPr&gt;&lt;m:sty m:val=&quot;p&quot;/&gt;&lt;/m:rPr&gt;&lt;w:rPr&gt;&lt;w:rFonts w:ascii=&quot;Cambria Math&quot; w:h-ansi=&quot;Cambria Math&quot;/&gt;&lt;wx:font wx:val=&quot;Cambria Math&quot;/&gt;&lt;w:color w:val=&quot;000000&quot;/&gt;&lt;w:lang w:val=&quot;VI&quot;/&gt;&lt;/w:rPr&gt;&lt;m:t&gt;s&lt;/m:t&gt;&lt;/m:r&gt;&lt;/m:e&gt;&lt;m:sup&gt;&lt;m:r&gt;&lt;m:rPr&gt;&lt;m:sty m:val=&quot;p&quot;/&gt;&lt;/m:rPr&gt;&lt;w:rPr&gt;&lt;w:rFonts w:ascii=&quot;Cambria Math&quot; w:h-ansi=&quot;Cambria Math&quot;/&gt;&lt;wx:font wx:val=&quot;Cambria Math&quot;/&gt;&lt;w:color w:val=&quot;000000&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9" o:title="" chromakey="white"/>
          </v:shape>
        </w:pict>
      </w:r>
      <w:r w:rsidRPr="00691131">
        <w:rPr>
          <w:rFonts w:ascii="Times New Roman" w:hAnsi="Times New Roman"/>
          <w:lang w:val="vi-VN"/>
        </w:rPr>
        <w:instrText xml:space="preserve"> </w:instrText>
      </w:r>
      <w:r w:rsidRPr="00691131">
        <w:rPr>
          <w:rFonts w:ascii="Times New Roman" w:hAnsi="Times New Roman"/>
          <w:lang w:val="vi-VN"/>
        </w:rPr>
        <w:fldChar w:fldCharType="separate"/>
      </w:r>
      <w:r w:rsidR="006552AD">
        <w:rPr>
          <w:rFonts w:ascii="Times New Roman" w:hAnsi="Times New Roman"/>
          <w:position w:val="-5"/>
        </w:rPr>
        <w:pict>
          <v:shape id="_x0000_i1901" type="#_x0000_t75" style="width:10.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7&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218D&quot;/&gt;&lt;wsp:rsid wsp:val=&quot;00043DF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05E6&quot;/&gt;&lt;wsp:rsid wsp:val=&quot;00282940&quot;/&gt;&lt;wsp:rsid wsp:val=&quot;002E740F&quot;/&gt;&lt;wsp:rsid wsp:val=&quot;00307D02&quot;/&gt;&lt;wsp:rsid wsp:val=&quot;00337152&quot;/&gt;&lt;wsp:rsid wsp:val=&quot;00402C2B&quot;/&gt;&lt;wsp:rsid wsp:val=&quot;004B1029&quot;/&gt;&lt;wsp:rsid wsp:val=&quot;0056152C&quot;/&gt;&lt;wsp:rsid wsp:val=&quot;006014FB&quot;/&gt;&lt;wsp:rsid wsp:val=&quot;006150AA&quot;/&gt;&lt;wsp:rsid wsp:val=&quot;00620E34&quot;/&gt;&lt;wsp:rsid wsp:val=&quot;0063720A&quot;/&gt;&lt;wsp:rsid wsp:val=&quot;006F3F6A&quot;/&gt;&lt;wsp:rsid wsp:val=&quot;007419DC&quot;/&gt;&lt;wsp:rsid wsp:val=&quot;007E2739&quot;/&gt;&lt;wsp:rsid wsp:val=&quot;00806182&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44F7&quot;/&gt;&lt;wsp:rsid wsp:val=&quot;00951906&quot;/&gt;&lt;wsp:rsid wsp:val=&quot;0097123E&quot;/&gt;&lt;wsp:rsid wsp:val=&quot;00971A94&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50F1F&quot;/&gt;&lt;wsp:rsid wsp:val=&quot;00C77C7D&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620E34&quot; wsp:rsidP=&quot;00620E34&quot;&gt;&lt;m:oMathPara&gt;&lt;m:oMath&gt;&lt;m:sSup&gt;&lt;m:sSupPr&gt;&lt;m:ctrlPr&gt;&lt;w:rPr&gt;&lt;w:rFonts w:ascii=&quot;Cambria Math&quot; w:h-ansi=&quot;Cambria Math&quot;/&gt;&lt;wx:font wx:val=&quot;Cambria Math&quot;/&gt;&lt;w:color w:val=&quot;000000&quot;/&gt;&lt;w:lang w:val=&quot;VI&quot;/&gt;&lt;/w:rPr&gt;&lt;/m:ctrlPr&gt;&lt;/m:sSupPr&gt;&lt;m:e&gt;&lt;m:r&gt;&lt;m:rPr&gt;&lt;m:sty m:val=&quot;p&quot;/&gt;&lt;/m:rPr&gt;&lt;w:rPr&gt;&lt;w:rFonts w:ascii=&quot;Cambria Math&quot; w:h-ansi=&quot;Cambria Math&quot;/&gt;&lt;wx:font wx:val=&quot;Cambria Math&quot;/&gt;&lt;w:color w:val=&quot;000000&quot;/&gt;&lt;w:lang w:val=&quot;VI&quot;/&gt;&lt;/w:rPr&gt;&lt;m:t&gt;s&lt;/m:t&gt;&lt;/m:r&gt;&lt;/m:e&gt;&lt;m:sup&gt;&lt;m:r&gt;&lt;m:rPr&gt;&lt;m:sty m:val=&quot;p&quot;/&gt;&lt;/m:rPr&gt;&lt;w:rPr&gt;&lt;w:rFonts w:ascii=&quot;Cambria Math&quot; w:h-ansi=&quot;Cambria Math&quot;/&gt;&lt;wx:font wx:val=&quot;Cambria Math&quot;/&gt;&lt;w:color w:val=&quot;000000&quot;/&gt;&lt;w:lang w:val=&quot;VI&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09" o:title="" chromakey="white"/>
          </v:shape>
        </w:pict>
      </w:r>
      <w:r w:rsidRPr="00691131">
        <w:rPr>
          <w:rFonts w:ascii="Times New Roman" w:hAnsi="Times New Roman"/>
          <w:lang w:val="vi-VN"/>
        </w:rPr>
        <w:fldChar w:fldCharType="end"/>
      </w:r>
      <w:r w:rsidRPr="00691131">
        <w:rPr>
          <w:rFonts w:ascii="Times New Roman" w:hAnsi="Times New Roman"/>
          <w:lang w:val="vi-VN"/>
        </w:rPr>
        <w:t>. Tốc độ góc của chất điểm</w:t>
      </w:r>
      <w:r w:rsidRPr="00691131">
        <w:rPr>
          <w:rFonts w:ascii="Times New Roman" w:hAnsi="Times New Roman"/>
        </w:rPr>
        <w:t xml:space="preserve"> là bao nhiêu rad/s</w:t>
      </w:r>
      <w:r w:rsidRPr="00691131">
        <w:rPr>
          <w:rFonts w:ascii="Times New Roman" w:hAnsi="Times New Roman"/>
          <w:lang w:val="vi-VN"/>
        </w:rPr>
        <w:t>?</w:t>
      </w:r>
      <w:r w:rsidRPr="00691131">
        <w:rPr>
          <w:rFonts w:ascii="Times New Roman" w:hAnsi="Times New Roman"/>
        </w:rPr>
        <w:t xml:space="preserve"> </w:t>
      </w:r>
      <w:r w:rsidRPr="00691131">
        <w:rPr>
          <w:rFonts w:ascii="Times New Roman" w:hAnsi="Times New Roman"/>
          <w:bCs/>
        </w:rPr>
        <w:t>(Kết quả được lấy đến phần nguyên).</w:t>
      </w:r>
    </w:p>
    <w:p w:rsidR="00FE2564" w:rsidRPr="00691131" w:rsidRDefault="00FE2564" w:rsidP="00691131">
      <w:pPr>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2"/>
        <w:gridCol w:w="2738"/>
      </w:tblGrid>
      <w:tr w:rsidR="00FE2564" w:rsidRPr="00691131" w:rsidTr="00691131">
        <w:tc>
          <w:tcPr>
            <w:tcW w:w="6902" w:type="dxa"/>
            <w:tcBorders>
              <w:top w:val="nil"/>
              <w:left w:val="nil"/>
              <w:bottom w:val="nil"/>
              <w:right w:val="nil"/>
            </w:tcBorders>
            <w:shd w:val="clear" w:color="auto" w:fill="auto"/>
          </w:tcPr>
          <w:p w:rsidR="00FE2564" w:rsidRPr="00691131" w:rsidRDefault="00FE2564" w:rsidP="00691131">
            <w:pPr>
              <w:pStyle w:val="NoSpacing"/>
              <w:tabs>
                <w:tab w:val="left" w:pos="810"/>
                <w:tab w:val="left" w:pos="990"/>
              </w:tabs>
              <w:jc w:val="both"/>
              <w:rPr>
                <w:b/>
                <w:szCs w:val="24"/>
              </w:rPr>
            </w:pPr>
            <w:r w:rsidRPr="00FC1DC2">
              <w:rPr>
                <w:b/>
                <w:color w:val="C00000"/>
                <w:szCs w:val="24"/>
              </w:rPr>
              <w:t>Câu 3:</w:t>
            </w:r>
            <w:r w:rsidRPr="00691131">
              <w:rPr>
                <w:b/>
                <w:szCs w:val="24"/>
              </w:rPr>
              <w:t xml:space="preserve"> </w:t>
            </w:r>
            <w:r w:rsidRPr="00691131">
              <w:rPr>
                <w:bCs/>
                <w:szCs w:val="24"/>
              </w:rPr>
              <w:t xml:space="preserve">Khảo sát chu kỳ T theo khối lượng của con lắc lò xo ta thu được đồ thị như hình vẽ. Lấy </w:t>
            </w:r>
            <w:r w:rsidRPr="00691131">
              <w:rPr>
                <w:szCs w:val="24"/>
              </w:rPr>
              <w:t>π</w:t>
            </w:r>
            <w:r w:rsidRPr="00691131">
              <w:rPr>
                <w:szCs w:val="24"/>
                <w:vertAlign w:val="superscript"/>
              </w:rPr>
              <w:t xml:space="preserve">2 </w:t>
            </w:r>
            <w:r w:rsidRPr="00691131">
              <w:rPr>
                <w:szCs w:val="24"/>
              </w:rPr>
              <w:t>= 10</w:t>
            </w:r>
            <w:r w:rsidRPr="00691131">
              <w:rPr>
                <w:bCs/>
                <w:szCs w:val="24"/>
              </w:rPr>
              <w:t>. Độ cứng của lò xo là bao nhiêu N/m? (Kết quả được lấy đến phần nguyên).</w:t>
            </w:r>
            <w:r w:rsidRPr="00691131">
              <w:rPr>
                <w:b/>
                <w:szCs w:val="24"/>
              </w:rPr>
              <w:tab/>
            </w:r>
          </w:p>
          <w:p w:rsidR="00FE2564" w:rsidRPr="00691131" w:rsidRDefault="00FE2564" w:rsidP="00691131">
            <w:pPr>
              <w:pStyle w:val="NoSpacing"/>
              <w:tabs>
                <w:tab w:val="left" w:pos="810"/>
                <w:tab w:val="left" w:pos="990"/>
              </w:tabs>
              <w:rPr>
                <w:b/>
                <w:szCs w:val="24"/>
              </w:rPr>
            </w:pPr>
          </w:p>
          <w:p w:rsidR="00FE2564" w:rsidRPr="00691131" w:rsidRDefault="00FE2564" w:rsidP="00691131">
            <w:pPr>
              <w:pStyle w:val="NoSpacing"/>
              <w:tabs>
                <w:tab w:val="left" w:pos="810"/>
                <w:tab w:val="left" w:pos="990"/>
              </w:tabs>
              <w:rPr>
                <w:b/>
                <w:bCs/>
                <w:szCs w:val="24"/>
              </w:rPr>
            </w:pPr>
          </w:p>
        </w:tc>
        <w:tc>
          <w:tcPr>
            <w:tcW w:w="2738" w:type="dxa"/>
            <w:tcBorders>
              <w:top w:val="nil"/>
              <w:left w:val="nil"/>
              <w:bottom w:val="nil"/>
              <w:right w:val="nil"/>
            </w:tcBorders>
            <w:shd w:val="clear" w:color="auto" w:fill="auto"/>
          </w:tcPr>
          <w:p w:rsidR="00FE2564" w:rsidRPr="00691131" w:rsidRDefault="006552AD" w:rsidP="00691131">
            <w:pPr>
              <w:tabs>
                <w:tab w:val="left" w:pos="360"/>
              </w:tabs>
              <w:jc w:val="center"/>
              <w:rPr>
                <w:rFonts w:ascii="Times New Roman" w:hAnsi="Times New Roman"/>
                <w:b/>
                <w:bCs/>
              </w:rPr>
            </w:pPr>
            <w:r>
              <w:rPr>
                <w:rFonts w:ascii="Times New Roman" w:hAnsi="Times New Roman"/>
                <w:noProof/>
              </w:rPr>
              <w:pict>
                <v:shape id="Picture 960600364" o:spid="_x0000_i1902" type="#_x0000_t75" alt="Chart, diagram, line chart&#10;&#10;Description automatically generated" style="width:126pt;height:106.5pt;visibility:visible">
                  <v:imagedata r:id="rId1210" o:title="Chart, diagram, line chart&#10;&#10;Description automatically generated" croptop="1285f" cropbottom="3427f" cropleft="2979f"/>
                </v:shape>
              </w:pict>
            </w:r>
          </w:p>
        </w:tc>
      </w:tr>
    </w:tbl>
    <w:p w:rsidR="00FE2564" w:rsidRPr="00691131" w:rsidRDefault="00FE2564" w:rsidP="00691131">
      <w:pPr>
        <w:jc w:val="both"/>
        <w:rPr>
          <w:rFonts w:ascii="Times New Roman" w:hAnsi="Times New Roman"/>
          <w:b/>
          <w:lang w:val="vi-VN"/>
        </w:rPr>
      </w:pPr>
    </w:p>
    <w:p w:rsidR="00FE2564" w:rsidRPr="00691131" w:rsidRDefault="00FE2564" w:rsidP="00691131">
      <w:pPr>
        <w:jc w:val="both"/>
        <w:rPr>
          <w:rFonts w:ascii="Times New Roman" w:hAnsi="Times New Roman"/>
        </w:rPr>
      </w:pPr>
      <w:r w:rsidRPr="00FC1DC2">
        <w:rPr>
          <w:rFonts w:ascii="Times New Roman" w:hAnsi="Times New Roman"/>
          <w:b/>
          <w:color w:val="C00000"/>
          <w:lang w:val="vi-VN"/>
        </w:rPr>
        <w:t xml:space="preserve">Câu </w:t>
      </w:r>
      <w:r w:rsidRPr="00FC1DC2">
        <w:rPr>
          <w:rFonts w:ascii="Times New Roman" w:hAnsi="Times New Roman"/>
          <w:b/>
          <w:color w:val="C00000"/>
        </w:rPr>
        <w:t>4:</w:t>
      </w:r>
      <w:r w:rsidRPr="00691131">
        <w:rPr>
          <w:rFonts w:ascii="Times New Roman" w:hAnsi="Times New Roman"/>
          <w:lang w:val="vi-VN"/>
        </w:rPr>
        <w:t xml:space="preserve"> Một người xách một xô nước đi trên đường, mỗi bước đi dài 50</w:t>
      </w:r>
      <w:r w:rsidRPr="00691131">
        <w:rPr>
          <w:rFonts w:ascii="Times New Roman" w:hAnsi="Times New Roman"/>
        </w:rPr>
        <w:t xml:space="preserve"> </w:t>
      </w:r>
      <w:r w:rsidRPr="00691131">
        <w:rPr>
          <w:rFonts w:ascii="Times New Roman" w:hAnsi="Times New Roman"/>
          <w:lang w:val="vi-VN"/>
        </w:rPr>
        <w:t xml:space="preserve">cm thì nước trong xô bị sóng sánh mạnh nhất. </w:t>
      </w:r>
      <w:r w:rsidRPr="00691131">
        <w:rPr>
          <w:rFonts w:ascii="Times New Roman" w:hAnsi="Times New Roman"/>
        </w:rPr>
        <w:t>C</w:t>
      </w:r>
      <w:r w:rsidRPr="00691131">
        <w:rPr>
          <w:rFonts w:ascii="Times New Roman" w:hAnsi="Times New Roman"/>
          <w:lang w:val="vi-VN"/>
        </w:rPr>
        <w:t>hu kỳ dao động riêng của nước trong xô</w:t>
      </w:r>
      <w:r w:rsidRPr="00691131">
        <w:rPr>
          <w:rFonts w:ascii="Times New Roman" w:hAnsi="Times New Roman"/>
        </w:rPr>
        <w:t xml:space="preserve"> là 1s. Tốc độ đi của người là bao nhiêu cm/s?</w:t>
      </w:r>
      <w:r w:rsidRPr="00691131">
        <w:rPr>
          <w:rFonts w:ascii="Times New Roman" w:hAnsi="Times New Roman"/>
          <w:bCs/>
        </w:rPr>
        <w:t xml:space="preserve"> (Kết quả được lấy đến phần nguyên).</w:t>
      </w:r>
    </w:p>
    <w:p w:rsidR="00FE2564" w:rsidRPr="00691131" w:rsidRDefault="00FE2564" w:rsidP="00691131">
      <w:pPr>
        <w:jc w:val="both"/>
        <w:rPr>
          <w:rFonts w:ascii="Times New Roman" w:hAnsi="Times New Roman"/>
          <w:bCs/>
        </w:rPr>
      </w:pPr>
      <w:r w:rsidRPr="00FC1DC2">
        <w:rPr>
          <w:rFonts w:ascii="Times New Roman" w:hAnsi="Times New Roman"/>
          <w:b/>
          <w:color w:val="C00000"/>
          <w:lang w:val="vi-VN"/>
        </w:rPr>
        <w:t xml:space="preserve">Câu </w:t>
      </w:r>
      <w:r w:rsidRPr="00FC1DC2">
        <w:rPr>
          <w:rFonts w:ascii="Times New Roman" w:hAnsi="Times New Roman"/>
          <w:b/>
          <w:color w:val="C00000"/>
        </w:rPr>
        <w:t>5:</w:t>
      </w:r>
      <w:r w:rsidRPr="00691131">
        <w:rPr>
          <w:rFonts w:ascii="Times New Roman" w:hAnsi="Times New Roman"/>
          <w:lang w:val="vi-VN"/>
        </w:rPr>
        <w:t xml:space="preserve"> </w:t>
      </w:r>
      <w:r w:rsidRPr="00691131">
        <w:rPr>
          <w:rFonts w:ascii="Times New Roman" w:hAnsi="Times New Roman"/>
        </w:rPr>
        <w:t xml:space="preserve">Một chất điểm </w:t>
      </w:r>
      <w:r w:rsidRPr="00691131">
        <w:rPr>
          <w:rFonts w:ascii="Times New Roman" w:hAnsi="Times New Roman"/>
          <w:lang w:val="vi-VN"/>
        </w:rPr>
        <w:t xml:space="preserve">dao động điều hòa </w:t>
      </w:r>
      <w:r w:rsidRPr="00691131">
        <w:rPr>
          <w:rFonts w:ascii="Times New Roman" w:hAnsi="Times New Roman"/>
        </w:rPr>
        <w:t>trên trục Ox có p</w:t>
      </w:r>
      <w:r w:rsidRPr="00691131">
        <w:rPr>
          <w:rFonts w:ascii="Times New Roman" w:hAnsi="Times New Roman"/>
          <w:lang w:val="vi-VN"/>
        </w:rPr>
        <w:t xml:space="preserve">hương trình </w:t>
      </w:r>
      <w:r w:rsidRPr="00691131">
        <w:rPr>
          <w:rFonts w:ascii="Times New Roman" w:hAnsi="Times New Roman"/>
          <w:lang w:val="vi-VN"/>
        </w:rPr>
        <w:fldChar w:fldCharType="begin"/>
      </w:r>
      <w:r w:rsidRPr="00691131">
        <w:rPr>
          <w:rFonts w:ascii="Times New Roman" w:hAnsi="Times New Roman"/>
          <w:lang w:val="vi-VN"/>
        </w:rPr>
        <w:instrText xml:space="preserve"> QUOTE </w:instrText>
      </w:r>
      <w:r w:rsidR="006552AD">
        <w:rPr>
          <w:rFonts w:ascii="Times New Roman" w:hAnsi="Times New Roman"/>
          <w:position w:val="-5"/>
        </w:rPr>
        <w:pict>
          <v:shape id="_x0000_i1903" type="#_x0000_t75" style="width:126.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7&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218D&quot;/&gt;&lt;wsp:rsid wsp:val=&quot;00043DF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05E6&quot;/&gt;&lt;wsp:rsid wsp:val=&quot;00282940&quot;/&gt;&lt;wsp:rsid wsp:val=&quot;002E740F&quot;/&gt;&lt;wsp:rsid wsp:val=&quot;00307D02&quot;/&gt;&lt;wsp:rsid wsp:val=&quot;00337152&quot;/&gt;&lt;wsp:rsid wsp:val=&quot;00402C2B&quot;/&gt;&lt;wsp:rsid wsp:val=&quot;004B1029&quot;/&gt;&lt;wsp:rsid wsp:val=&quot;0056152C&quot;/&gt;&lt;wsp:rsid wsp:val=&quot;006014FB&quot;/&gt;&lt;wsp:rsid wsp:val=&quot;006150AA&quot;/&gt;&lt;wsp:rsid wsp:val=&quot;0063720A&quot;/&gt;&lt;wsp:rsid wsp:val=&quot;006F3F6A&quot;/&gt;&lt;wsp:rsid wsp:val=&quot;007419DC&quot;/&gt;&lt;wsp:rsid wsp:val=&quot;007959A0&quot;/&gt;&lt;wsp:rsid wsp:val=&quot;007E2739&quot;/&gt;&lt;wsp:rsid wsp:val=&quot;00806182&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44F7&quot;/&gt;&lt;wsp:rsid wsp:val=&quot;00951906&quot;/&gt;&lt;wsp:rsid wsp:val=&quot;0097123E&quot;/&gt;&lt;wsp:rsid wsp:val=&quot;00971A94&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50F1F&quot;/&gt;&lt;wsp:rsid wsp:val=&quot;00C77C7D&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7959A0&quot; wsp:rsidP=&quot;007959A0&quot;&gt;&lt;m:oMathPara&gt;&lt;m:oMath&gt;&lt;m:r&gt;&lt;m:rPr&gt;&lt;m:sty m:val=&quot;p&quot;/&gt;&lt;/m:rPr&gt;&lt;w:rPr&gt;&lt;w:rFonts w:ascii=&quot;Cambria Math&quot; w:h-ansi=&quot;Cambria Math&quot;/&gt;&lt;wx:font wx:val=&quot;Cambria Math&quot;/&gt;&lt;w:color w:val=&quot;000000&quot;/&gt;&lt;w:lang w:val=&quot;VI&quot;/&gt;&lt;/w:rPr&gt;&lt;m:t&gt;x =2cos&lt;/m:t&gt;&lt;/m:r&gt;&lt;m:d&gt;&lt;m:dPr&gt;&lt;m:ctrlPr&gt;&lt;w:rPr&gt;&lt;w:rFonts w:ascii=&quot;Cambria Math&quot; w:h-ansi=&quot;Cambria Math&quot;/&gt;&lt;wx:font wx:val=&quot;Cambria Math&quot;/&gt;&lt;w:color w:val=&quot;000000&quot;/&gt;&lt;/w:rPr&gt;&lt;/m:ctrlPr&gt;&lt;/m:dPr&gt;&lt;m:e&gt;&lt;m:r&gt;&lt;m:rPr&gt;&lt;m:sty m:val=&quot;p&quot;/&gt;&lt;/m:rPr&gt;&lt;w:rPr&gt;&lt;w:rFonts w:ascii=&quot;Cambria Math&quot; w:h-ansi=&quot;Cambria Math&quot;/&gt;&lt;wx:font wx:val=&quot;Cambria Math&quot;/&gt;&lt;w:color w:val=&quot;000000&quot;/&gt;&lt;w:lang w:val=&quot;VI&quot;/&gt;&lt;/w:rPr&gt;&lt;m:t&gt;20t+Ï€/2&lt;/m:t&gt;&lt;/m:r&gt;&lt;/m:e&gt;&lt;/m:d&gt;&lt;m:r&gt;&lt;m:rPr&gt;&lt;m:sty m:val=&quot;p&quot;/&gt;&lt;/m:rPr&gt;&lt;w:rPr&gt;&lt;w:rFonts w:ascii=&quot;Cambria Math&quot; w:h-ansi=&quot;Cambria Math&quot;/&gt;&lt;wx:font wx:val=&quot;Cambria Math&quot;/&gt;&lt;w:color w:val=&quot;000000&quot;/&gt;&lt;w:lang w:val=&quot;VI&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1" o:title="" chromakey="white"/>
          </v:shape>
        </w:pict>
      </w:r>
      <w:r w:rsidRPr="00691131">
        <w:rPr>
          <w:rFonts w:ascii="Times New Roman" w:hAnsi="Times New Roman"/>
          <w:lang w:val="vi-VN"/>
        </w:rPr>
        <w:instrText xml:space="preserve"> </w:instrText>
      </w:r>
      <w:r w:rsidRPr="00691131">
        <w:rPr>
          <w:rFonts w:ascii="Times New Roman" w:hAnsi="Times New Roman"/>
          <w:lang w:val="vi-VN"/>
        </w:rPr>
        <w:fldChar w:fldCharType="separate"/>
      </w:r>
      <w:r w:rsidR="006552AD">
        <w:rPr>
          <w:rFonts w:ascii="Times New Roman" w:hAnsi="Times New Roman"/>
          <w:position w:val="-5"/>
        </w:rPr>
        <w:pict>
          <v:shape id="_x0000_i1904" type="#_x0000_t75" style="width:126.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67&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1218D&quot;/&gt;&lt;wsp:rsid wsp:val=&quot;00043DFC&quot;/&gt;&lt;wsp:rsid wsp:val=&quot;00072822&quot;/&gt;&lt;wsp:rsid wsp:val=&quot;000B7369&quot;/&gt;&lt;wsp:rsid wsp:val=&quot;000E3CAF&quot;/&gt;&lt;wsp:rsid wsp:val=&quot;0010067C&quot;/&gt;&lt;wsp:rsid wsp:val=&quot;00103598&quot;/&gt;&lt;wsp:rsid wsp:val=&quot;00123BAE&quot;/&gt;&lt;wsp:rsid wsp:val=&quot;00134E08&quot;/&gt;&lt;wsp:rsid wsp:val=&quot;001946F9&quot;/&gt;&lt;wsp:rsid wsp:val=&quot;001A033C&quot;/&gt;&lt;wsp:rsid wsp:val=&quot;00257818&quot;/&gt;&lt;wsp:rsid wsp:val=&quot;002805E6&quot;/&gt;&lt;wsp:rsid wsp:val=&quot;00282940&quot;/&gt;&lt;wsp:rsid wsp:val=&quot;002E740F&quot;/&gt;&lt;wsp:rsid wsp:val=&quot;00307D02&quot;/&gt;&lt;wsp:rsid wsp:val=&quot;00337152&quot;/&gt;&lt;wsp:rsid wsp:val=&quot;00402C2B&quot;/&gt;&lt;wsp:rsid wsp:val=&quot;004B1029&quot;/&gt;&lt;wsp:rsid wsp:val=&quot;0056152C&quot;/&gt;&lt;wsp:rsid wsp:val=&quot;006014FB&quot;/&gt;&lt;wsp:rsid wsp:val=&quot;006150AA&quot;/&gt;&lt;wsp:rsid wsp:val=&quot;0063720A&quot;/&gt;&lt;wsp:rsid wsp:val=&quot;006F3F6A&quot;/&gt;&lt;wsp:rsid wsp:val=&quot;007419DC&quot;/&gt;&lt;wsp:rsid wsp:val=&quot;007959A0&quot;/&gt;&lt;wsp:rsid wsp:val=&quot;007E2739&quot;/&gt;&lt;wsp:rsid wsp:val=&quot;00806182&quot;/&gt;&lt;wsp:rsid wsp:val=&quot;008179E2&quot;/&gt;&lt;wsp:rsid wsp:val=&quot;008710D1&quot;/&gt;&lt;wsp:rsid wsp:val=&quot;00891DB8&quot;/&gt;&lt;wsp:rsid wsp:val=&quot;00893632&quot;/&gt;&lt;wsp:rsid wsp:val=&quot;00895643&quot;/&gt;&lt;wsp:rsid wsp:val=&quot;008F24EF&quot;/&gt;&lt;wsp:rsid wsp:val=&quot;008F4704&quot;/&gt;&lt;wsp:rsid wsp:val=&quot;00914D5E&quot;/&gt;&lt;wsp:rsid wsp:val=&quot;009444F7&quot;/&gt;&lt;wsp:rsid wsp:val=&quot;00951906&quot;/&gt;&lt;wsp:rsid wsp:val=&quot;0097123E&quot;/&gt;&lt;wsp:rsid wsp:val=&quot;00971A94&quot;/&gt;&lt;wsp:rsid wsp:val=&quot;00976BD8&quot;/&gt;&lt;wsp:rsid wsp:val=&quot;009A04AB&quot;/&gt;&lt;wsp:rsid wsp:val=&quot;00A20158&quot;/&gt;&lt;wsp:rsid wsp:val=&quot;00AD67D7&quot;/&gt;&lt;wsp:rsid wsp:val=&quot;00AE5374&quot;/&gt;&lt;wsp:rsid wsp:val=&quot;00B32C89&quot;/&gt;&lt;wsp:rsid wsp:val=&quot;00B50F8C&quot;/&gt;&lt;wsp:rsid wsp:val=&quot;00B71D63&quot;/&gt;&lt;wsp:rsid wsp:val=&quot;00B81DD2&quot;/&gt;&lt;wsp:rsid wsp:val=&quot;00B85182&quot;/&gt;&lt;wsp:rsid wsp:val=&quot;00BC577C&quot;/&gt;&lt;wsp:rsid wsp:val=&quot;00BD6B27&quot;/&gt;&lt;wsp:rsid wsp:val=&quot;00C30BE4&quot;/&gt;&lt;wsp:rsid wsp:val=&quot;00C50F1F&quot;/&gt;&lt;wsp:rsid wsp:val=&quot;00C77C7D&quot;/&gt;&lt;wsp:rsid wsp:val=&quot;00C94899&quot;/&gt;&lt;wsp:rsid wsp:val=&quot;00CD4EA2&quot;/&gt;&lt;wsp:rsid wsp:val=&quot;00D74806&quot;/&gt;&lt;wsp:rsid wsp:val=&quot;00DD125D&quot;/&gt;&lt;wsp:rsid wsp:val=&quot;00E61019&quot;/&gt;&lt;wsp:rsid wsp:val=&quot;00FF6FFC&quot;/&gt;&lt;/wsp:rsids&gt;&lt;/w:docPr&gt;&lt;w:body&gt;&lt;wx:sect&gt;&lt;w:p wsp:rsidR=&quot;00000000&quot; wsp:rsidRDefault=&quot;007959A0&quot; wsp:rsidP=&quot;007959A0&quot;&gt;&lt;m:oMathPara&gt;&lt;m:oMath&gt;&lt;m:r&gt;&lt;m:rPr&gt;&lt;m:sty m:val=&quot;p&quot;/&gt;&lt;/m:rPr&gt;&lt;w:rPr&gt;&lt;w:rFonts w:ascii=&quot;Cambria Math&quot; w:h-ansi=&quot;Cambria Math&quot;/&gt;&lt;wx:font wx:val=&quot;Cambria Math&quot;/&gt;&lt;w:color w:val=&quot;000000&quot;/&gt;&lt;w:lang w:val=&quot;VI&quot;/&gt;&lt;/w:rPr&gt;&lt;m:t&gt;x =2cos&lt;/m:t&gt;&lt;/m:r&gt;&lt;m:d&gt;&lt;m:dPr&gt;&lt;m:ctrlPr&gt;&lt;w:rPr&gt;&lt;w:rFonts w:ascii=&quot;Cambria Math&quot; w:h-ansi=&quot;Cambria Math&quot;/&gt;&lt;wx:font wx:val=&quot;Cambria Math&quot;/&gt;&lt;w:color w:val=&quot;000000&quot;/&gt;&lt;/w:rPr&gt;&lt;/m:ctrlPr&gt;&lt;/m:dPr&gt;&lt;m:e&gt;&lt;m:r&gt;&lt;m:rPr&gt;&lt;m:sty m:val=&quot;p&quot;/&gt;&lt;/m:rPr&gt;&lt;w:rPr&gt;&lt;w:rFonts w:ascii=&quot;Cambria Math&quot; w:h-ansi=&quot;Cambria Math&quot;/&gt;&lt;wx:font wx:val=&quot;Cambria Math&quot;/&gt;&lt;w:color w:val=&quot;000000&quot;/&gt;&lt;w:lang w:val=&quot;VI&quot;/&gt;&lt;/w:rPr&gt;&lt;m:t&gt;20t+Ï€/2&lt;/m:t&gt;&lt;/m:r&gt;&lt;/m:e&gt;&lt;/m:d&gt;&lt;m:r&gt;&lt;m:rPr&gt;&lt;m:sty m:val=&quot;p&quot;/&gt;&lt;/m:rPr&gt;&lt;w:rPr&gt;&lt;w:rFonts w:ascii=&quot;Cambria Math&quot; w:h-ansi=&quot;Cambria Math&quot;/&gt;&lt;wx:font wx:val=&quot;Cambria Math&quot;/&gt;&lt;w:color w:val=&quot;000000&quot;/&gt;&lt;w:lang w:val=&quot;VI&quot;/&gt;&lt;/w:rPr&gt;&lt;m:t&gt;c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11" o:title="" chromakey="white"/>
          </v:shape>
        </w:pict>
      </w:r>
      <w:r w:rsidRPr="00691131">
        <w:rPr>
          <w:rFonts w:ascii="Times New Roman" w:hAnsi="Times New Roman"/>
          <w:lang w:val="vi-VN"/>
        </w:rPr>
        <w:fldChar w:fldCharType="end"/>
      </w:r>
      <w:r w:rsidRPr="00691131">
        <w:rPr>
          <w:rFonts w:ascii="Times New Roman" w:hAnsi="Times New Roman"/>
          <w:lang w:val="vi-VN"/>
        </w:rPr>
        <w:t xml:space="preserve"> </w:t>
      </w:r>
      <w:r w:rsidRPr="00691131">
        <w:rPr>
          <w:rFonts w:ascii="Times New Roman" w:hAnsi="Times New Roman"/>
        </w:rPr>
        <w:t>Chiều dài quỹ đạo của chất điểm là bao nhiêu cm?</w:t>
      </w:r>
      <w:r w:rsidRPr="00691131">
        <w:rPr>
          <w:rFonts w:ascii="Times New Roman" w:hAnsi="Times New Roman"/>
          <w:bCs/>
        </w:rPr>
        <w:t xml:space="preserve"> (Kết quả được lấy đến phần nguyên).</w:t>
      </w:r>
    </w:p>
    <w:p w:rsidR="00FE2564" w:rsidRPr="00691131" w:rsidRDefault="00FE2564" w:rsidP="00691131">
      <w:pPr>
        <w:jc w:val="both"/>
        <w:rPr>
          <w:rFonts w:ascii="Times New Roman" w:hAnsi="Times New Roman"/>
          <w:lang w:val="fr-FR"/>
        </w:rPr>
      </w:pPr>
      <w:r w:rsidRPr="00FC1DC2">
        <w:rPr>
          <w:rFonts w:ascii="Times New Roman" w:hAnsi="Times New Roman"/>
          <w:b/>
          <w:color w:val="C00000"/>
          <w:lang w:val="vi-VN"/>
        </w:rPr>
        <w:t xml:space="preserve">Câu </w:t>
      </w:r>
      <w:r w:rsidRPr="00FC1DC2">
        <w:rPr>
          <w:rFonts w:ascii="Times New Roman" w:hAnsi="Times New Roman"/>
          <w:b/>
          <w:color w:val="C00000"/>
        </w:rPr>
        <w:t>6</w:t>
      </w:r>
      <w:r w:rsidRPr="00FC1DC2">
        <w:rPr>
          <w:rFonts w:ascii="Times New Roman" w:hAnsi="Times New Roman"/>
          <w:b/>
          <w:color w:val="C00000"/>
          <w:lang w:val="vi-VN"/>
        </w:rPr>
        <w:t>:</w:t>
      </w:r>
      <w:r w:rsidRPr="00691131">
        <w:rPr>
          <w:rFonts w:ascii="Times New Roman" w:hAnsi="Times New Roman"/>
          <w:lang w:val="vi-VN"/>
        </w:rPr>
        <w:t xml:space="preserve"> </w:t>
      </w:r>
      <w:r w:rsidRPr="00691131">
        <w:rPr>
          <w:rFonts w:ascii="Times New Roman" w:hAnsi="Times New Roman"/>
        </w:rPr>
        <w:t xml:space="preserve">Một con lắc lò xo dao động điều hoà. </w:t>
      </w:r>
      <w:r w:rsidRPr="00691131">
        <w:rPr>
          <w:rFonts w:ascii="Times New Roman" w:hAnsi="Times New Roman"/>
          <w:lang w:val="fr-FR"/>
        </w:rPr>
        <w:t xml:space="preserve">Khi tăng khối lượng của vật lên 4 lần thì chu kỳ dao động của vật sẽ tăng lên mấy lần? </w:t>
      </w:r>
      <w:r w:rsidRPr="00691131">
        <w:rPr>
          <w:rFonts w:ascii="Times New Roman" w:hAnsi="Times New Roman"/>
          <w:bCs/>
        </w:rPr>
        <w:t>(Kết quả được lấy đến phần nguyên).</w:t>
      </w:r>
    </w:p>
    <w:p w:rsidR="00FE2564" w:rsidRPr="00691131" w:rsidRDefault="00FE2564" w:rsidP="00691131">
      <w:pPr>
        <w:jc w:val="both"/>
        <w:rPr>
          <w:rFonts w:ascii="Times New Roman" w:hAnsi="Times New Roman"/>
        </w:rPr>
      </w:pPr>
    </w:p>
    <w:p w:rsidR="00FE2564" w:rsidRPr="00691131" w:rsidRDefault="00FE2564" w:rsidP="00691131">
      <w:pPr>
        <w:jc w:val="center"/>
        <w:rPr>
          <w:rFonts w:ascii="Times New Roman" w:hAnsi="Times New Roman"/>
        </w:rPr>
      </w:pPr>
      <w:r w:rsidRPr="00691131">
        <w:rPr>
          <w:rFonts w:ascii="Times New Roman" w:hAnsi="Times New Roman"/>
        </w:rPr>
        <w:t>----------- HẾT ----------</w:t>
      </w:r>
    </w:p>
    <w:p w:rsidR="00FE2564" w:rsidRPr="00691131" w:rsidRDefault="00FE2564" w:rsidP="00691131">
      <w:pPr>
        <w:rPr>
          <w:rFonts w:ascii="Times New Roman" w:hAnsi="Times New Roman"/>
        </w:rPr>
      </w:pPr>
    </w:p>
    <w:p w:rsidR="00FE2564" w:rsidRPr="00691131" w:rsidRDefault="00FE2564" w:rsidP="00691131">
      <w:pPr>
        <w:pBdr>
          <w:top w:val="nil"/>
          <w:left w:val="nil"/>
          <w:bottom w:val="nil"/>
          <w:right w:val="nil"/>
          <w:between w:val="nil"/>
        </w:pBdr>
        <w:jc w:val="both"/>
        <w:rPr>
          <w:rFonts w:ascii="Times New Roman" w:hAnsi="Times New Roman"/>
          <w:b/>
          <w:bCs/>
          <w:i/>
          <w:iCs/>
        </w:rPr>
      </w:pPr>
      <w:r w:rsidRPr="00691131">
        <w:rPr>
          <w:rFonts w:ascii="Times New Roman" w:hAnsi="Times New Roman"/>
          <w:b/>
          <w:bCs/>
          <w:i/>
          <w:iCs/>
        </w:rPr>
        <w:t>PHẦN 1</w:t>
      </w:r>
    </w:p>
    <w:p w:rsidR="00FE2564" w:rsidRPr="00691131" w:rsidRDefault="00FE2564" w:rsidP="00691131">
      <w:pPr>
        <w:rPr>
          <w:rFonts w:ascii="Times New Roman" w:hAnsi="Times New Roman"/>
          <w:b/>
          <w:bCs/>
        </w:rPr>
      </w:pPr>
    </w:p>
    <w:tbl>
      <w:tblPr>
        <w:tblW w:w="1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tblGrid>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B</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2</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C</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3</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C</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4</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B</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5</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A</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6</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B</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7</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D</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8</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D</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9</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D</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10</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A</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11</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D</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12</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A</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13</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A</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14</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B</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15</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C</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16</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C</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17</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A</w:t>
            </w:r>
          </w:p>
        </w:tc>
      </w:tr>
      <w:tr w:rsidR="00FE2564" w:rsidRPr="00691131" w:rsidTr="00691131">
        <w:trPr>
          <w:trHeight w:val="264"/>
        </w:trPr>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18</w:t>
            </w:r>
          </w:p>
        </w:tc>
        <w:tc>
          <w:tcPr>
            <w:tcW w:w="960" w:type="dxa"/>
            <w:shd w:val="clear" w:color="auto" w:fill="auto"/>
            <w:noWrap/>
            <w:vAlign w:val="bottom"/>
            <w:hideMark/>
          </w:tcPr>
          <w:p w:rsidR="00FE2564" w:rsidRPr="00691131" w:rsidRDefault="00FE2564">
            <w:pPr>
              <w:rPr>
                <w:rFonts w:ascii="Times New Roman" w:hAnsi="Times New Roman"/>
              </w:rPr>
            </w:pPr>
            <w:r w:rsidRPr="00691131">
              <w:rPr>
                <w:rFonts w:ascii="Times New Roman" w:hAnsi="Times New Roman"/>
              </w:rPr>
              <w:t>D</w:t>
            </w:r>
          </w:p>
        </w:tc>
      </w:tr>
    </w:tbl>
    <w:p w:rsidR="00FE2564" w:rsidRPr="00691131" w:rsidRDefault="00FE2564" w:rsidP="00691131">
      <w:pPr>
        <w:rPr>
          <w:rFonts w:ascii="Times New Roman" w:hAnsi="Times New Roman"/>
          <w:b/>
          <w:bCs/>
        </w:rPr>
      </w:pPr>
    </w:p>
    <w:p w:rsidR="00FE2564" w:rsidRPr="00691131" w:rsidRDefault="00FE2564" w:rsidP="00691131">
      <w:pPr>
        <w:pBdr>
          <w:top w:val="nil"/>
          <w:left w:val="nil"/>
          <w:bottom w:val="nil"/>
          <w:right w:val="nil"/>
          <w:between w:val="nil"/>
        </w:pBdr>
        <w:jc w:val="both"/>
        <w:rPr>
          <w:rFonts w:ascii="Times New Roman" w:hAnsi="Times New Roman"/>
          <w:b/>
          <w:bCs/>
          <w:i/>
          <w:iCs/>
        </w:rPr>
      </w:pPr>
      <w:r w:rsidRPr="00691131">
        <w:rPr>
          <w:rFonts w:ascii="Times New Roman" w:hAnsi="Times New Roman"/>
          <w:b/>
          <w:bCs/>
          <w:i/>
          <w:iCs/>
        </w:rPr>
        <w:t>PHẦN 2</w:t>
      </w:r>
    </w:p>
    <w:p w:rsidR="00FE2564" w:rsidRPr="00691131" w:rsidRDefault="00FE2564" w:rsidP="00691131">
      <w:pPr>
        <w:pBdr>
          <w:top w:val="nil"/>
          <w:left w:val="nil"/>
          <w:bottom w:val="nil"/>
          <w:right w:val="nil"/>
          <w:between w:val="nil"/>
        </w:pBdr>
        <w:jc w:val="both"/>
        <w:rPr>
          <w:rFonts w:ascii="Times New Roman" w:hAnsi="Times New Roman"/>
          <w:b/>
          <w:bCs/>
          <w:i/>
          <w:iCs/>
        </w:rPr>
      </w:pPr>
    </w:p>
    <w:tbl>
      <w:tblPr>
        <w:tblW w:w="0" w:type="auto"/>
        <w:jc w:val="center"/>
        <w:tblLook w:val="04A0" w:firstRow="1" w:lastRow="0" w:firstColumn="1" w:lastColumn="0" w:noHBand="0" w:noVBand="1"/>
      </w:tblPr>
      <w:tblGrid>
        <w:gridCol w:w="1992"/>
        <w:gridCol w:w="1992"/>
        <w:gridCol w:w="1992"/>
        <w:gridCol w:w="1993"/>
      </w:tblGrid>
      <w:tr w:rsidR="00FE2564" w:rsidRPr="00691131" w:rsidTr="00691131">
        <w:trPr>
          <w:jc w:val="center"/>
        </w:trPr>
        <w:tc>
          <w:tcPr>
            <w:tcW w:w="1992"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CÂU 1</w:t>
            </w:r>
          </w:p>
        </w:tc>
        <w:tc>
          <w:tcPr>
            <w:tcW w:w="1992"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2</w:t>
            </w:r>
          </w:p>
        </w:tc>
        <w:tc>
          <w:tcPr>
            <w:tcW w:w="1992"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3</w:t>
            </w:r>
          </w:p>
        </w:tc>
        <w:tc>
          <w:tcPr>
            <w:tcW w:w="1993"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4</w:t>
            </w:r>
          </w:p>
        </w:tc>
      </w:tr>
      <w:tr w:rsidR="00FE2564" w:rsidRPr="00691131" w:rsidTr="00691131">
        <w:trPr>
          <w:jc w:val="center"/>
        </w:trPr>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a)</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b)</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c)</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d)</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bl>
          <w:p w:rsidR="00FE2564" w:rsidRPr="00691131" w:rsidRDefault="00FE2564" w:rsidP="00691131">
            <w:pPr>
              <w:jc w:val="both"/>
              <w:rPr>
                <w:rFonts w:ascii="Times New Roman" w:hAnsi="Times New Roman"/>
              </w:rPr>
            </w:pPr>
          </w:p>
        </w:tc>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a)</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b)</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c)</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d)</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bl>
          <w:p w:rsidR="00FE2564" w:rsidRPr="00691131" w:rsidRDefault="00FE2564" w:rsidP="00691131">
            <w:pPr>
              <w:jc w:val="both"/>
              <w:rPr>
                <w:rFonts w:ascii="Times New Roman" w:hAnsi="Times New Roman"/>
              </w:rPr>
            </w:pPr>
          </w:p>
        </w:tc>
        <w:tc>
          <w:tcPr>
            <w:tcW w:w="1992"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a)</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b)</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c)</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d)</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bl>
          <w:p w:rsidR="00FE2564" w:rsidRPr="00691131" w:rsidRDefault="00FE2564" w:rsidP="00691131">
            <w:pPr>
              <w:jc w:val="both"/>
              <w:rPr>
                <w:rFonts w:ascii="Times New Roman" w:hAnsi="Times New Roman"/>
              </w:rPr>
            </w:pPr>
          </w:p>
        </w:tc>
        <w:tc>
          <w:tcPr>
            <w:tcW w:w="1993"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83"/>
            </w:tblGrid>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a)</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Đ</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b)</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c)</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r w:rsidR="00FE2564" w:rsidRPr="00691131" w:rsidTr="00691131">
              <w:tc>
                <w:tcPr>
                  <w:tcW w:w="883" w:type="dxa"/>
                  <w:shd w:val="clear" w:color="auto" w:fill="auto"/>
                </w:tcPr>
                <w:p w:rsidR="00FE2564" w:rsidRPr="00691131" w:rsidRDefault="00FE2564" w:rsidP="00691131">
                  <w:pPr>
                    <w:jc w:val="center"/>
                    <w:rPr>
                      <w:rFonts w:ascii="Times New Roman" w:hAnsi="Times New Roman"/>
                      <w:b/>
                      <w:bCs/>
                    </w:rPr>
                  </w:pPr>
                  <w:r w:rsidRPr="00691131">
                    <w:rPr>
                      <w:rFonts w:ascii="Times New Roman" w:hAnsi="Times New Roman"/>
                      <w:b/>
                      <w:bCs/>
                    </w:rPr>
                    <w:t>d)</w:t>
                  </w:r>
                </w:p>
              </w:tc>
              <w:tc>
                <w:tcPr>
                  <w:tcW w:w="883"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S</w:t>
                  </w:r>
                </w:p>
              </w:tc>
            </w:tr>
          </w:tbl>
          <w:p w:rsidR="00FE2564" w:rsidRPr="00691131" w:rsidRDefault="00FE2564" w:rsidP="00691131">
            <w:pPr>
              <w:jc w:val="both"/>
              <w:rPr>
                <w:rFonts w:ascii="Times New Roman" w:hAnsi="Times New Roman"/>
              </w:rPr>
            </w:pPr>
          </w:p>
        </w:tc>
      </w:tr>
    </w:tbl>
    <w:p w:rsidR="00FE2564" w:rsidRPr="00691131" w:rsidRDefault="00FE2564" w:rsidP="00691131">
      <w:pPr>
        <w:pBdr>
          <w:top w:val="nil"/>
          <w:left w:val="nil"/>
          <w:bottom w:val="nil"/>
          <w:right w:val="nil"/>
          <w:between w:val="nil"/>
        </w:pBdr>
        <w:jc w:val="both"/>
        <w:rPr>
          <w:rFonts w:ascii="Times New Roman" w:hAnsi="Times New Roman"/>
          <w:b/>
          <w:bCs/>
        </w:rPr>
      </w:pPr>
    </w:p>
    <w:p w:rsidR="00FE2564" w:rsidRPr="00691131" w:rsidRDefault="00FE2564" w:rsidP="00691131">
      <w:pPr>
        <w:pBdr>
          <w:top w:val="nil"/>
          <w:left w:val="nil"/>
          <w:bottom w:val="nil"/>
          <w:right w:val="nil"/>
          <w:between w:val="nil"/>
        </w:pBdr>
        <w:jc w:val="both"/>
        <w:rPr>
          <w:rFonts w:ascii="Times New Roman" w:hAnsi="Times New Roman"/>
          <w:b/>
          <w:bCs/>
          <w:i/>
          <w:iCs/>
        </w:rPr>
      </w:pPr>
      <w:r w:rsidRPr="00691131">
        <w:rPr>
          <w:rFonts w:ascii="Times New Roman" w:hAnsi="Times New Roman"/>
          <w:b/>
          <w:bCs/>
          <w:i/>
          <w:iCs/>
        </w:rPr>
        <w:t>PHẦN 3</w:t>
      </w:r>
    </w:p>
    <w:p w:rsidR="00FE2564" w:rsidRPr="00691131" w:rsidRDefault="00FE2564" w:rsidP="00691131">
      <w:pPr>
        <w:pBdr>
          <w:top w:val="nil"/>
          <w:left w:val="nil"/>
          <w:bottom w:val="nil"/>
          <w:right w:val="nil"/>
          <w:between w:val="nil"/>
        </w:pBdr>
        <w:jc w:val="both"/>
        <w:rPr>
          <w:rFonts w:ascii="Times New Roman" w:hAnsi="Times New Roman"/>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gridCol w:w="1660"/>
        <w:gridCol w:w="1661"/>
        <w:gridCol w:w="1661"/>
      </w:tblGrid>
      <w:tr w:rsidR="00FE2564" w:rsidRPr="00691131" w:rsidTr="00691131">
        <w:trPr>
          <w:jc w:val="center"/>
        </w:trPr>
        <w:tc>
          <w:tcPr>
            <w:tcW w:w="1660"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1</w:t>
            </w:r>
          </w:p>
        </w:tc>
        <w:tc>
          <w:tcPr>
            <w:tcW w:w="1660"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2</w:t>
            </w:r>
          </w:p>
        </w:tc>
        <w:tc>
          <w:tcPr>
            <w:tcW w:w="1660"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3</w:t>
            </w:r>
          </w:p>
        </w:tc>
        <w:tc>
          <w:tcPr>
            <w:tcW w:w="1660"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4</w:t>
            </w:r>
          </w:p>
        </w:tc>
        <w:tc>
          <w:tcPr>
            <w:tcW w:w="1661"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5</w:t>
            </w:r>
          </w:p>
        </w:tc>
        <w:tc>
          <w:tcPr>
            <w:tcW w:w="1661" w:type="dxa"/>
            <w:shd w:val="clear" w:color="auto" w:fill="auto"/>
          </w:tcPr>
          <w:p w:rsidR="00FE2564" w:rsidRPr="00691131" w:rsidRDefault="00FE2564" w:rsidP="00691131">
            <w:pPr>
              <w:jc w:val="center"/>
              <w:rPr>
                <w:rFonts w:ascii="Times New Roman" w:hAnsi="Times New Roman"/>
              </w:rPr>
            </w:pPr>
            <w:r w:rsidRPr="00691131">
              <w:rPr>
                <w:rFonts w:ascii="Times New Roman" w:hAnsi="Times New Roman"/>
                <w:b/>
                <w:bCs/>
              </w:rPr>
              <w:t>CÂU 6</w:t>
            </w:r>
          </w:p>
        </w:tc>
      </w:tr>
      <w:tr w:rsidR="00FE2564" w:rsidRPr="00691131" w:rsidTr="00691131">
        <w:trPr>
          <w:jc w:val="center"/>
        </w:trPr>
        <w:tc>
          <w:tcPr>
            <w:tcW w:w="1660"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0,5</w:t>
            </w:r>
          </w:p>
        </w:tc>
        <w:tc>
          <w:tcPr>
            <w:tcW w:w="1660"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4</w:t>
            </w:r>
          </w:p>
        </w:tc>
        <w:tc>
          <w:tcPr>
            <w:tcW w:w="1660"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5</w:t>
            </w:r>
          </w:p>
        </w:tc>
        <w:tc>
          <w:tcPr>
            <w:tcW w:w="1660"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0,5</w:t>
            </w:r>
          </w:p>
        </w:tc>
        <w:tc>
          <w:tcPr>
            <w:tcW w:w="1661"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4</w:t>
            </w:r>
          </w:p>
        </w:tc>
        <w:tc>
          <w:tcPr>
            <w:tcW w:w="1661" w:type="dxa"/>
            <w:shd w:val="clear" w:color="auto" w:fill="auto"/>
          </w:tcPr>
          <w:p w:rsidR="00FE2564" w:rsidRPr="00691131" w:rsidRDefault="00FE2564" w:rsidP="00691131">
            <w:pPr>
              <w:jc w:val="both"/>
              <w:rPr>
                <w:rFonts w:ascii="Times New Roman" w:hAnsi="Times New Roman"/>
              </w:rPr>
            </w:pPr>
            <w:r w:rsidRPr="00691131">
              <w:rPr>
                <w:rFonts w:ascii="Times New Roman" w:hAnsi="Times New Roman"/>
              </w:rPr>
              <w:t>2</w:t>
            </w:r>
          </w:p>
        </w:tc>
      </w:tr>
    </w:tbl>
    <w:p w:rsidR="00FE2564" w:rsidRPr="00691131" w:rsidRDefault="00FE2564" w:rsidP="00691131">
      <w:pPr>
        <w:pBdr>
          <w:top w:val="nil"/>
          <w:left w:val="nil"/>
          <w:bottom w:val="nil"/>
          <w:right w:val="nil"/>
          <w:between w:val="nil"/>
        </w:pBdr>
        <w:jc w:val="both"/>
        <w:rPr>
          <w:rFonts w:ascii="Times New Roman" w:hAnsi="Times New Roman"/>
          <w:b/>
          <w:bCs/>
        </w:rPr>
      </w:pPr>
    </w:p>
    <w:p w:rsidR="00FE2564" w:rsidRPr="00691131" w:rsidRDefault="00FE2564" w:rsidP="00691131">
      <w:pPr>
        <w:rPr>
          <w:rFonts w:ascii="Times New Roman" w:hAnsi="Times New Roman"/>
          <w:color w:val="FFFFFF"/>
          <w:sz w:val="16"/>
          <w:szCs w:val="16"/>
        </w:rPr>
      </w:pPr>
      <w:r w:rsidRPr="00691131">
        <w:rPr>
          <w:rFonts w:ascii="Times New Roman" w:hAnsi="Times New Roman"/>
          <w:color w:val="FFFFFF"/>
          <w:sz w:val="16"/>
          <w:szCs w:val="16"/>
        </w:rPr>
        <w:t>----------------------------------------------</w:t>
      </w:r>
    </w:p>
    <w:p w:rsidR="00FE2564" w:rsidRPr="00691131" w:rsidRDefault="00FE2564" w:rsidP="00691131">
      <w:pPr>
        <w:jc w:val="center"/>
        <w:rPr>
          <w:rFonts w:ascii="Times New Roman" w:hAnsi="Times New Roman"/>
        </w:rPr>
      </w:pPr>
      <w:r w:rsidRPr="00691131">
        <w:rPr>
          <w:rFonts w:ascii="Times New Roman" w:hAnsi="Times New Roman"/>
        </w:rPr>
        <w:t>----------- HẾT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32280"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332280">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21</w:t>
            </w:r>
          </w:p>
        </w:tc>
        <w:tc>
          <w:tcPr>
            <w:tcW w:w="6184"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rsidP="00691131">
      <w:pPr>
        <w:tabs>
          <w:tab w:val="left" w:pos="283"/>
          <w:tab w:val="left" w:pos="2835"/>
          <w:tab w:val="left" w:pos="5386"/>
          <w:tab w:val="left" w:pos="7937"/>
        </w:tabs>
        <w:spacing w:after="160" w:line="276" w:lineRule="auto"/>
        <w:jc w:val="both"/>
        <w:rPr>
          <w:rFonts w:ascii="Times New Roman" w:hAnsi="Times New Roman"/>
          <w:b/>
          <w:bCs/>
          <w:i/>
          <w:szCs w:val="26"/>
        </w:rPr>
      </w:pPr>
      <w:r w:rsidRPr="00691131">
        <w:rPr>
          <w:rFonts w:ascii="Times New Roman" w:hAnsi="Times New Roman"/>
          <w:b/>
          <w:i/>
          <w:szCs w:val="26"/>
        </w:rPr>
        <w:t>PHẦN I.</w:t>
      </w:r>
      <w:r w:rsidRPr="00691131">
        <w:rPr>
          <w:rFonts w:ascii="Times New Roman" w:hAnsi="Times New Roman"/>
          <w:i/>
          <w:szCs w:val="26"/>
        </w:rPr>
        <w:t xml:space="preserve"> </w:t>
      </w:r>
      <w:r w:rsidRPr="00691131">
        <w:rPr>
          <w:rFonts w:ascii="Times New Roman" w:hAnsi="Times New Roman"/>
          <w:b/>
          <w:bCs/>
          <w:i/>
          <w:szCs w:val="26"/>
        </w:rPr>
        <w:t xml:space="preserve">Câu trắc nghiệm nhiều phương án lựa chọn. Thí sinh trả lời từ câu 1 </w:t>
      </w:r>
    </w:p>
    <w:p w:rsidR="00FE2564" w:rsidRPr="00691131" w:rsidRDefault="00FE2564" w:rsidP="00691131">
      <w:pPr>
        <w:tabs>
          <w:tab w:val="left" w:pos="283"/>
          <w:tab w:val="left" w:pos="2835"/>
          <w:tab w:val="left" w:pos="5386"/>
          <w:tab w:val="left" w:pos="7937"/>
        </w:tabs>
        <w:spacing w:after="160" w:line="276" w:lineRule="auto"/>
        <w:jc w:val="both"/>
        <w:rPr>
          <w:rFonts w:ascii="Times New Roman" w:hAnsi="Times New Roman"/>
          <w:b/>
          <w:bCs/>
          <w:i/>
          <w:szCs w:val="26"/>
        </w:rPr>
      </w:pPr>
      <w:r w:rsidRPr="00691131">
        <w:rPr>
          <w:rFonts w:ascii="Times New Roman" w:hAnsi="Times New Roman"/>
          <w:b/>
          <w:bCs/>
          <w:i/>
          <w:szCs w:val="26"/>
        </w:rPr>
        <w:t>đến câu 18. Mỗi câu hỏi thí sinh chỉ lựa chọn một phương án.</w:t>
      </w:r>
    </w:p>
    <w:p w:rsidR="00FE2564" w:rsidRPr="00691131" w:rsidRDefault="00FE2564" w:rsidP="00691131">
      <w:pPr>
        <w:jc w:val="both"/>
        <w:rPr>
          <w:rFonts w:ascii="Times New Roman" w:hAnsi="Times New Roman"/>
          <w:szCs w:val="26"/>
        </w:rPr>
      </w:pPr>
      <w:r w:rsidRPr="00FC1DC2">
        <w:rPr>
          <w:rFonts w:ascii="Times New Roman" w:hAnsi="Times New Roman"/>
          <w:b/>
          <w:bCs/>
          <w:color w:val="C00000"/>
          <w:szCs w:val="26"/>
        </w:rPr>
        <w:t>Câu 1.</w:t>
      </w:r>
      <w:r w:rsidRPr="00691131">
        <w:rPr>
          <w:rFonts w:ascii="Times New Roman" w:hAnsi="Times New Roman"/>
          <w:szCs w:val="26"/>
        </w:rPr>
        <w:t xml:space="preserve"> Một con lắc lò xo có khối lượng vật nhỏ là m dao động điều hòa theo phương ngang với phương trình x = Acos</w:t>
      </w:r>
      <w:r w:rsidRPr="00691131">
        <w:rPr>
          <w:rFonts w:ascii="Times New Roman" w:hAnsi="Times New Roman"/>
          <w:szCs w:val="26"/>
        </w:rPr>
        <w:sym w:font="Symbol" w:char="F077"/>
      </w:r>
      <w:r w:rsidRPr="00691131">
        <w:rPr>
          <w:rFonts w:ascii="Times New Roman" w:hAnsi="Times New Roman"/>
          <w:szCs w:val="26"/>
        </w:rPr>
        <w:t>t.  Mốc tính thế năng ở vị trí cân bằng. Cơ năng của con lắc là:</w:t>
      </w:r>
    </w:p>
    <w:p w:rsidR="00FE2564" w:rsidRPr="00691131" w:rsidRDefault="00FE2564" w:rsidP="00691131">
      <w:pPr>
        <w:ind w:left="330"/>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m</w:t>
      </w:r>
      <w:r w:rsidRPr="00691131">
        <w:rPr>
          <w:rFonts w:ascii="Times New Roman" w:hAnsi="Times New Roman"/>
          <w:szCs w:val="26"/>
        </w:rPr>
        <w:sym w:font="Symbol" w:char="F077"/>
      </w:r>
      <w:r w:rsidRPr="00691131">
        <w:rPr>
          <w:rFonts w:ascii="Times New Roman" w:hAnsi="Times New Roman"/>
          <w:szCs w:val="26"/>
        </w:rPr>
        <w:t>A</w:t>
      </w:r>
      <w:r w:rsidRPr="00691131">
        <w:rPr>
          <w:rFonts w:ascii="Times New Roman" w:hAnsi="Times New Roman"/>
          <w:szCs w:val="26"/>
          <w:vertAlign w:val="superscript"/>
        </w:rPr>
        <w:t>2</w:t>
      </w:r>
      <w:r w:rsidRPr="00691131">
        <w:rPr>
          <w:rFonts w:ascii="Times New Roman" w:hAnsi="Times New Roman"/>
          <w:szCs w:val="26"/>
        </w:rPr>
        <w:t xml:space="preserve">        </w:t>
      </w:r>
      <w:r w:rsidRPr="00691131">
        <w:rPr>
          <w:rFonts w:ascii="Times New Roman" w:hAnsi="Times New Roman"/>
          <w:szCs w:val="26"/>
        </w:rPr>
        <w:tab/>
      </w:r>
      <w:r w:rsidRPr="00FC1DC2">
        <w:rPr>
          <w:rFonts w:ascii="Times New Roman" w:hAnsi="Times New Roman"/>
          <w:b/>
          <w:color w:val="0070C0"/>
          <w:szCs w:val="26"/>
        </w:rPr>
        <w:t xml:space="preserve">B. </w:t>
      </w:r>
      <w:r w:rsidR="004038D9">
        <w:rPr>
          <w:rFonts w:ascii="Times New Roman" w:hAnsi="Times New Roman"/>
          <w:position w:val="-24"/>
          <w:szCs w:val="26"/>
        </w:rPr>
        <w:pict>
          <v:shape id="_x0000_i1905" type="#_x0000_t75" style="width:12pt;height:30.75pt">
            <v:imagedata r:id="rId1212" o:title=""/>
          </v:shape>
        </w:pict>
      </w:r>
      <w:r w:rsidRPr="00691131">
        <w:rPr>
          <w:rFonts w:ascii="Times New Roman" w:hAnsi="Times New Roman"/>
          <w:szCs w:val="26"/>
        </w:rPr>
        <w:t>m</w:t>
      </w:r>
      <w:r w:rsidRPr="00691131">
        <w:rPr>
          <w:rFonts w:ascii="Times New Roman" w:hAnsi="Times New Roman"/>
          <w:szCs w:val="26"/>
        </w:rPr>
        <w:sym w:font="Symbol" w:char="F077"/>
      </w:r>
      <w:r w:rsidRPr="00691131">
        <w:rPr>
          <w:rFonts w:ascii="Times New Roman" w:hAnsi="Times New Roman"/>
          <w:szCs w:val="26"/>
        </w:rPr>
        <w:t>A</w:t>
      </w:r>
      <w:r w:rsidRPr="00691131">
        <w:rPr>
          <w:rFonts w:ascii="Times New Roman" w:hAnsi="Times New Roman"/>
          <w:szCs w:val="26"/>
          <w:vertAlign w:val="superscript"/>
        </w:rPr>
        <w:t>2</w:t>
      </w:r>
      <w:r w:rsidRPr="00691131">
        <w:rPr>
          <w:rFonts w:ascii="Times New Roman" w:hAnsi="Times New Roman"/>
          <w:szCs w:val="26"/>
        </w:rPr>
        <w:t xml:space="preserve">         </w:t>
      </w: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m</w:t>
      </w:r>
      <w:r w:rsidRPr="00691131">
        <w:rPr>
          <w:rFonts w:ascii="Times New Roman" w:hAnsi="Times New Roman"/>
          <w:szCs w:val="26"/>
        </w:rPr>
        <w:sym w:font="Symbol" w:char="F077"/>
      </w:r>
      <w:r w:rsidRPr="00691131">
        <w:rPr>
          <w:rFonts w:ascii="Times New Roman" w:hAnsi="Times New Roman"/>
          <w:szCs w:val="26"/>
          <w:vertAlign w:val="superscript"/>
        </w:rPr>
        <w:t>2</w:t>
      </w:r>
      <w:r w:rsidRPr="00691131">
        <w:rPr>
          <w:rFonts w:ascii="Times New Roman" w:hAnsi="Times New Roman"/>
          <w:szCs w:val="26"/>
        </w:rPr>
        <w:t>A</w:t>
      </w:r>
      <w:r w:rsidRPr="00691131">
        <w:rPr>
          <w:rFonts w:ascii="Times New Roman" w:hAnsi="Times New Roman"/>
          <w:szCs w:val="26"/>
          <w:vertAlign w:val="superscript"/>
        </w:rPr>
        <w:t>2</w:t>
      </w:r>
      <w:r w:rsidRPr="00691131">
        <w:rPr>
          <w:rFonts w:ascii="Times New Roman" w:hAnsi="Times New Roman"/>
          <w:szCs w:val="26"/>
        </w:rPr>
        <w:t xml:space="preserve">         </w:t>
      </w:r>
      <w:r w:rsidRPr="00691131">
        <w:rPr>
          <w:rFonts w:ascii="Times New Roman" w:hAnsi="Times New Roman"/>
          <w:szCs w:val="26"/>
        </w:rPr>
        <w:tab/>
      </w:r>
      <w:r w:rsidRPr="00FC1DC2">
        <w:rPr>
          <w:rFonts w:ascii="Times New Roman" w:hAnsi="Times New Roman"/>
          <w:b/>
          <w:bCs/>
          <w:color w:val="0070C0"/>
          <w:szCs w:val="26"/>
        </w:rPr>
        <w:t xml:space="preserve">D. </w:t>
      </w:r>
      <w:r w:rsidR="004038D9">
        <w:rPr>
          <w:rFonts w:ascii="Times New Roman" w:hAnsi="Times New Roman"/>
          <w:bCs/>
          <w:position w:val="-24"/>
          <w:szCs w:val="26"/>
        </w:rPr>
        <w:pict>
          <v:shape id="_x0000_i1906" type="#_x0000_t75" style="width:12pt;height:30.75pt">
            <v:imagedata r:id="rId1213" o:title=""/>
          </v:shape>
        </w:pict>
      </w:r>
      <w:r w:rsidRPr="00691131">
        <w:rPr>
          <w:rFonts w:ascii="Times New Roman" w:hAnsi="Times New Roman"/>
          <w:bCs/>
          <w:szCs w:val="26"/>
        </w:rPr>
        <w:t xml:space="preserve"> m</w:t>
      </w:r>
      <w:r w:rsidRPr="00691131">
        <w:rPr>
          <w:rFonts w:ascii="Times New Roman" w:hAnsi="Times New Roman"/>
          <w:bCs/>
          <w:szCs w:val="26"/>
        </w:rPr>
        <w:sym w:font="Symbol" w:char="F077"/>
      </w:r>
      <w:r w:rsidRPr="00691131">
        <w:rPr>
          <w:rFonts w:ascii="Times New Roman" w:hAnsi="Times New Roman"/>
          <w:bCs/>
          <w:szCs w:val="26"/>
          <w:vertAlign w:val="superscript"/>
        </w:rPr>
        <w:t>2</w:t>
      </w:r>
      <w:r w:rsidRPr="00691131">
        <w:rPr>
          <w:rFonts w:ascii="Times New Roman" w:hAnsi="Times New Roman"/>
          <w:bCs/>
          <w:szCs w:val="26"/>
        </w:rPr>
        <w:t>A</w:t>
      </w:r>
      <w:r w:rsidRPr="00691131">
        <w:rPr>
          <w:rFonts w:ascii="Times New Roman" w:hAnsi="Times New Roman"/>
          <w:bCs/>
          <w:szCs w:val="26"/>
          <w:vertAlign w:val="superscript"/>
        </w:rPr>
        <w:t>2</w:t>
      </w:r>
    </w:p>
    <w:p w:rsidR="00FE2564" w:rsidRPr="00691131" w:rsidRDefault="00FE2564" w:rsidP="00691131">
      <w:pPr>
        <w:jc w:val="both"/>
        <w:rPr>
          <w:rFonts w:ascii="Times New Roman" w:hAnsi="Times New Roman"/>
          <w:szCs w:val="26"/>
        </w:rPr>
      </w:pPr>
      <w:r w:rsidRPr="00FC1DC2">
        <w:rPr>
          <w:rFonts w:ascii="Times New Roman" w:hAnsi="Times New Roman"/>
          <w:b/>
          <w:color w:val="C00000"/>
          <w:szCs w:val="26"/>
        </w:rPr>
        <w:t>Câu 2.</w:t>
      </w:r>
      <w:r w:rsidRPr="00691131">
        <w:rPr>
          <w:rFonts w:ascii="Times New Roman" w:hAnsi="Times New Roman"/>
          <w:szCs w:val="26"/>
        </w:rPr>
        <w:t xml:space="preserve"> Nhận định nào sau đây sai khi nói về dao động cơ học tắt dần? </w:t>
      </w:r>
    </w:p>
    <w:p w:rsidR="00FE2564" w:rsidRPr="00691131" w:rsidRDefault="00FE2564" w:rsidP="00691131">
      <w:pPr>
        <w:ind w:left="720"/>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 xml:space="preserve">Dao động tắt dần có động năng giảm dần còn thế năng biến thiên điều hòa. </w:t>
      </w:r>
    </w:p>
    <w:p w:rsidR="00FE2564" w:rsidRPr="00691131" w:rsidRDefault="00FE2564" w:rsidP="00691131">
      <w:pPr>
        <w:ind w:left="720"/>
        <w:jc w:val="both"/>
        <w:rPr>
          <w:rFonts w:ascii="Times New Roman" w:hAnsi="Times New Roman"/>
          <w:szCs w:val="26"/>
        </w:rPr>
      </w:pPr>
      <w:r w:rsidRPr="00FC1DC2">
        <w:rPr>
          <w:rFonts w:ascii="Times New Roman" w:hAnsi="Times New Roman"/>
          <w:b/>
          <w:color w:val="0070C0"/>
          <w:szCs w:val="26"/>
        </w:rPr>
        <w:t xml:space="preserve">B. </w:t>
      </w:r>
      <w:r w:rsidRPr="00691131">
        <w:rPr>
          <w:rFonts w:ascii="Times New Roman" w:hAnsi="Times New Roman"/>
          <w:szCs w:val="26"/>
        </w:rPr>
        <w:t xml:space="preserve">Dao động tắt dần là dao động có biên độ giảm dần theo thời gian. </w:t>
      </w:r>
    </w:p>
    <w:p w:rsidR="00FE2564" w:rsidRPr="00691131" w:rsidRDefault="00FE2564" w:rsidP="00691131">
      <w:pPr>
        <w:ind w:left="720"/>
        <w:jc w:val="both"/>
        <w:rPr>
          <w:rFonts w:ascii="Times New Roman" w:hAnsi="Times New Roman"/>
          <w:szCs w:val="26"/>
        </w:rPr>
      </w:pPr>
      <w:r w:rsidRPr="00FC1DC2">
        <w:rPr>
          <w:rFonts w:ascii="Times New Roman" w:hAnsi="Times New Roman"/>
          <w:b/>
          <w:color w:val="0070C0"/>
          <w:szCs w:val="26"/>
        </w:rPr>
        <w:t xml:space="preserve">C. </w:t>
      </w:r>
      <w:r w:rsidRPr="00691131">
        <w:rPr>
          <w:rFonts w:ascii="Times New Roman" w:hAnsi="Times New Roman"/>
          <w:szCs w:val="26"/>
        </w:rPr>
        <w:t xml:space="preserve">Lực ma sát càng lớn thì dao động tắt càng nhanh. </w:t>
      </w:r>
    </w:p>
    <w:p w:rsidR="00FE2564" w:rsidRPr="00691131" w:rsidRDefault="00FE2564" w:rsidP="00691131">
      <w:pPr>
        <w:ind w:left="720"/>
        <w:jc w:val="both"/>
        <w:rPr>
          <w:rFonts w:ascii="Times New Roman" w:hAnsi="Times New Roman"/>
          <w:szCs w:val="26"/>
        </w:rPr>
      </w:pPr>
      <w:r w:rsidRPr="00FC1DC2">
        <w:rPr>
          <w:rFonts w:ascii="Times New Roman" w:hAnsi="Times New Roman"/>
          <w:b/>
          <w:color w:val="0070C0"/>
          <w:szCs w:val="26"/>
        </w:rPr>
        <w:t xml:space="preserve">D. </w:t>
      </w:r>
      <w:r w:rsidRPr="00691131">
        <w:rPr>
          <w:rFonts w:ascii="Times New Roman" w:hAnsi="Times New Roman"/>
          <w:szCs w:val="26"/>
        </w:rPr>
        <w:t xml:space="preserve">Trong dao động tắt dần, cơ năng giảm dần theo thời gian. </w:t>
      </w:r>
    </w:p>
    <w:p w:rsidR="00FE2564" w:rsidRPr="00691131" w:rsidRDefault="00FE2564" w:rsidP="00691131">
      <w:pPr>
        <w:jc w:val="both"/>
        <w:rPr>
          <w:rFonts w:ascii="Times New Roman" w:hAnsi="Times New Roman"/>
          <w:szCs w:val="26"/>
        </w:rPr>
      </w:pPr>
      <w:r w:rsidRPr="00FC1DC2">
        <w:rPr>
          <w:rFonts w:ascii="Times New Roman" w:hAnsi="Times New Roman"/>
          <w:b/>
          <w:color w:val="C00000"/>
          <w:szCs w:val="26"/>
        </w:rPr>
        <w:t>Câu 3.</w:t>
      </w:r>
      <w:r w:rsidRPr="00691131">
        <w:rPr>
          <w:rFonts w:ascii="Times New Roman" w:hAnsi="Times New Roman"/>
          <w:szCs w:val="26"/>
        </w:rPr>
        <w:t xml:space="preserve"> Một vật nhỏ thực hiện dao động điều hòa theo phương trình  </w:t>
      </w:r>
    </w:p>
    <w:p w:rsidR="00FE2564" w:rsidRPr="00691131" w:rsidRDefault="00FE2564" w:rsidP="00691131">
      <w:pPr>
        <w:jc w:val="both"/>
        <w:rPr>
          <w:rFonts w:ascii="Times New Roman" w:hAnsi="Times New Roman"/>
          <w:szCs w:val="26"/>
        </w:rPr>
      </w:pPr>
      <w:r w:rsidRPr="00691131">
        <w:rPr>
          <w:rFonts w:ascii="Times New Roman" w:hAnsi="Times New Roman"/>
          <w:szCs w:val="26"/>
        </w:rPr>
        <w:t xml:space="preserve"> x = 10cos(4πt + π/2)(cm)  với t tính bằng giây. Động năng của vật đó biến thiên với </w:t>
      </w:r>
    </w:p>
    <w:p w:rsidR="00FE2564" w:rsidRPr="00691131" w:rsidRDefault="00FE2564" w:rsidP="00691131">
      <w:pPr>
        <w:jc w:val="both"/>
        <w:rPr>
          <w:rFonts w:ascii="Times New Roman" w:hAnsi="Times New Roman"/>
          <w:szCs w:val="26"/>
        </w:rPr>
      </w:pPr>
      <w:r w:rsidRPr="00691131">
        <w:rPr>
          <w:rFonts w:ascii="Times New Roman" w:hAnsi="Times New Roman"/>
          <w:szCs w:val="26"/>
        </w:rPr>
        <w:t xml:space="preserve">chu kì bằng </w:t>
      </w:r>
    </w:p>
    <w:p w:rsidR="00FE2564" w:rsidRPr="00691131" w:rsidRDefault="00FE2564" w:rsidP="00691131">
      <w:pPr>
        <w:ind w:firstLine="720"/>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 xml:space="preserve">1,00 s.  </w:t>
      </w:r>
      <w:r w:rsidRPr="00691131">
        <w:rPr>
          <w:rFonts w:ascii="Times New Roman" w:hAnsi="Times New Roman"/>
          <w:szCs w:val="26"/>
        </w:rPr>
        <w:tab/>
      </w: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 xml:space="preserve">1,50 s.  </w:t>
      </w:r>
      <w:r w:rsidRPr="00691131">
        <w:rPr>
          <w:rFonts w:ascii="Times New Roman" w:hAnsi="Times New Roman"/>
          <w:szCs w:val="26"/>
        </w:rPr>
        <w:tab/>
      </w: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 xml:space="preserve">0,50 s.  </w:t>
      </w:r>
      <w:r w:rsidRPr="00691131">
        <w:rPr>
          <w:rFonts w:ascii="Times New Roman" w:hAnsi="Times New Roman"/>
          <w:szCs w:val="26"/>
        </w:rPr>
        <w:tab/>
      </w: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 xml:space="preserve">0,25 s. </w:t>
      </w:r>
    </w:p>
    <w:p w:rsidR="00FE2564" w:rsidRPr="00691131" w:rsidRDefault="00FE2564" w:rsidP="00691131">
      <w:pPr>
        <w:jc w:val="both"/>
        <w:rPr>
          <w:rFonts w:ascii="Times New Roman" w:hAnsi="Times New Roman"/>
          <w:b/>
          <w:szCs w:val="26"/>
        </w:rPr>
      </w:pPr>
      <w:r w:rsidRPr="00FC1DC2">
        <w:rPr>
          <w:rFonts w:ascii="Times New Roman" w:hAnsi="Times New Roman"/>
          <w:b/>
          <w:color w:val="C00000"/>
          <w:szCs w:val="26"/>
        </w:rPr>
        <w:t>Câu 4.</w:t>
      </w:r>
      <w:r w:rsidRPr="00691131">
        <w:rPr>
          <w:rFonts w:ascii="Times New Roman" w:hAnsi="Times New Roman"/>
          <w:szCs w:val="26"/>
        </w:rPr>
        <w:t xml:space="preserve"> Cơ năng của một vật dao động điều hòa</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Pr="00691131">
        <w:rPr>
          <w:rFonts w:ascii="Times New Roman" w:hAnsi="Times New Roman"/>
          <w:szCs w:val="26"/>
        </w:rPr>
        <w:t>biến thiên tuần hoàn theo thời gian với chu kỳ bằng một nửa chu kỳ dao động của vật.</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tăng gấp đôi khi biên độ dao động của vật tăng gấp đôi.</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bằng động năng của vật khi vật tới vị trí cân bằng.</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biến thiên tuần hoàn theo thời gian với chu kỳ bằng chu kỳ dao động của vật.</w:t>
      </w:r>
    </w:p>
    <w:p w:rsidR="00FE2564" w:rsidRPr="00691131" w:rsidRDefault="00FE2564" w:rsidP="00691131">
      <w:pPr>
        <w:jc w:val="both"/>
        <w:rPr>
          <w:rFonts w:ascii="Times New Roman" w:hAnsi="Times New Roman"/>
          <w:szCs w:val="26"/>
        </w:rPr>
      </w:pPr>
      <w:r w:rsidRPr="00691131">
        <w:rPr>
          <w:rFonts w:ascii="Times New Roman" w:hAnsi="Times New Roman"/>
          <w:b/>
          <w:bCs/>
          <w:szCs w:val="26"/>
        </w:rPr>
        <w:t xml:space="preserve">Câu 5 . </w:t>
      </w:r>
      <w:r w:rsidRPr="00691131">
        <w:rPr>
          <w:rFonts w:ascii="Times New Roman" w:hAnsi="Times New Roman"/>
          <w:szCs w:val="26"/>
        </w:rPr>
        <w:t>Một chất điểm dao động theo phương trình  x = 6cos</w:t>
      </w:r>
      <w:r w:rsidRPr="00691131">
        <w:rPr>
          <w:rFonts w:ascii="Times New Roman" w:hAnsi="Times New Roman"/>
          <w:szCs w:val="26"/>
        </w:rPr>
        <w:sym w:font="Symbol" w:char="F077"/>
      </w:r>
      <w:r w:rsidRPr="00691131">
        <w:rPr>
          <w:rFonts w:ascii="Times New Roman" w:hAnsi="Times New Roman"/>
          <w:szCs w:val="26"/>
        </w:rPr>
        <w:t>t (cm). Dao động của chất điểm có biên độ là:</w:t>
      </w:r>
    </w:p>
    <w:p w:rsidR="00FE2564" w:rsidRPr="00691131" w:rsidRDefault="00FE2564" w:rsidP="00691131">
      <w:pPr>
        <w:ind w:left="480"/>
        <w:jc w:val="both"/>
        <w:rPr>
          <w:rFonts w:ascii="Times New Roman" w:hAnsi="Times New Roman"/>
          <w:szCs w:val="26"/>
        </w:rPr>
      </w:pPr>
      <w:r w:rsidRPr="00FC1DC2">
        <w:rPr>
          <w:rFonts w:ascii="Times New Roman" w:hAnsi="Times New Roman"/>
          <w:b/>
          <w:color w:val="0070C0"/>
          <w:szCs w:val="26"/>
        </w:rPr>
        <w:t xml:space="preserve">A. </w:t>
      </w:r>
      <w:r w:rsidRPr="00691131">
        <w:rPr>
          <w:rFonts w:ascii="Times New Roman" w:hAnsi="Times New Roman"/>
          <w:szCs w:val="26"/>
        </w:rPr>
        <w:t xml:space="preserve">2 cm        </w:t>
      </w:r>
      <w:r w:rsidRPr="00691131">
        <w:rPr>
          <w:rFonts w:ascii="Times New Roman" w:hAnsi="Times New Roman"/>
          <w:szCs w:val="26"/>
        </w:rPr>
        <w:tab/>
      </w:r>
      <w:r w:rsidRPr="00FC1DC2">
        <w:rPr>
          <w:rFonts w:ascii="Times New Roman" w:hAnsi="Times New Roman"/>
          <w:b/>
          <w:bCs/>
          <w:color w:val="0070C0"/>
          <w:szCs w:val="26"/>
        </w:rPr>
        <w:t xml:space="preserve">B. </w:t>
      </w:r>
      <w:r w:rsidRPr="00691131">
        <w:rPr>
          <w:rFonts w:ascii="Times New Roman" w:hAnsi="Times New Roman"/>
          <w:bCs/>
          <w:szCs w:val="26"/>
        </w:rPr>
        <w:t>6cm</w:t>
      </w:r>
      <w:r w:rsidRPr="00691131">
        <w:rPr>
          <w:rFonts w:ascii="Times New Roman" w:hAnsi="Times New Roman"/>
          <w:szCs w:val="26"/>
        </w:rPr>
        <w:t xml:space="preserve">                </w:t>
      </w: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 xml:space="preserve">3cm             </w:t>
      </w: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12 cm</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FC1DC2">
        <w:rPr>
          <w:rFonts w:ascii="Times New Roman" w:hAnsi="Times New Roman"/>
          <w:b/>
          <w:color w:val="C00000"/>
          <w:szCs w:val="26"/>
        </w:rPr>
        <w:t>Câu 6.</w:t>
      </w:r>
      <w:r w:rsidRPr="00691131">
        <w:rPr>
          <w:rFonts w:ascii="Times New Roman" w:hAnsi="Times New Roman"/>
          <w:szCs w:val="26"/>
        </w:rPr>
        <w:t xml:space="preserve"> Phát biểu nào sau đây là đúng khi nói về dao động tắt dần?</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rPr>
        <w:tab/>
      </w:r>
      <w:r w:rsidRPr="00FC1DC2">
        <w:rPr>
          <w:rFonts w:ascii="Times New Roman" w:hAnsi="Times New Roman"/>
          <w:b/>
          <w:color w:val="0070C0"/>
          <w:szCs w:val="26"/>
        </w:rPr>
        <w:t xml:space="preserve">A. </w:t>
      </w:r>
      <w:r w:rsidRPr="00691131">
        <w:rPr>
          <w:rFonts w:ascii="Times New Roman" w:hAnsi="Times New Roman"/>
          <w:szCs w:val="26"/>
        </w:rPr>
        <w:t>Dao động tắt dần có biên độ giảm dần theo thời gian.</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Cơ năng của vật dao động tắt dần không đổi theo thời gian.</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rPr>
        <w:tab/>
      </w:r>
      <w:r w:rsidRPr="00FC1DC2">
        <w:rPr>
          <w:rFonts w:ascii="Times New Roman" w:hAnsi="Times New Roman"/>
          <w:b/>
          <w:color w:val="0070C0"/>
          <w:szCs w:val="26"/>
          <w:lang w:val="pt-BR"/>
        </w:rPr>
        <w:t xml:space="preserve">C. </w:t>
      </w:r>
      <w:r w:rsidRPr="00691131">
        <w:rPr>
          <w:rFonts w:ascii="Times New Roman" w:hAnsi="Times New Roman"/>
          <w:szCs w:val="26"/>
          <w:lang w:val="pt-BR"/>
        </w:rPr>
        <w:t>Lực cản môi trường tác dụng lên vật luôn sinh công dương.</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Pr="00691131">
        <w:rPr>
          <w:rFonts w:ascii="Times New Roman" w:hAnsi="Times New Roman"/>
          <w:szCs w:val="26"/>
          <w:lang w:val="pt-BR"/>
        </w:rPr>
        <w:t>Dao động tắt dần là dao động chỉ chịu tác dụng của nội lực.</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691131">
        <w:rPr>
          <w:rFonts w:ascii="Times New Roman" w:hAnsi="Times New Roman"/>
          <w:b/>
          <w:szCs w:val="26"/>
        </w:rPr>
        <w:t>Câu 7 .</w:t>
      </w:r>
      <w:r w:rsidRPr="00691131">
        <w:rPr>
          <w:rFonts w:ascii="Times New Roman" w:hAnsi="Times New Roman"/>
          <w:szCs w:val="26"/>
        </w:rPr>
        <w:t xml:space="preserve"> Một con lắc lò xo có khối lượng vật nhỏ là 50 g. Con lắc dao động điều hòa theo một trục cố định nằm ngang với phương trình x = Acos</w:t>
      </w:r>
      <w:r w:rsidRPr="00691131">
        <w:rPr>
          <w:rFonts w:ascii="Times New Roman" w:hAnsi="Times New Roman"/>
          <w:szCs w:val="26"/>
        </w:rPr>
        <w:sym w:font="Symbol" w:char="F077"/>
      </w:r>
      <w:r w:rsidRPr="00691131">
        <w:rPr>
          <w:rFonts w:ascii="Times New Roman" w:hAnsi="Times New Roman"/>
          <w:szCs w:val="26"/>
        </w:rPr>
        <w:t xml:space="preserve">t. Cứ sau những khoảng thời gian 0,05 s </w:t>
      </w:r>
      <w:r w:rsidRPr="00691131">
        <w:rPr>
          <w:rFonts w:ascii="Times New Roman" w:hAnsi="Times New Roman"/>
          <w:szCs w:val="26"/>
        </w:rPr>
        <w:lastRenderedPageBreak/>
        <w:t xml:space="preserve">thì động năng và thế năng của vật lại bằng nhau. Lấy </w:t>
      </w:r>
      <w:r w:rsidRPr="00691131">
        <w:rPr>
          <w:rFonts w:ascii="Times New Roman" w:hAnsi="Times New Roman"/>
          <w:szCs w:val="26"/>
        </w:rPr>
        <w:sym w:font="Symbol" w:char="F070"/>
      </w:r>
      <w:r w:rsidRPr="00691131">
        <w:rPr>
          <w:rFonts w:ascii="Times New Roman" w:hAnsi="Times New Roman"/>
          <w:szCs w:val="26"/>
          <w:vertAlign w:val="superscript"/>
        </w:rPr>
        <w:t>2</w:t>
      </w:r>
      <w:r w:rsidRPr="00691131">
        <w:rPr>
          <w:rFonts w:ascii="Times New Roman" w:hAnsi="Times New Roman"/>
          <w:szCs w:val="26"/>
        </w:rPr>
        <w:t xml:space="preserve"> =10. Lò xo của con lắc có độ cứng bằng</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A. </w:t>
      </w:r>
      <w:r w:rsidRPr="00691131">
        <w:rPr>
          <w:rFonts w:ascii="Times New Roman" w:hAnsi="Times New Roman"/>
          <w:szCs w:val="26"/>
          <w:lang w:val="pt-BR"/>
        </w:rPr>
        <w:t>50 N/m.</w:t>
      </w:r>
      <w:r w:rsidRPr="00691131">
        <w:rPr>
          <w:rFonts w:ascii="Times New Roman" w:hAnsi="Times New Roman"/>
          <w:szCs w:val="26"/>
          <w:lang w:val="pt-BR"/>
        </w:rPr>
        <w:tab/>
      </w:r>
      <w:r w:rsidRPr="00FC1DC2">
        <w:rPr>
          <w:rFonts w:ascii="Times New Roman" w:hAnsi="Times New Roman"/>
          <w:b/>
          <w:color w:val="0070C0"/>
          <w:szCs w:val="26"/>
          <w:lang w:val="pt-BR"/>
        </w:rPr>
        <w:t xml:space="preserve">B. </w:t>
      </w:r>
      <w:r w:rsidRPr="00691131">
        <w:rPr>
          <w:rFonts w:ascii="Times New Roman" w:hAnsi="Times New Roman"/>
          <w:szCs w:val="26"/>
          <w:lang w:val="pt-BR"/>
        </w:rPr>
        <w:t>100 N/m.</w:t>
      </w:r>
      <w:r w:rsidRPr="00691131">
        <w:rPr>
          <w:rFonts w:ascii="Times New Roman" w:hAnsi="Times New Roman"/>
          <w:szCs w:val="26"/>
          <w:lang w:val="pt-BR"/>
        </w:rPr>
        <w:tab/>
      </w:r>
      <w:r w:rsidRPr="00FC1DC2">
        <w:rPr>
          <w:rFonts w:ascii="Times New Roman" w:hAnsi="Times New Roman"/>
          <w:b/>
          <w:color w:val="0070C0"/>
          <w:szCs w:val="26"/>
          <w:lang w:val="pt-BR"/>
        </w:rPr>
        <w:t xml:space="preserve">C. </w:t>
      </w:r>
      <w:r w:rsidRPr="00691131">
        <w:rPr>
          <w:rFonts w:ascii="Times New Roman" w:hAnsi="Times New Roman"/>
          <w:szCs w:val="26"/>
          <w:lang w:val="pt-BR"/>
        </w:rPr>
        <w:t>25 N/m.</w:t>
      </w: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Pr="00691131">
        <w:rPr>
          <w:rFonts w:ascii="Times New Roman" w:hAnsi="Times New Roman"/>
          <w:szCs w:val="26"/>
          <w:lang w:val="pt-BR"/>
        </w:rPr>
        <w:t>200 N/m.</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FC1DC2">
        <w:rPr>
          <w:rFonts w:ascii="Times New Roman" w:hAnsi="Times New Roman"/>
          <w:b/>
          <w:color w:val="C00000"/>
          <w:szCs w:val="26"/>
          <w:lang w:val="pt-BR"/>
        </w:rPr>
        <w:t>Câu 8.</w:t>
      </w:r>
      <w:r w:rsidRPr="00691131">
        <w:rPr>
          <w:rFonts w:ascii="Times New Roman" w:hAnsi="Times New Roman"/>
          <w:szCs w:val="26"/>
          <w:lang w:val="pt-BR"/>
        </w:rPr>
        <w:t xml:space="preserve"> Một vật dao động điều hòa có phương trình x = Acos(</w:t>
      </w:r>
      <w:r w:rsidRPr="00691131">
        <w:rPr>
          <w:rFonts w:ascii="Times New Roman" w:hAnsi="Times New Roman"/>
          <w:szCs w:val="26"/>
        </w:rPr>
        <w:sym w:font="Symbol" w:char="F077"/>
      </w:r>
      <w:r w:rsidRPr="00691131">
        <w:rPr>
          <w:rFonts w:ascii="Times New Roman" w:hAnsi="Times New Roman"/>
          <w:szCs w:val="26"/>
          <w:lang w:val="pt-BR"/>
        </w:rPr>
        <w:t xml:space="preserve">t + </w:t>
      </w:r>
      <w:r w:rsidRPr="00691131">
        <w:rPr>
          <w:rFonts w:ascii="Times New Roman" w:hAnsi="Times New Roman"/>
          <w:szCs w:val="26"/>
        </w:rPr>
        <w:sym w:font="Symbol" w:char="F06A"/>
      </w:r>
      <w:r w:rsidRPr="00691131">
        <w:rPr>
          <w:rFonts w:ascii="Times New Roman" w:hAnsi="Times New Roman"/>
          <w:szCs w:val="26"/>
          <w:lang w:val="pt-BR"/>
        </w:rPr>
        <w:t>). Gọi v và a lần lượt là vận tốc và gia tốc của vật. Hệ thức đúng là :</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A. </w:t>
      </w:r>
      <w:r w:rsidR="004038D9">
        <w:rPr>
          <w:rFonts w:ascii="Times New Roman" w:hAnsi="Times New Roman"/>
          <w:position w:val="-24"/>
          <w:szCs w:val="26"/>
        </w:rPr>
        <w:pict>
          <v:shape id="_x0000_i1907" type="#_x0000_t75" style="width:69pt;height:33pt">
            <v:imagedata r:id="rId1214" o:title=""/>
          </v:shape>
        </w:pict>
      </w:r>
      <w:r w:rsidRPr="00691131">
        <w:rPr>
          <w:rFonts w:ascii="Times New Roman" w:hAnsi="Times New Roman"/>
          <w:szCs w:val="26"/>
          <w:lang w:val="pt-BR"/>
        </w:rPr>
        <w:t>.</w:t>
      </w:r>
      <w:r w:rsidRPr="00691131">
        <w:rPr>
          <w:rFonts w:ascii="Times New Roman" w:hAnsi="Times New Roman"/>
          <w:szCs w:val="26"/>
          <w:lang w:val="pt-BR"/>
        </w:rPr>
        <w:tab/>
      </w:r>
      <w:r w:rsidRPr="00FC1DC2">
        <w:rPr>
          <w:rFonts w:ascii="Times New Roman" w:hAnsi="Times New Roman"/>
          <w:b/>
          <w:color w:val="0070C0"/>
          <w:szCs w:val="26"/>
          <w:lang w:val="pt-BR"/>
        </w:rPr>
        <w:t xml:space="preserve">B. </w:t>
      </w:r>
      <w:r w:rsidR="004038D9">
        <w:rPr>
          <w:rFonts w:ascii="Times New Roman" w:hAnsi="Times New Roman"/>
          <w:position w:val="-24"/>
          <w:szCs w:val="26"/>
        </w:rPr>
        <w:pict>
          <v:shape id="_x0000_i1908" type="#_x0000_t75" style="width:69pt;height:33pt">
            <v:imagedata r:id="rId1215" o:title=""/>
          </v:shape>
        </w:pict>
      </w:r>
      <w:r w:rsidRPr="00691131">
        <w:rPr>
          <w:rFonts w:ascii="Times New Roman" w:hAnsi="Times New Roman"/>
          <w:szCs w:val="26"/>
          <w:lang w:val="pt-BR"/>
        </w:rPr>
        <w:tab/>
      </w:r>
      <w:r w:rsidRPr="00FC1DC2">
        <w:rPr>
          <w:rFonts w:ascii="Times New Roman" w:hAnsi="Times New Roman"/>
          <w:b/>
          <w:color w:val="0070C0"/>
          <w:szCs w:val="26"/>
          <w:lang w:val="pt-BR"/>
        </w:rPr>
        <w:t xml:space="preserve">C. </w:t>
      </w:r>
      <w:r w:rsidR="004038D9">
        <w:rPr>
          <w:rFonts w:ascii="Times New Roman" w:hAnsi="Times New Roman"/>
          <w:position w:val="-24"/>
          <w:szCs w:val="26"/>
        </w:rPr>
        <w:pict>
          <v:shape id="_x0000_i1909" type="#_x0000_t75" style="width:69pt;height:33pt">
            <v:imagedata r:id="rId1216" o:title=""/>
          </v:shape>
        </w:pict>
      </w:r>
      <w:r w:rsidRPr="00691131">
        <w:rPr>
          <w:rFonts w:ascii="Times New Roman" w:hAnsi="Times New Roman"/>
          <w:szCs w:val="26"/>
          <w:lang w:val="pt-BR"/>
        </w:rPr>
        <w:t>.</w:t>
      </w: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004038D9">
        <w:rPr>
          <w:rFonts w:ascii="Times New Roman" w:hAnsi="Times New Roman"/>
          <w:position w:val="-24"/>
          <w:szCs w:val="26"/>
        </w:rPr>
        <w:pict>
          <v:shape id="_x0000_i1910" type="#_x0000_t75" style="width:69pt;height:33pt">
            <v:imagedata r:id="rId1217" o:title=""/>
          </v:shape>
        </w:pict>
      </w:r>
      <w:r w:rsidRPr="00691131">
        <w:rPr>
          <w:rFonts w:ascii="Times New Roman" w:hAnsi="Times New Roman"/>
          <w:szCs w:val="26"/>
          <w:lang w:val="pt-BR"/>
        </w:rPr>
        <w:t>.</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b/>
          <w:szCs w:val="26"/>
          <w:lang w:val="pt-BR"/>
        </w:rPr>
        <w:t>Câu 9 .</w:t>
      </w:r>
      <w:r w:rsidRPr="00691131">
        <w:rPr>
          <w:rFonts w:ascii="Times New Roman" w:hAnsi="Times New Roman"/>
          <w:szCs w:val="26"/>
          <w:lang w:val="pt-BR"/>
        </w:rPr>
        <w:t xml:space="preserve"> Khi nói về dao động cưỡng bức, phát biểu nào sau đây là đúng?</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A. </w:t>
      </w:r>
      <w:r w:rsidRPr="00691131">
        <w:rPr>
          <w:rFonts w:ascii="Times New Roman" w:hAnsi="Times New Roman"/>
          <w:szCs w:val="26"/>
          <w:lang w:val="pt-BR"/>
        </w:rPr>
        <w:t>Dao động của con lắc đồng hồ là dao động cưỡng bức.</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B. </w:t>
      </w:r>
      <w:r w:rsidRPr="00691131">
        <w:rPr>
          <w:rFonts w:ascii="Times New Roman" w:hAnsi="Times New Roman"/>
          <w:szCs w:val="26"/>
          <w:lang w:val="pt-BR"/>
        </w:rPr>
        <w:t>Biên độ của dao động cưỡng bức là biên độ của lực cưỡng bức.</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C. </w:t>
      </w:r>
      <w:r w:rsidRPr="00691131">
        <w:rPr>
          <w:rFonts w:ascii="Times New Roman" w:hAnsi="Times New Roman"/>
          <w:szCs w:val="26"/>
          <w:lang w:val="pt-BR"/>
        </w:rPr>
        <w:t>Dao động cưỡng bức có biên độ không đổi và có tần số bằng tần số của lực cưỡng bức.</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Pr="00691131">
        <w:rPr>
          <w:rFonts w:ascii="Times New Roman" w:hAnsi="Times New Roman"/>
          <w:szCs w:val="26"/>
          <w:lang w:val="pt-BR"/>
        </w:rPr>
        <w:t>Dao động cưỡng bức có tần số nhỏ hơn tần số của lực cưỡng bức.</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b/>
          <w:szCs w:val="26"/>
          <w:lang w:val="pt-BR"/>
        </w:rPr>
        <w:t>Câu 10 :</w:t>
      </w:r>
      <w:r w:rsidRPr="00691131">
        <w:rPr>
          <w:rFonts w:ascii="Times New Roman" w:hAnsi="Times New Roman"/>
          <w:szCs w:val="26"/>
          <w:lang w:val="pt-BR"/>
        </w:rPr>
        <w:t xml:space="preserve"> Một vật dao động điều hòa theo một trục cố định (mốc thế năng ở vị trí cân bằng) thì </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A. </w:t>
      </w:r>
      <w:r w:rsidRPr="00691131">
        <w:rPr>
          <w:rFonts w:ascii="Times New Roman" w:hAnsi="Times New Roman"/>
          <w:szCs w:val="26"/>
          <w:lang w:val="pt-BR"/>
        </w:rPr>
        <w:t>động năng của vật cực đại khi gia tốc của vật có độ lớn cực đại.</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B. </w:t>
      </w:r>
      <w:r w:rsidRPr="00691131">
        <w:rPr>
          <w:rFonts w:ascii="Times New Roman" w:hAnsi="Times New Roman"/>
          <w:szCs w:val="26"/>
          <w:lang w:val="pt-BR"/>
        </w:rPr>
        <w:t>khi vật đi từ vị trí cân bằng ra biên, vận tốc và gia tốc của vật  luôn cùng dấu.</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C. </w:t>
      </w:r>
      <w:r w:rsidRPr="00691131">
        <w:rPr>
          <w:rFonts w:ascii="Times New Roman" w:hAnsi="Times New Roman"/>
          <w:szCs w:val="26"/>
          <w:lang w:val="pt-BR"/>
        </w:rPr>
        <w:t>khi ở vị trí cân bằng, thế năng của vật bằng cơ năng.</w:t>
      </w:r>
    </w:p>
    <w:p w:rsidR="00FE2564" w:rsidRPr="00691131" w:rsidRDefault="00FE2564" w:rsidP="00691131">
      <w:pPr>
        <w:tabs>
          <w:tab w:val="left" w:pos="240"/>
          <w:tab w:val="left" w:pos="2520"/>
          <w:tab w:val="left" w:pos="4920"/>
          <w:tab w:val="left" w:pos="7440"/>
        </w:tabs>
        <w:jc w:val="both"/>
        <w:rPr>
          <w:rFonts w:ascii="Times New Roman" w:hAnsi="Times New Roman"/>
          <w:szCs w:val="26"/>
          <w:lang w:val="pt-BR"/>
        </w:rPr>
      </w:pP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Pr="00691131">
        <w:rPr>
          <w:rFonts w:ascii="Times New Roman" w:hAnsi="Times New Roman"/>
          <w:szCs w:val="26"/>
          <w:lang w:val="pt-BR"/>
        </w:rPr>
        <w:t>thế năng của vật cực đại khi vật ở vị trí biên.</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FC1DC2">
        <w:rPr>
          <w:rFonts w:ascii="Times New Roman" w:hAnsi="Times New Roman"/>
          <w:b/>
          <w:color w:val="C00000"/>
          <w:szCs w:val="26"/>
          <w:lang w:val="de-DE"/>
        </w:rPr>
        <w:t>Câu 11.</w:t>
      </w:r>
      <w:r w:rsidRPr="00691131">
        <w:rPr>
          <w:rFonts w:ascii="Times New Roman" w:hAnsi="Times New Roman"/>
          <w:szCs w:val="26"/>
          <w:lang w:val="de-DE"/>
        </w:rPr>
        <w:t xml:space="preserve"> Một con lắc lò xo gồm viên bi nhỏ và lò xo nhẹ có độ cứng 100 N/m, dao động điều hòa với biên độ 0,1 m. Mốc thế năng ở vị trí cân bằng. Khi viên bi cách vị trí cân bằng 6 cm thì động năng của con lắc bằng</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691131">
        <w:rPr>
          <w:rFonts w:ascii="Times New Roman" w:hAnsi="Times New Roman"/>
          <w:szCs w:val="26"/>
          <w:lang w:val="de-DE"/>
        </w:rPr>
        <w:tab/>
      </w:r>
      <w:r w:rsidRPr="00FC1DC2">
        <w:rPr>
          <w:rFonts w:ascii="Times New Roman" w:hAnsi="Times New Roman"/>
          <w:b/>
          <w:color w:val="0070C0"/>
          <w:szCs w:val="26"/>
          <w:lang w:val="de-DE"/>
        </w:rPr>
        <w:t xml:space="preserve">A. </w:t>
      </w:r>
      <w:r w:rsidRPr="00691131">
        <w:rPr>
          <w:rFonts w:ascii="Times New Roman" w:hAnsi="Times New Roman"/>
          <w:szCs w:val="26"/>
          <w:lang w:val="de-DE"/>
        </w:rPr>
        <w:t>0,64 J.</w:t>
      </w:r>
      <w:r w:rsidRPr="00691131">
        <w:rPr>
          <w:rFonts w:ascii="Times New Roman" w:hAnsi="Times New Roman"/>
          <w:szCs w:val="26"/>
          <w:lang w:val="de-DE"/>
        </w:rPr>
        <w:tab/>
      </w:r>
      <w:r w:rsidRPr="00FC1DC2">
        <w:rPr>
          <w:rFonts w:ascii="Times New Roman" w:hAnsi="Times New Roman"/>
          <w:b/>
          <w:color w:val="0070C0"/>
          <w:szCs w:val="26"/>
          <w:lang w:val="de-DE"/>
        </w:rPr>
        <w:t xml:space="preserve">B. </w:t>
      </w:r>
      <w:r w:rsidRPr="00691131">
        <w:rPr>
          <w:rFonts w:ascii="Times New Roman" w:hAnsi="Times New Roman"/>
          <w:szCs w:val="26"/>
          <w:lang w:val="de-DE"/>
        </w:rPr>
        <w:t>3,2 mJ.</w:t>
      </w:r>
      <w:r w:rsidRPr="00691131">
        <w:rPr>
          <w:rFonts w:ascii="Times New Roman" w:hAnsi="Times New Roman"/>
          <w:szCs w:val="26"/>
          <w:lang w:val="de-DE"/>
        </w:rPr>
        <w:tab/>
      </w:r>
      <w:r w:rsidRPr="00FC1DC2">
        <w:rPr>
          <w:rFonts w:ascii="Times New Roman" w:hAnsi="Times New Roman"/>
          <w:b/>
          <w:color w:val="0070C0"/>
          <w:szCs w:val="26"/>
          <w:lang w:val="de-DE"/>
        </w:rPr>
        <w:t xml:space="preserve">C. </w:t>
      </w:r>
      <w:r w:rsidRPr="00691131">
        <w:rPr>
          <w:rFonts w:ascii="Times New Roman" w:hAnsi="Times New Roman"/>
          <w:szCs w:val="26"/>
          <w:lang w:val="de-DE"/>
        </w:rPr>
        <w:t>6,4 mJ.</w:t>
      </w:r>
      <w:r w:rsidRPr="00691131">
        <w:rPr>
          <w:rFonts w:ascii="Times New Roman" w:hAnsi="Times New Roman"/>
          <w:szCs w:val="26"/>
          <w:lang w:val="de-DE"/>
        </w:rPr>
        <w:tab/>
      </w:r>
      <w:r w:rsidRPr="00FC1DC2">
        <w:rPr>
          <w:rFonts w:ascii="Times New Roman" w:hAnsi="Times New Roman"/>
          <w:b/>
          <w:color w:val="0070C0"/>
          <w:szCs w:val="26"/>
          <w:lang w:val="de-DE"/>
        </w:rPr>
        <w:t xml:space="preserve">D. </w:t>
      </w:r>
      <w:r w:rsidRPr="00691131">
        <w:rPr>
          <w:rFonts w:ascii="Times New Roman" w:hAnsi="Times New Roman"/>
          <w:szCs w:val="26"/>
          <w:lang w:val="de-DE"/>
        </w:rPr>
        <w:t>0,32 J.</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FC1DC2">
        <w:rPr>
          <w:rFonts w:ascii="Times New Roman" w:hAnsi="Times New Roman"/>
          <w:b/>
          <w:color w:val="C00000"/>
          <w:szCs w:val="26"/>
          <w:lang w:val="de-DE"/>
        </w:rPr>
        <w:t>Câu 12.</w:t>
      </w:r>
      <w:r w:rsidRPr="00691131">
        <w:rPr>
          <w:rFonts w:ascii="Times New Roman" w:hAnsi="Times New Roman"/>
          <w:szCs w:val="26"/>
          <w:lang w:val="de-DE"/>
        </w:rPr>
        <w:t xml:space="preserve"> Khi một vật dao động điều hòa thì</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691131">
        <w:rPr>
          <w:rFonts w:ascii="Times New Roman" w:hAnsi="Times New Roman"/>
          <w:szCs w:val="26"/>
          <w:lang w:val="de-DE"/>
        </w:rPr>
        <w:tab/>
      </w:r>
      <w:r w:rsidRPr="00FC1DC2">
        <w:rPr>
          <w:rFonts w:ascii="Times New Roman" w:hAnsi="Times New Roman"/>
          <w:b/>
          <w:color w:val="0070C0"/>
          <w:szCs w:val="26"/>
          <w:lang w:val="de-DE"/>
        </w:rPr>
        <w:t xml:space="preserve">A. </w:t>
      </w:r>
      <w:r w:rsidRPr="00691131">
        <w:rPr>
          <w:rFonts w:ascii="Times New Roman" w:hAnsi="Times New Roman"/>
          <w:szCs w:val="26"/>
          <w:lang w:val="de-DE"/>
        </w:rPr>
        <w:t>lực kéo về tác dụng lên vật có độ lớn cực đại khi vật ở vị trí cân bằng.</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691131">
        <w:rPr>
          <w:rFonts w:ascii="Times New Roman" w:hAnsi="Times New Roman"/>
          <w:szCs w:val="26"/>
          <w:lang w:val="de-DE"/>
        </w:rPr>
        <w:tab/>
      </w:r>
      <w:r w:rsidRPr="00FC1DC2">
        <w:rPr>
          <w:rFonts w:ascii="Times New Roman" w:hAnsi="Times New Roman"/>
          <w:b/>
          <w:color w:val="0070C0"/>
          <w:szCs w:val="26"/>
          <w:lang w:val="de-DE"/>
        </w:rPr>
        <w:t xml:space="preserve">B. </w:t>
      </w:r>
      <w:r w:rsidRPr="00691131">
        <w:rPr>
          <w:rFonts w:ascii="Times New Roman" w:hAnsi="Times New Roman"/>
          <w:szCs w:val="26"/>
          <w:lang w:val="de-DE"/>
        </w:rPr>
        <w:t>gia tốc của vật có độ lớn cực đại khi vật ở vị trí cân bằng.</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691131">
        <w:rPr>
          <w:rFonts w:ascii="Times New Roman" w:hAnsi="Times New Roman"/>
          <w:szCs w:val="26"/>
          <w:lang w:val="de-DE"/>
        </w:rPr>
        <w:tab/>
      </w:r>
      <w:r w:rsidRPr="00FC1DC2">
        <w:rPr>
          <w:rFonts w:ascii="Times New Roman" w:hAnsi="Times New Roman"/>
          <w:b/>
          <w:color w:val="0070C0"/>
          <w:szCs w:val="26"/>
          <w:lang w:val="de-DE"/>
        </w:rPr>
        <w:t xml:space="preserve">C. </w:t>
      </w:r>
      <w:r w:rsidRPr="00691131">
        <w:rPr>
          <w:rFonts w:ascii="Times New Roman" w:hAnsi="Times New Roman"/>
          <w:szCs w:val="26"/>
          <w:lang w:val="de-DE"/>
        </w:rPr>
        <w:t>lực kéo về tác dụng lên vật có độ lớn tỉ lệ với bình phương biên độ.</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691131">
        <w:rPr>
          <w:rFonts w:ascii="Times New Roman" w:hAnsi="Times New Roman"/>
          <w:szCs w:val="26"/>
          <w:lang w:val="de-DE"/>
        </w:rPr>
        <w:tab/>
      </w:r>
      <w:r w:rsidRPr="00FC1DC2">
        <w:rPr>
          <w:rFonts w:ascii="Times New Roman" w:hAnsi="Times New Roman"/>
          <w:b/>
          <w:color w:val="0070C0"/>
          <w:szCs w:val="26"/>
          <w:lang w:val="de-DE"/>
        </w:rPr>
        <w:t xml:space="preserve">D. </w:t>
      </w:r>
      <w:r w:rsidRPr="00691131">
        <w:rPr>
          <w:rFonts w:ascii="Times New Roman" w:hAnsi="Times New Roman"/>
          <w:szCs w:val="26"/>
          <w:lang w:val="de-DE"/>
        </w:rPr>
        <w:t>vận tốc của vật có độ lớn cực đại khi vật ở vị trí cân bằng.</w:t>
      </w:r>
    </w:p>
    <w:p w:rsidR="00FE2564" w:rsidRPr="00691131" w:rsidRDefault="00FE2564" w:rsidP="00691131">
      <w:pPr>
        <w:tabs>
          <w:tab w:val="left" w:pos="240"/>
          <w:tab w:val="left" w:pos="2400"/>
          <w:tab w:val="left" w:pos="4680"/>
          <w:tab w:val="left" w:pos="6960"/>
        </w:tabs>
        <w:jc w:val="both"/>
        <w:rPr>
          <w:rFonts w:ascii="Times New Roman" w:hAnsi="Times New Roman"/>
          <w:szCs w:val="26"/>
          <w:lang w:val="de-DE"/>
        </w:rPr>
      </w:pPr>
      <w:r w:rsidRPr="00FC1DC2">
        <w:rPr>
          <w:rFonts w:ascii="Times New Roman" w:hAnsi="Times New Roman"/>
          <w:b/>
          <w:color w:val="C00000"/>
          <w:szCs w:val="26"/>
          <w:lang w:val="de-DE"/>
        </w:rPr>
        <w:t>Câu 13.</w:t>
      </w:r>
      <w:r w:rsidRPr="00691131">
        <w:rPr>
          <w:rFonts w:ascii="Times New Roman" w:hAnsi="Times New Roman"/>
          <w:szCs w:val="26"/>
          <w:lang w:val="de-DE"/>
        </w:rPr>
        <w:t xml:space="preserve"> Một vật dao động điều hòa với biên độ 6 cm. Mốc thế năng ở vị trí cân bằng. Khi vật có động năng bằng </w:t>
      </w:r>
      <w:r w:rsidR="004038D9">
        <w:rPr>
          <w:rFonts w:ascii="Times New Roman" w:hAnsi="Times New Roman"/>
          <w:position w:val="-24"/>
          <w:szCs w:val="26"/>
        </w:rPr>
        <w:pict>
          <v:shape id="_x0000_i1911" type="#_x0000_t75" style="width:12pt;height:30.75pt">
            <v:imagedata r:id="rId1218" o:title=""/>
          </v:shape>
        </w:pict>
      </w:r>
      <w:r w:rsidRPr="00691131">
        <w:rPr>
          <w:rFonts w:ascii="Times New Roman" w:hAnsi="Times New Roman"/>
          <w:szCs w:val="26"/>
          <w:lang w:val="de-DE"/>
        </w:rPr>
        <w:t xml:space="preserve"> lần cơ năng thì vật cách vị trí cân bằng một đoạn.</w:t>
      </w:r>
    </w:p>
    <w:p w:rsidR="00FE2564" w:rsidRPr="00691131" w:rsidRDefault="00FE2564" w:rsidP="00691131">
      <w:pPr>
        <w:tabs>
          <w:tab w:val="left" w:pos="426"/>
          <w:tab w:val="left" w:pos="2835"/>
          <w:tab w:val="left" w:pos="5670"/>
          <w:tab w:val="left" w:pos="7797"/>
        </w:tabs>
        <w:ind w:right="-54"/>
        <w:jc w:val="both"/>
        <w:rPr>
          <w:rFonts w:ascii="Times New Roman" w:hAnsi="Times New Roman"/>
          <w:szCs w:val="26"/>
          <w:lang w:val="pt-BR"/>
        </w:rPr>
      </w:pPr>
      <w:r w:rsidRPr="00691131">
        <w:rPr>
          <w:rFonts w:ascii="Times New Roman" w:hAnsi="Times New Roman"/>
          <w:szCs w:val="26"/>
          <w:lang w:val="de-DE"/>
        </w:rPr>
        <w:tab/>
      </w:r>
      <w:r w:rsidRPr="00FC1DC2">
        <w:rPr>
          <w:rFonts w:ascii="Times New Roman" w:hAnsi="Times New Roman"/>
          <w:b/>
          <w:color w:val="0070C0"/>
          <w:szCs w:val="26"/>
          <w:lang w:val="pt-BR"/>
        </w:rPr>
        <w:t xml:space="preserve">A. </w:t>
      </w:r>
      <w:r w:rsidRPr="00691131">
        <w:rPr>
          <w:rFonts w:ascii="Times New Roman" w:hAnsi="Times New Roman"/>
          <w:szCs w:val="26"/>
          <w:lang w:val="pt-BR"/>
        </w:rPr>
        <w:t>6 cm.</w:t>
      </w:r>
      <w:r w:rsidRPr="00691131">
        <w:rPr>
          <w:rFonts w:ascii="Times New Roman" w:hAnsi="Times New Roman"/>
          <w:szCs w:val="26"/>
          <w:lang w:val="pt-BR"/>
        </w:rPr>
        <w:tab/>
      </w:r>
      <w:r w:rsidRPr="00FC1DC2">
        <w:rPr>
          <w:rFonts w:ascii="Times New Roman" w:hAnsi="Times New Roman"/>
          <w:b/>
          <w:color w:val="0070C0"/>
          <w:szCs w:val="26"/>
          <w:lang w:val="pt-BR"/>
        </w:rPr>
        <w:t xml:space="preserve">B. </w:t>
      </w:r>
      <w:r w:rsidRPr="00691131">
        <w:rPr>
          <w:rFonts w:ascii="Times New Roman" w:hAnsi="Times New Roman"/>
          <w:szCs w:val="26"/>
          <w:lang w:val="pt-BR"/>
        </w:rPr>
        <w:t>4,5 cm.</w:t>
      </w:r>
      <w:r w:rsidRPr="00691131">
        <w:rPr>
          <w:rFonts w:ascii="Times New Roman" w:hAnsi="Times New Roman"/>
          <w:szCs w:val="26"/>
          <w:lang w:val="pt-BR"/>
        </w:rPr>
        <w:tab/>
      </w:r>
      <w:r w:rsidRPr="00FC1DC2">
        <w:rPr>
          <w:rFonts w:ascii="Times New Roman" w:hAnsi="Times New Roman"/>
          <w:b/>
          <w:color w:val="0070C0"/>
          <w:szCs w:val="26"/>
          <w:lang w:val="pt-BR"/>
        </w:rPr>
        <w:t xml:space="preserve">C. </w:t>
      </w:r>
      <w:r w:rsidRPr="00691131">
        <w:rPr>
          <w:rFonts w:ascii="Times New Roman" w:hAnsi="Times New Roman"/>
          <w:szCs w:val="26"/>
          <w:lang w:val="pt-BR"/>
        </w:rPr>
        <w:t>4 cm.</w:t>
      </w:r>
      <w:r w:rsidRPr="00691131">
        <w:rPr>
          <w:rFonts w:ascii="Times New Roman" w:hAnsi="Times New Roman"/>
          <w:szCs w:val="26"/>
          <w:lang w:val="pt-BR"/>
        </w:rPr>
        <w:tab/>
      </w:r>
      <w:r w:rsidRPr="00FC1DC2">
        <w:rPr>
          <w:rFonts w:ascii="Times New Roman" w:hAnsi="Times New Roman"/>
          <w:b/>
          <w:color w:val="0070C0"/>
          <w:szCs w:val="26"/>
          <w:lang w:val="pt-BR"/>
        </w:rPr>
        <w:t xml:space="preserve">D. </w:t>
      </w:r>
      <w:r w:rsidRPr="00691131">
        <w:rPr>
          <w:rFonts w:ascii="Times New Roman" w:hAnsi="Times New Roman"/>
          <w:szCs w:val="26"/>
          <w:lang w:val="pt-BR"/>
        </w:rPr>
        <w:t>3 cm.</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FC1DC2">
        <w:rPr>
          <w:rFonts w:ascii="Times New Roman" w:hAnsi="Times New Roman"/>
          <w:b/>
          <w:color w:val="C00000"/>
          <w:szCs w:val="26"/>
        </w:rPr>
        <w:t>Câu 14.</w:t>
      </w:r>
      <w:r w:rsidRPr="00691131">
        <w:rPr>
          <w:rFonts w:ascii="Times New Roman" w:hAnsi="Times New Roman"/>
          <w:szCs w:val="26"/>
        </w:rPr>
        <w:t xml:space="preserve"> Một chất điểm dao động điều hòa trên trục Ox. Vectơ gia tốc của chất điểm có</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Pr="00691131">
        <w:rPr>
          <w:rFonts w:ascii="Times New Roman" w:hAnsi="Times New Roman"/>
          <w:szCs w:val="26"/>
        </w:rPr>
        <w:t>độ lớn cực đại ở vị trí biên, chiều luôn hướng ra biên.</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độ lớn cực tiểu khi qua vị trí cân bằng luôn cùng chiều với vectơ vận tốc.</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độ lớn không đổi, chiều luôn hướng về vị trí cân bằng.</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độ lớn tỉ lệ với độ lớn của li độ, chiều luôn hướng về vị trí cân bằng.</w:t>
      </w:r>
    </w:p>
    <w:p w:rsidR="00FE2564" w:rsidRPr="00691131" w:rsidRDefault="00FE2564" w:rsidP="00691131">
      <w:pPr>
        <w:tabs>
          <w:tab w:val="left" w:pos="540"/>
          <w:tab w:val="left" w:pos="2700"/>
          <w:tab w:val="left" w:pos="4680"/>
          <w:tab w:val="left" w:pos="7020"/>
        </w:tabs>
        <w:jc w:val="both"/>
        <w:rPr>
          <w:rFonts w:ascii="Times New Roman" w:hAnsi="Times New Roman"/>
          <w:szCs w:val="26"/>
        </w:rPr>
      </w:pPr>
      <w:r w:rsidRPr="00FC1DC2">
        <w:rPr>
          <w:rFonts w:ascii="Times New Roman" w:hAnsi="Times New Roman"/>
          <w:b/>
          <w:color w:val="C00000"/>
          <w:szCs w:val="26"/>
        </w:rPr>
        <w:t>Câu 15.</w:t>
      </w:r>
      <w:r w:rsidRPr="00691131">
        <w:rPr>
          <w:rFonts w:ascii="Times New Roman" w:hAnsi="Times New Roman"/>
          <w:szCs w:val="26"/>
        </w:rPr>
        <w:t xml:space="preserve"> Một vật dao động tắt dần có các đại lượng nào sau đây giảm liên tục theo thời gian?</w:t>
      </w:r>
    </w:p>
    <w:p w:rsidR="00FE2564" w:rsidRPr="00691131" w:rsidRDefault="00FE2564" w:rsidP="00691131">
      <w:pPr>
        <w:tabs>
          <w:tab w:val="left" w:pos="540"/>
          <w:tab w:val="left" w:pos="2700"/>
          <w:tab w:val="left" w:pos="4680"/>
          <w:tab w:val="left" w:pos="7020"/>
        </w:tabs>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Pr="00691131">
        <w:rPr>
          <w:rFonts w:ascii="Times New Roman" w:hAnsi="Times New Roman"/>
          <w:szCs w:val="26"/>
        </w:rPr>
        <w:t>Biên độ và tốc độ</w:t>
      </w:r>
      <w:r w:rsidRPr="00691131">
        <w:rPr>
          <w:rFonts w:ascii="Times New Roman" w:hAnsi="Times New Roman"/>
          <w:szCs w:val="26"/>
        </w:rPr>
        <w:tab/>
      </w: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Li độ và tốc độ</w:t>
      </w:r>
      <w:r w:rsidRPr="00691131">
        <w:rPr>
          <w:rFonts w:ascii="Times New Roman" w:hAnsi="Times New Roman"/>
          <w:szCs w:val="26"/>
        </w:rPr>
        <w:tab/>
      </w:r>
    </w:p>
    <w:p w:rsidR="00FE2564" w:rsidRPr="00691131" w:rsidRDefault="00FE2564" w:rsidP="00691131">
      <w:pPr>
        <w:tabs>
          <w:tab w:val="left" w:pos="540"/>
          <w:tab w:val="left" w:pos="2700"/>
          <w:tab w:val="left" w:pos="4680"/>
          <w:tab w:val="left" w:pos="7020"/>
        </w:tabs>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Biên độ và gia tốc</w:t>
      </w: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Biên độ và cơ năng</w:t>
      </w:r>
    </w:p>
    <w:p w:rsidR="00FE2564" w:rsidRPr="00691131" w:rsidRDefault="00FE2564" w:rsidP="00691131">
      <w:pPr>
        <w:tabs>
          <w:tab w:val="left" w:pos="240"/>
          <w:tab w:val="left" w:pos="2520"/>
          <w:tab w:val="left" w:pos="4920"/>
          <w:tab w:val="left" w:pos="7230"/>
        </w:tabs>
        <w:jc w:val="both"/>
        <w:rPr>
          <w:rFonts w:ascii="Times New Roman" w:hAnsi="Times New Roman"/>
          <w:szCs w:val="26"/>
        </w:rPr>
      </w:pPr>
      <w:r w:rsidRPr="00691131">
        <w:rPr>
          <w:rFonts w:ascii="Times New Roman" w:hAnsi="Times New Roman"/>
          <w:b/>
          <w:szCs w:val="26"/>
        </w:rPr>
        <w:t>Câu 16 .</w:t>
      </w:r>
      <w:r w:rsidRPr="00691131">
        <w:rPr>
          <w:rFonts w:ascii="Times New Roman" w:hAnsi="Times New Roman"/>
          <w:szCs w:val="26"/>
        </w:rPr>
        <w:t xml:space="preserve"> Một vật dao động điều hòa với biên độ A và tốc độ cực đại v</w:t>
      </w:r>
      <w:r w:rsidRPr="00691131">
        <w:rPr>
          <w:rFonts w:ascii="Times New Roman" w:hAnsi="Times New Roman"/>
          <w:szCs w:val="26"/>
          <w:vertAlign w:val="subscript"/>
        </w:rPr>
        <w:t>max</w:t>
      </w:r>
      <w:r w:rsidRPr="00691131">
        <w:rPr>
          <w:rFonts w:ascii="Times New Roman" w:hAnsi="Times New Roman"/>
          <w:szCs w:val="26"/>
        </w:rPr>
        <w:t xml:space="preserve">. Tần số góc của vật dao động là </w:t>
      </w:r>
    </w:p>
    <w:p w:rsidR="00FE2564" w:rsidRPr="00691131" w:rsidRDefault="00FE2564" w:rsidP="00691131">
      <w:pPr>
        <w:tabs>
          <w:tab w:val="left" w:pos="240"/>
          <w:tab w:val="left" w:pos="2520"/>
          <w:tab w:val="left" w:pos="4920"/>
          <w:tab w:val="left" w:pos="7230"/>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004038D9">
        <w:rPr>
          <w:rFonts w:ascii="Times New Roman" w:hAnsi="Times New Roman"/>
          <w:position w:val="-24"/>
          <w:szCs w:val="26"/>
        </w:rPr>
        <w:pict>
          <v:shape id="_x0000_i1912" type="#_x0000_t75" style="width:24pt;height:30.75pt">
            <v:imagedata r:id="rId1219" o:title=""/>
          </v:shape>
        </w:pict>
      </w:r>
      <w:r w:rsidRPr="00691131">
        <w:rPr>
          <w:rFonts w:ascii="Times New Roman" w:hAnsi="Times New Roman"/>
          <w:szCs w:val="26"/>
        </w:rPr>
        <w:t>.</w:t>
      </w:r>
      <w:r w:rsidRPr="00691131">
        <w:rPr>
          <w:rFonts w:ascii="Times New Roman" w:hAnsi="Times New Roman"/>
          <w:szCs w:val="26"/>
        </w:rPr>
        <w:tab/>
      </w:r>
      <w:r w:rsidRPr="00FC1DC2">
        <w:rPr>
          <w:rFonts w:ascii="Times New Roman" w:hAnsi="Times New Roman"/>
          <w:b/>
          <w:color w:val="0070C0"/>
          <w:szCs w:val="26"/>
        </w:rPr>
        <w:t xml:space="preserve">B. </w:t>
      </w:r>
      <w:r w:rsidR="004038D9">
        <w:rPr>
          <w:rFonts w:ascii="Times New Roman" w:hAnsi="Times New Roman"/>
          <w:position w:val="-24"/>
          <w:szCs w:val="26"/>
        </w:rPr>
        <w:pict>
          <v:shape id="_x0000_i1913" type="#_x0000_t75" style="width:24pt;height:30.75pt">
            <v:imagedata r:id="rId1220" o:title=""/>
          </v:shape>
        </w:pict>
      </w:r>
      <w:r w:rsidRPr="00691131">
        <w:rPr>
          <w:rFonts w:ascii="Times New Roman" w:hAnsi="Times New Roman"/>
          <w:szCs w:val="26"/>
        </w:rPr>
        <w:t>.</w:t>
      </w:r>
      <w:r w:rsidRPr="00691131">
        <w:rPr>
          <w:rFonts w:ascii="Times New Roman" w:hAnsi="Times New Roman"/>
          <w:szCs w:val="26"/>
        </w:rPr>
        <w:tab/>
      </w:r>
      <w:r w:rsidRPr="00FC1DC2">
        <w:rPr>
          <w:rFonts w:ascii="Times New Roman" w:hAnsi="Times New Roman"/>
          <w:b/>
          <w:color w:val="0070C0"/>
          <w:szCs w:val="26"/>
        </w:rPr>
        <w:t xml:space="preserve">C. </w:t>
      </w:r>
      <w:r w:rsidR="004038D9">
        <w:rPr>
          <w:rFonts w:ascii="Times New Roman" w:hAnsi="Times New Roman"/>
          <w:position w:val="-24"/>
          <w:szCs w:val="26"/>
        </w:rPr>
        <w:pict>
          <v:shape id="_x0000_i1914" type="#_x0000_t75" style="width:27pt;height:30.75pt">
            <v:imagedata r:id="rId1221" o:title=""/>
          </v:shape>
        </w:pict>
      </w:r>
      <w:r w:rsidRPr="00691131">
        <w:rPr>
          <w:rFonts w:ascii="Times New Roman" w:hAnsi="Times New Roman"/>
          <w:szCs w:val="26"/>
        </w:rPr>
        <w:t>.</w:t>
      </w:r>
      <w:r w:rsidRPr="00691131">
        <w:rPr>
          <w:rFonts w:ascii="Times New Roman" w:hAnsi="Times New Roman"/>
          <w:szCs w:val="26"/>
        </w:rPr>
        <w:tab/>
      </w:r>
      <w:r w:rsidRPr="00FC1DC2">
        <w:rPr>
          <w:rFonts w:ascii="Times New Roman" w:hAnsi="Times New Roman"/>
          <w:b/>
          <w:color w:val="0070C0"/>
          <w:szCs w:val="26"/>
        </w:rPr>
        <w:t xml:space="preserve">D. </w:t>
      </w:r>
      <w:r w:rsidR="004038D9">
        <w:rPr>
          <w:rFonts w:ascii="Times New Roman" w:hAnsi="Times New Roman"/>
          <w:position w:val="-24"/>
          <w:szCs w:val="26"/>
        </w:rPr>
        <w:pict>
          <v:shape id="_x0000_i1915" type="#_x0000_t75" style="width:24pt;height:30.75pt">
            <v:imagedata r:id="rId1222" o:title=""/>
          </v:shape>
        </w:pict>
      </w:r>
      <w:r w:rsidRPr="00691131">
        <w:rPr>
          <w:rFonts w:ascii="Times New Roman" w:hAnsi="Times New Roman"/>
          <w:szCs w:val="26"/>
        </w:rPr>
        <w:t>.</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b/>
          <w:szCs w:val="26"/>
        </w:rPr>
        <w:t>Câu 17 .</w:t>
      </w:r>
      <w:r w:rsidRPr="00691131">
        <w:rPr>
          <w:rFonts w:ascii="Times New Roman" w:hAnsi="Times New Roman"/>
          <w:szCs w:val="26"/>
        </w:rPr>
        <w:t xml:space="preserve"> Một vật nhỏ dao động điều hòa dọc theo trục Ox với biên độ 5 cm, chu kì 2 s. Tại thời điểm t = 0, vật đi qua cân bằng O theo chiều dương. Phương trình dao động của vật là</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004038D9">
        <w:rPr>
          <w:rFonts w:ascii="Times New Roman" w:hAnsi="Times New Roman"/>
          <w:position w:val="-24"/>
          <w:szCs w:val="26"/>
        </w:rPr>
        <w:pict>
          <v:shape id="_x0000_i1916" type="#_x0000_t75" style="width:83.25pt;height:30.75pt">
            <v:imagedata r:id="rId1223" o:title=""/>
          </v:shape>
        </w:pict>
      </w:r>
      <w:r w:rsidRPr="00691131">
        <w:rPr>
          <w:rFonts w:ascii="Times New Roman" w:hAnsi="Times New Roman"/>
          <w:szCs w:val="26"/>
        </w:rPr>
        <w:t>(cm)</w:t>
      </w:r>
      <w:r w:rsidRPr="00691131">
        <w:rPr>
          <w:rFonts w:ascii="Times New Roman" w:hAnsi="Times New Roman"/>
          <w:szCs w:val="26"/>
        </w:rPr>
        <w:tab/>
      </w:r>
      <w:r w:rsidRPr="00FC1DC2">
        <w:rPr>
          <w:rFonts w:ascii="Times New Roman" w:hAnsi="Times New Roman"/>
          <w:b/>
          <w:color w:val="0070C0"/>
          <w:szCs w:val="26"/>
        </w:rPr>
        <w:t xml:space="preserve">B. </w:t>
      </w:r>
      <w:r w:rsidR="004038D9">
        <w:rPr>
          <w:rFonts w:ascii="Times New Roman" w:hAnsi="Times New Roman"/>
          <w:position w:val="-24"/>
          <w:szCs w:val="26"/>
        </w:rPr>
        <w:pict>
          <v:shape id="_x0000_i1917" type="#_x0000_t75" style="width:89.25pt;height:30.75pt">
            <v:imagedata r:id="rId1224" o:title=""/>
          </v:shape>
        </w:pict>
      </w:r>
      <w:r w:rsidRPr="00691131">
        <w:rPr>
          <w:rFonts w:ascii="Times New Roman" w:hAnsi="Times New Roman"/>
          <w:szCs w:val="26"/>
        </w:rPr>
        <w:t>(cm)</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C. </w:t>
      </w:r>
      <w:r w:rsidR="004038D9">
        <w:rPr>
          <w:rFonts w:ascii="Times New Roman" w:hAnsi="Times New Roman"/>
          <w:position w:val="-24"/>
          <w:szCs w:val="26"/>
        </w:rPr>
        <w:pict>
          <v:shape id="_x0000_i1918" type="#_x0000_t75" style="width:89.25pt;height:30.75pt">
            <v:imagedata r:id="rId1225" o:title=""/>
          </v:shape>
        </w:pict>
      </w:r>
      <w:r w:rsidRPr="00691131">
        <w:rPr>
          <w:rFonts w:ascii="Times New Roman" w:hAnsi="Times New Roman"/>
          <w:szCs w:val="26"/>
        </w:rPr>
        <w:t>(cm)</w:t>
      </w:r>
      <w:r w:rsidRPr="00691131">
        <w:rPr>
          <w:rFonts w:ascii="Times New Roman" w:hAnsi="Times New Roman"/>
          <w:szCs w:val="26"/>
        </w:rPr>
        <w:tab/>
      </w:r>
      <w:r w:rsidRPr="00FC1DC2">
        <w:rPr>
          <w:rFonts w:ascii="Times New Roman" w:hAnsi="Times New Roman"/>
          <w:b/>
          <w:color w:val="0070C0"/>
          <w:szCs w:val="26"/>
        </w:rPr>
        <w:t xml:space="preserve">D. </w:t>
      </w:r>
      <w:r w:rsidR="004038D9">
        <w:rPr>
          <w:rFonts w:ascii="Times New Roman" w:hAnsi="Times New Roman"/>
          <w:position w:val="-24"/>
          <w:szCs w:val="26"/>
        </w:rPr>
        <w:pict>
          <v:shape id="_x0000_i1919" type="#_x0000_t75" style="width:83.25pt;height:30.75pt">
            <v:imagedata r:id="rId1226" o:title=""/>
          </v:shape>
        </w:pic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FC1DC2">
        <w:rPr>
          <w:rFonts w:ascii="Times New Roman" w:hAnsi="Times New Roman"/>
          <w:b/>
          <w:color w:val="C00000"/>
          <w:szCs w:val="26"/>
        </w:rPr>
        <w:lastRenderedPageBreak/>
        <w:t>Câu 18.</w:t>
      </w:r>
      <w:r w:rsidRPr="00691131">
        <w:rPr>
          <w:rFonts w:ascii="Times New Roman" w:hAnsi="Times New Roman"/>
          <w:szCs w:val="26"/>
        </w:rPr>
        <w:t xml:space="preserve"> Một con lắc lò xo gồm lò xo có độ cứng k và vật nhỏ có khối lượng 250 g, dao động điều hòa dọc theo trục Ox nằm ngang (vị trí cân bằng ở O). Ở li độ -2cm, vật nhỏ có gia tốc 8 m/s</w:t>
      </w:r>
      <w:r w:rsidRPr="00691131">
        <w:rPr>
          <w:rFonts w:ascii="Times New Roman" w:hAnsi="Times New Roman"/>
          <w:szCs w:val="26"/>
          <w:vertAlign w:val="superscript"/>
        </w:rPr>
        <w:t>2</w:t>
      </w:r>
      <w:r w:rsidRPr="00691131">
        <w:rPr>
          <w:rFonts w:ascii="Times New Roman" w:hAnsi="Times New Roman"/>
          <w:szCs w:val="26"/>
        </w:rPr>
        <w:t xml:space="preserve">. Giá trị của k là </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ab/>
      </w:r>
      <w:r w:rsidRPr="00FC1DC2">
        <w:rPr>
          <w:rFonts w:ascii="Times New Roman" w:hAnsi="Times New Roman"/>
          <w:b/>
          <w:color w:val="0070C0"/>
          <w:szCs w:val="26"/>
        </w:rPr>
        <w:t xml:space="preserve">A. </w:t>
      </w:r>
      <w:r w:rsidRPr="00691131">
        <w:rPr>
          <w:rFonts w:ascii="Times New Roman" w:hAnsi="Times New Roman"/>
          <w:szCs w:val="26"/>
        </w:rPr>
        <w:t>120 N/m.</w:t>
      </w:r>
      <w:r w:rsidRPr="00691131">
        <w:rPr>
          <w:rFonts w:ascii="Times New Roman" w:hAnsi="Times New Roman"/>
          <w:szCs w:val="26"/>
        </w:rPr>
        <w:tab/>
      </w:r>
      <w:r w:rsidRPr="00FC1DC2">
        <w:rPr>
          <w:rFonts w:ascii="Times New Roman" w:hAnsi="Times New Roman"/>
          <w:b/>
          <w:color w:val="0070C0"/>
          <w:szCs w:val="26"/>
        </w:rPr>
        <w:t xml:space="preserve">B. </w:t>
      </w:r>
      <w:r w:rsidRPr="00691131">
        <w:rPr>
          <w:rFonts w:ascii="Times New Roman" w:hAnsi="Times New Roman"/>
          <w:szCs w:val="26"/>
        </w:rPr>
        <w:t>20 N/m.</w:t>
      </w:r>
      <w:r w:rsidRPr="00691131">
        <w:rPr>
          <w:rFonts w:ascii="Times New Roman" w:hAnsi="Times New Roman"/>
          <w:szCs w:val="26"/>
        </w:rPr>
        <w:tab/>
      </w:r>
      <w:r w:rsidRPr="00FC1DC2">
        <w:rPr>
          <w:rFonts w:ascii="Times New Roman" w:hAnsi="Times New Roman"/>
          <w:b/>
          <w:color w:val="0070C0"/>
          <w:szCs w:val="26"/>
        </w:rPr>
        <w:t xml:space="preserve">C. </w:t>
      </w:r>
      <w:r w:rsidRPr="00691131">
        <w:rPr>
          <w:rFonts w:ascii="Times New Roman" w:hAnsi="Times New Roman"/>
          <w:szCs w:val="26"/>
        </w:rPr>
        <w:t>100 N/m.</w:t>
      </w:r>
      <w:r w:rsidRPr="00691131">
        <w:rPr>
          <w:rFonts w:ascii="Times New Roman" w:hAnsi="Times New Roman"/>
          <w:szCs w:val="26"/>
        </w:rPr>
        <w:tab/>
      </w:r>
      <w:r w:rsidRPr="00FC1DC2">
        <w:rPr>
          <w:rFonts w:ascii="Times New Roman" w:hAnsi="Times New Roman"/>
          <w:b/>
          <w:color w:val="0070C0"/>
          <w:szCs w:val="26"/>
        </w:rPr>
        <w:t xml:space="preserve">D. </w:t>
      </w:r>
      <w:r w:rsidRPr="00691131">
        <w:rPr>
          <w:rFonts w:ascii="Times New Roman" w:hAnsi="Times New Roman"/>
          <w:szCs w:val="26"/>
        </w:rPr>
        <w:t>200 N/m.</w:t>
      </w:r>
    </w:p>
    <w:p w:rsidR="00FE2564" w:rsidRPr="00691131" w:rsidRDefault="00FE2564" w:rsidP="00691131">
      <w:pPr>
        <w:tabs>
          <w:tab w:val="left" w:pos="283"/>
          <w:tab w:val="left" w:pos="2835"/>
          <w:tab w:val="left" w:pos="5386"/>
          <w:tab w:val="left" w:pos="7937"/>
        </w:tabs>
        <w:spacing w:after="160" w:line="276" w:lineRule="auto"/>
        <w:jc w:val="both"/>
        <w:rPr>
          <w:rFonts w:ascii="Times New Roman" w:hAnsi="Times New Roman"/>
          <w:b/>
          <w:i/>
          <w:szCs w:val="26"/>
        </w:rPr>
      </w:pPr>
    </w:p>
    <w:p w:rsidR="00FE2564" w:rsidRPr="00691131" w:rsidRDefault="00FE2564" w:rsidP="00691131">
      <w:pPr>
        <w:tabs>
          <w:tab w:val="left" w:pos="283"/>
          <w:tab w:val="left" w:pos="2835"/>
          <w:tab w:val="left" w:pos="5386"/>
          <w:tab w:val="left" w:pos="7937"/>
        </w:tabs>
        <w:spacing w:after="160" w:line="276" w:lineRule="auto"/>
        <w:jc w:val="both"/>
        <w:rPr>
          <w:rFonts w:ascii="Times New Roman" w:hAnsi="Times New Roman"/>
          <w:b/>
          <w:bCs/>
          <w:i/>
          <w:szCs w:val="26"/>
        </w:rPr>
      </w:pPr>
      <w:r w:rsidRPr="00691131">
        <w:rPr>
          <w:rFonts w:ascii="Times New Roman" w:hAnsi="Times New Roman"/>
          <w:b/>
          <w:i/>
          <w:szCs w:val="26"/>
        </w:rPr>
        <w:t>PHẦN II. Câu trắc nghiệm đúng sai.</w:t>
      </w:r>
      <w:r w:rsidRPr="00691131">
        <w:rPr>
          <w:rFonts w:ascii="Times New Roman" w:hAnsi="Times New Roman"/>
          <w:i/>
          <w:szCs w:val="26"/>
        </w:rPr>
        <w:t xml:space="preserve"> </w:t>
      </w:r>
      <w:r w:rsidRPr="00691131">
        <w:rPr>
          <w:rFonts w:ascii="Times New Roman" w:hAnsi="Times New Roman"/>
          <w:b/>
          <w:bCs/>
          <w:i/>
          <w:szCs w:val="26"/>
        </w:rPr>
        <w:t xml:space="preserve">Thí sinh trả lời từ câu 1 đến câu 4. Trong mỗi ý a), b), c), </w:t>
      </w:r>
      <w:r w:rsidRPr="00FC1DC2">
        <w:rPr>
          <w:rFonts w:ascii="Times New Roman" w:hAnsi="Times New Roman"/>
          <w:b/>
          <w:bCs/>
          <w:i/>
          <w:color w:val="0070C0"/>
          <w:szCs w:val="26"/>
        </w:rPr>
        <w:t xml:space="preserve">d) </w:t>
      </w:r>
      <w:r w:rsidRPr="00691131">
        <w:rPr>
          <w:rFonts w:ascii="Times New Roman" w:hAnsi="Times New Roman"/>
          <w:b/>
          <w:bCs/>
          <w:i/>
          <w:szCs w:val="26"/>
        </w:rPr>
        <w:t>ở mỗi câu, thí sinh chọn đúng hoặc sai</w:t>
      </w:r>
    </w:p>
    <w:p w:rsidR="00FE2564" w:rsidRPr="00691131" w:rsidRDefault="00FE2564" w:rsidP="00691131">
      <w:pPr>
        <w:widowControl w:val="0"/>
        <w:tabs>
          <w:tab w:val="left" w:pos="330"/>
          <w:tab w:val="left" w:pos="2970"/>
          <w:tab w:val="left" w:pos="5390"/>
          <w:tab w:val="left" w:pos="7920"/>
        </w:tabs>
        <w:ind w:right="-28"/>
        <w:rPr>
          <w:rFonts w:ascii="Times New Roman" w:hAnsi="Times New Roman"/>
          <w:szCs w:val="26"/>
          <w:lang w:val="nl-NL"/>
        </w:rPr>
      </w:pPr>
      <w:r w:rsidRPr="00FC1DC2">
        <w:rPr>
          <w:rFonts w:ascii="Times New Roman" w:hAnsi="Times New Roman"/>
          <w:b/>
          <w:color w:val="C00000"/>
          <w:szCs w:val="26"/>
        </w:rPr>
        <w:t>Câu</w:t>
      </w:r>
      <w:r w:rsidRPr="00FC1DC2">
        <w:rPr>
          <w:rFonts w:ascii="Times New Roman" w:hAnsi="Times New Roman"/>
          <w:b/>
          <w:color w:val="C00000"/>
          <w:szCs w:val="26"/>
          <w:lang w:val="nl-NL"/>
        </w:rPr>
        <w:t xml:space="preserve"> 1.</w:t>
      </w:r>
      <w:r w:rsidRPr="00691131">
        <w:rPr>
          <w:rFonts w:ascii="Times New Roman" w:hAnsi="Times New Roman"/>
          <w:szCs w:val="26"/>
          <w:lang w:val="nl-NL"/>
        </w:rPr>
        <w:t xml:space="preserve"> Một vật dao động  điều hòa theo  phương trình x = 5cos(4</w:t>
      </w:r>
      <w:r w:rsidRPr="00691131">
        <w:rPr>
          <w:rFonts w:ascii="Times New Roman" w:hAnsi="Times New Roman"/>
          <w:szCs w:val="26"/>
          <w:lang w:val="nl-NL"/>
        </w:rPr>
        <w:sym w:font="Symbol" w:char="F070"/>
      </w:r>
      <w:r w:rsidRPr="00691131">
        <w:rPr>
          <w:rFonts w:ascii="Times New Roman" w:eastAsia="Symbol" w:hAnsi="Times New Roman"/>
          <w:szCs w:val="26"/>
          <w:lang w:val="nl-NL"/>
        </w:rPr>
        <w:t>t</w:t>
      </w:r>
      <w:r w:rsidRPr="00691131">
        <w:rPr>
          <w:rFonts w:ascii="Times New Roman" w:hAnsi="Times New Roman"/>
          <w:szCs w:val="26"/>
          <w:lang w:val="nl-NL"/>
        </w:rPr>
        <w:t xml:space="preserve"> + </w:t>
      </w:r>
      <w:r w:rsidR="004038D9">
        <w:rPr>
          <w:rFonts w:ascii="Times New Roman" w:hAnsi="Times New Roman"/>
          <w:position w:val="-24"/>
          <w:szCs w:val="26"/>
          <w:lang w:val="nl-NL"/>
        </w:rPr>
        <w:pict>
          <v:shape id="_x0000_i1920" type="#_x0000_t75" style="width:12.75pt;height:30.75pt;mso-position-horizontal-relative:page;mso-position-vertical-relative:page">
            <v:imagedata r:id="rId1227" o:title=""/>
          </v:shape>
        </w:pict>
      </w:r>
      <w:r w:rsidRPr="00691131">
        <w:rPr>
          <w:rFonts w:ascii="Times New Roman" w:hAnsi="Times New Roman"/>
          <w:szCs w:val="26"/>
          <w:lang w:val="nl-NL"/>
        </w:rPr>
        <w:t xml:space="preserve">) cm. </w:t>
      </w:r>
    </w:p>
    <w:p w:rsidR="00FE2564" w:rsidRPr="00691131" w:rsidRDefault="00FE2564" w:rsidP="00691131">
      <w:pPr>
        <w:widowControl w:val="0"/>
        <w:tabs>
          <w:tab w:val="left" w:pos="330"/>
          <w:tab w:val="left" w:pos="2970"/>
          <w:tab w:val="left" w:pos="5390"/>
          <w:tab w:val="left" w:pos="7920"/>
        </w:tabs>
        <w:ind w:left="720" w:right="-28"/>
        <w:rPr>
          <w:rFonts w:ascii="Times New Roman" w:hAnsi="Times New Roman"/>
          <w:szCs w:val="26"/>
          <w:lang w:val="nl-NL"/>
        </w:rPr>
      </w:pPr>
      <w:r w:rsidRPr="00691131">
        <w:rPr>
          <w:rFonts w:ascii="Times New Roman" w:hAnsi="Times New Roman"/>
          <w:szCs w:val="26"/>
          <w:lang w:val="nl-NL"/>
        </w:rPr>
        <w:t>a)Biên độ dao động của vật là  5 cm</w:t>
      </w:r>
    </w:p>
    <w:p w:rsidR="00FE2564" w:rsidRPr="00691131" w:rsidRDefault="00FE2564" w:rsidP="00691131">
      <w:pPr>
        <w:widowControl w:val="0"/>
        <w:tabs>
          <w:tab w:val="left" w:pos="330"/>
          <w:tab w:val="left" w:pos="2970"/>
          <w:tab w:val="left" w:pos="5390"/>
          <w:tab w:val="left" w:pos="7920"/>
        </w:tabs>
        <w:ind w:left="720" w:right="-28"/>
        <w:rPr>
          <w:rFonts w:ascii="Times New Roman" w:hAnsi="Times New Roman"/>
          <w:szCs w:val="26"/>
          <w:lang w:val="nl-NL"/>
        </w:rPr>
      </w:pPr>
      <w:r w:rsidRPr="00FC1DC2">
        <w:rPr>
          <w:rFonts w:ascii="Times New Roman" w:hAnsi="Times New Roman"/>
          <w:b/>
          <w:color w:val="0070C0"/>
          <w:szCs w:val="26"/>
          <w:lang w:val="nl-NL"/>
        </w:rPr>
        <w:t xml:space="preserve">b) </w:t>
      </w:r>
      <w:r w:rsidRPr="00691131">
        <w:rPr>
          <w:rFonts w:ascii="Times New Roman" w:hAnsi="Times New Roman"/>
          <w:szCs w:val="26"/>
          <w:lang w:val="nl-NL"/>
        </w:rPr>
        <w:t>Tần số dao động của vật là 2 Hz</w:t>
      </w:r>
    </w:p>
    <w:p w:rsidR="00FE2564" w:rsidRPr="00691131" w:rsidRDefault="00FE2564" w:rsidP="00691131">
      <w:pPr>
        <w:widowControl w:val="0"/>
        <w:tabs>
          <w:tab w:val="left" w:pos="330"/>
          <w:tab w:val="left" w:pos="2970"/>
          <w:tab w:val="left" w:pos="5390"/>
          <w:tab w:val="left" w:pos="7920"/>
        </w:tabs>
        <w:ind w:left="720" w:right="-28"/>
        <w:rPr>
          <w:rFonts w:ascii="Times New Roman" w:hAnsi="Times New Roman"/>
          <w:szCs w:val="26"/>
          <w:lang w:val="nl-NL"/>
        </w:rPr>
      </w:pPr>
      <w:r w:rsidRPr="00FC1DC2">
        <w:rPr>
          <w:rFonts w:ascii="Times New Roman" w:hAnsi="Times New Roman"/>
          <w:b/>
          <w:color w:val="0070C0"/>
          <w:szCs w:val="26"/>
          <w:lang w:val="nl-NL"/>
        </w:rPr>
        <w:t xml:space="preserve">c) </w:t>
      </w:r>
      <w:r w:rsidRPr="00691131">
        <w:rPr>
          <w:rFonts w:ascii="Times New Roman" w:hAnsi="Times New Roman"/>
          <w:szCs w:val="26"/>
          <w:lang w:val="nl-NL"/>
        </w:rPr>
        <w:t xml:space="preserve">Pha ban đầu là </w:t>
      </w:r>
      <w:r w:rsidR="004038D9">
        <w:rPr>
          <w:rFonts w:ascii="Times New Roman" w:hAnsi="Times New Roman"/>
          <w:position w:val="-24"/>
          <w:szCs w:val="26"/>
          <w:lang w:val="nl-NL"/>
        </w:rPr>
        <w:pict>
          <v:shape id="_x0000_i1921" type="#_x0000_t75" style="width:12.75pt;height:30.75pt;mso-position-horizontal-relative:page;mso-position-vertical-relative:page">
            <v:imagedata r:id="rId1227" o:title=""/>
          </v:shape>
        </w:pict>
      </w:r>
    </w:p>
    <w:p w:rsidR="00FE2564" w:rsidRPr="00691131" w:rsidRDefault="00FE2564" w:rsidP="00691131">
      <w:pPr>
        <w:widowControl w:val="0"/>
        <w:tabs>
          <w:tab w:val="left" w:pos="330"/>
          <w:tab w:val="left" w:pos="2970"/>
          <w:tab w:val="left" w:pos="5390"/>
          <w:tab w:val="left" w:pos="7920"/>
        </w:tabs>
        <w:ind w:right="-28"/>
        <w:rPr>
          <w:rFonts w:ascii="Times New Roman" w:hAnsi="Times New Roman"/>
          <w:szCs w:val="26"/>
          <w:lang w:val="nl-NL"/>
        </w:rPr>
      </w:pPr>
      <w:r w:rsidRPr="00691131">
        <w:rPr>
          <w:rFonts w:ascii="Times New Roman" w:hAnsi="Times New Roman"/>
          <w:szCs w:val="26"/>
          <w:lang w:val="nl-NL"/>
        </w:rPr>
        <w:t xml:space="preserve">          </w:t>
      </w:r>
      <w:r w:rsidRPr="00FC1DC2">
        <w:rPr>
          <w:rFonts w:ascii="Times New Roman" w:hAnsi="Times New Roman"/>
          <w:b/>
          <w:color w:val="0070C0"/>
          <w:szCs w:val="26"/>
          <w:lang w:val="nl-NL"/>
        </w:rPr>
        <w:t xml:space="preserve">d) </w:t>
      </w:r>
      <w:r w:rsidRPr="00691131">
        <w:rPr>
          <w:rFonts w:ascii="Times New Roman" w:hAnsi="Times New Roman"/>
          <w:szCs w:val="26"/>
          <w:lang w:val="nl-NL"/>
        </w:rPr>
        <w:t xml:space="preserve"> Tại thời điểm t = 1 s hãy xác định li độ của dao động là x=2,5</w:t>
      </w:r>
      <w:r w:rsidR="004038D9">
        <w:rPr>
          <w:rFonts w:ascii="Times New Roman" w:hAnsi="Times New Roman"/>
          <w:position w:val="-6"/>
          <w:szCs w:val="26"/>
          <w:lang w:val="nl-NL"/>
        </w:rPr>
        <w:pict>
          <v:shape id="_x0000_i1922" type="#_x0000_t75" style="width:18.75pt;height:17.25pt;mso-position-horizontal-relative:page;mso-position-vertical-relative:page">
            <v:imagedata r:id="rId1228" o:title=""/>
          </v:shape>
        </w:pict>
      </w:r>
      <w:r w:rsidRPr="00691131">
        <w:rPr>
          <w:rFonts w:ascii="Times New Roman" w:hAnsi="Times New Roman"/>
          <w:szCs w:val="26"/>
          <w:lang w:val="nl-NL"/>
        </w:rPr>
        <w:t xml:space="preserve"> cm</w:t>
      </w:r>
    </w:p>
    <w:p w:rsidR="00FE2564" w:rsidRPr="00691131" w:rsidRDefault="00FE2564" w:rsidP="00691131">
      <w:pPr>
        <w:widowControl w:val="0"/>
        <w:tabs>
          <w:tab w:val="left" w:pos="330"/>
          <w:tab w:val="left" w:pos="2970"/>
          <w:tab w:val="left" w:pos="5390"/>
          <w:tab w:val="left" w:pos="7920"/>
        </w:tabs>
        <w:ind w:right="-28"/>
        <w:rPr>
          <w:rFonts w:ascii="Times New Roman" w:hAnsi="Times New Roman"/>
          <w:szCs w:val="26"/>
          <w:lang w:val="nl-NL"/>
        </w:rPr>
      </w:pPr>
    </w:p>
    <w:p w:rsidR="00FE2564" w:rsidRPr="00691131" w:rsidRDefault="00FE2564" w:rsidP="00691131">
      <w:pPr>
        <w:tabs>
          <w:tab w:val="left" w:pos="709"/>
          <w:tab w:val="left" w:pos="851"/>
          <w:tab w:val="left" w:pos="993"/>
        </w:tabs>
        <w:spacing w:line="276" w:lineRule="auto"/>
        <w:contextualSpacing/>
        <w:jc w:val="both"/>
        <w:rPr>
          <w:rFonts w:ascii="Times New Roman" w:hAnsi="Times New Roman"/>
          <w:szCs w:val="26"/>
          <w:lang w:val="en-GB"/>
        </w:rPr>
      </w:pPr>
      <w:r w:rsidRPr="00691131">
        <w:rPr>
          <w:rFonts w:ascii="Times New Roman" w:hAnsi="Times New Roman"/>
          <w:szCs w:val="26"/>
          <w:lang w:val="nl-NL"/>
        </w:rPr>
        <w:t xml:space="preserve"> </w:t>
      </w:r>
      <w:r w:rsidRPr="00FC1DC2">
        <w:rPr>
          <w:rFonts w:ascii="Times New Roman" w:hAnsi="Times New Roman"/>
          <w:b/>
          <w:color w:val="C00000"/>
          <w:szCs w:val="26"/>
          <w:lang w:val="en-GB"/>
        </w:rPr>
        <w:t>Câu 2.</w:t>
      </w:r>
      <w:r w:rsidRPr="00691131">
        <w:rPr>
          <w:rFonts w:ascii="Times New Roman" w:hAnsi="Times New Roman"/>
          <w:bCs/>
          <w:szCs w:val="26"/>
          <w:lang w:val="en-GB"/>
        </w:rPr>
        <w:t xml:space="preserve"> </w:t>
      </w:r>
      <w:r w:rsidRPr="00691131">
        <w:rPr>
          <w:rFonts w:ascii="Times New Roman" w:hAnsi="Times New Roman"/>
          <w:szCs w:val="26"/>
          <w:lang w:val="en-GB"/>
        </w:rPr>
        <w:t>Một vật dao động điều hòa với tần số 2Hz, biên độ A=10cm.</w:t>
      </w:r>
    </w:p>
    <w:p w:rsidR="00FE2564" w:rsidRPr="00691131" w:rsidRDefault="00FE2564" w:rsidP="00691131">
      <w:pPr>
        <w:tabs>
          <w:tab w:val="left" w:pos="709"/>
          <w:tab w:val="left" w:pos="851"/>
          <w:tab w:val="left" w:pos="993"/>
        </w:tabs>
        <w:spacing w:line="276" w:lineRule="auto"/>
        <w:jc w:val="both"/>
        <w:rPr>
          <w:rFonts w:ascii="Times New Roman" w:hAnsi="Times New Roman"/>
          <w:szCs w:val="26"/>
        </w:rPr>
      </w:pPr>
      <w:r w:rsidRPr="00691131">
        <w:rPr>
          <w:rFonts w:ascii="Times New Roman" w:hAnsi="Times New Roman"/>
          <w:szCs w:val="26"/>
        </w:rPr>
        <w:tab/>
        <w:t xml:space="preserve">a. Khi pha dao động là π/3 thì li độ của vật là x=5 cm </w:t>
      </w:r>
    </w:p>
    <w:p w:rsidR="00FE2564" w:rsidRPr="00691131" w:rsidRDefault="00FE2564" w:rsidP="00691131">
      <w:pPr>
        <w:tabs>
          <w:tab w:val="left" w:pos="709"/>
          <w:tab w:val="left" w:pos="851"/>
          <w:tab w:val="left" w:pos="993"/>
        </w:tabs>
        <w:spacing w:line="276" w:lineRule="auto"/>
        <w:jc w:val="both"/>
        <w:rPr>
          <w:rFonts w:ascii="Times New Roman" w:hAnsi="Times New Roman"/>
          <w:szCs w:val="26"/>
        </w:rPr>
      </w:pPr>
      <w:r w:rsidRPr="00691131">
        <w:rPr>
          <w:rFonts w:ascii="Times New Roman" w:hAnsi="Times New Roman"/>
          <w:szCs w:val="26"/>
        </w:rPr>
        <w:tab/>
        <w:t xml:space="preserve">b. Khi vật có li độ </w:t>
      </w:r>
      <w:r w:rsidR="004038D9">
        <w:rPr>
          <w:rFonts w:ascii="Times New Roman" w:hAnsi="Times New Roman"/>
          <w:position w:val="-10"/>
          <w:szCs w:val="26"/>
        </w:rPr>
        <w:pict>
          <v:shape id="_x0000_i1923" type="#_x0000_t75" style="width:70.5pt;height:18.75pt">
            <v:imagedata r:id="rId1229" o:title=""/>
          </v:shape>
        </w:pict>
      </w:r>
      <w:r w:rsidRPr="00691131">
        <w:rPr>
          <w:rFonts w:ascii="Times New Roman" w:hAnsi="Times New Roman"/>
          <w:szCs w:val="26"/>
        </w:rPr>
        <w:t xml:space="preserve">thì  tốc độ của vật là 20π cm/s </w:t>
      </w:r>
    </w:p>
    <w:p w:rsidR="00FE2564" w:rsidRPr="00691131" w:rsidRDefault="00FE2564" w:rsidP="00691131">
      <w:pPr>
        <w:tabs>
          <w:tab w:val="left" w:pos="709"/>
          <w:tab w:val="left" w:pos="851"/>
          <w:tab w:val="left" w:pos="993"/>
        </w:tabs>
        <w:spacing w:line="276" w:lineRule="auto"/>
        <w:jc w:val="both"/>
        <w:rPr>
          <w:rFonts w:ascii="Times New Roman" w:hAnsi="Times New Roman"/>
          <w:szCs w:val="26"/>
        </w:rPr>
      </w:pPr>
      <w:r w:rsidRPr="00691131">
        <w:rPr>
          <w:rFonts w:ascii="Times New Roman" w:hAnsi="Times New Roman"/>
          <w:szCs w:val="26"/>
        </w:rPr>
        <w:tab/>
        <w:t>c. Cơ năng của vật là 0,4 J nếu m= 1 kg.Lấy π</w:t>
      </w:r>
      <w:r w:rsidRPr="00691131">
        <w:rPr>
          <w:rFonts w:ascii="Times New Roman" w:hAnsi="Times New Roman"/>
          <w:szCs w:val="26"/>
          <w:vertAlign w:val="superscript"/>
        </w:rPr>
        <w:t>2</w:t>
      </w:r>
      <w:r w:rsidRPr="00691131">
        <w:rPr>
          <w:rFonts w:ascii="Times New Roman" w:hAnsi="Times New Roman"/>
          <w:szCs w:val="26"/>
        </w:rPr>
        <w:t>= 10.</w:t>
      </w:r>
    </w:p>
    <w:p w:rsidR="00FE2564" w:rsidRPr="00691131" w:rsidRDefault="00FE2564" w:rsidP="00691131">
      <w:pPr>
        <w:tabs>
          <w:tab w:val="left" w:pos="709"/>
          <w:tab w:val="left" w:pos="851"/>
          <w:tab w:val="left" w:pos="993"/>
        </w:tabs>
        <w:spacing w:line="276" w:lineRule="auto"/>
        <w:jc w:val="both"/>
        <w:rPr>
          <w:rFonts w:ascii="Times New Roman" w:hAnsi="Times New Roman"/>
          <w:szCs w:val="26"/>
        </w:rPr>
      </w:pPr>
      <w:r w:rsidRPr="00691131">
        <w:rPr>
          <w:rFonts w:ascii="Times New Roman" w:hAnsi="Times New Roman"/>
          <w:szCs w:val="26"/>
        </w:rPr>
        <w:tab/>
        <w:t>d. Động năng của vật biến thiên  với  tần số là 2 Hz</w:t>
      </w:r>
    </w:p>
    <w:p w:rsidR="00FE2564" w:rsidRPr="00691131" w:rsidRDefault="00FE2564" w:rsidP="00691131">
      <w:pPr>
        <w:tabs>
          <w:tab w:val="left" w:pos="851"/>
          <w:tab w:val="left" w:pos="993"/>
        </w:tabs>
        <w:spacing w:line="276" w:lineRule="auto"/>
        <w:contextualSpacing/>
        <w:jc w:val="both"/>
        <w:rPr>
          <w:rFonts w:ascii="Times New Roman" w:eastAsia="SimSun" w:hAnsi="Times New Roman"/>
          <w:szCs w:val="26"/>
          <w:lang w:val="en-GB"/>
        </w:rPr>
      </w:pPr>
      <w:r w:rsidRPr="00FC1DC2">
        <w:rPr>
          <w:rFonts w:ascii="Times New Roman" w:hAnsi="Times New Roman"/>
          <w:b/>
          <w:color w:val="C00000"/>
          <w:szCs w:val="26"/>
          <w:lang w:val="en-GB"/>
        </w:rPr>
        <w:t>Câu 3.</w:t>
      </w:r>
      <w:r w:rsidRPr="00691131">
        <w:rPr>
          <w:rFonts w:ascii="Times New Roman" w:hAnsi="Times New Roman"/>
          <w:b/>
          <w:szCs w:val="26"/>
          <w:lang w:val="en-GB"/>
        </w:rPr>
        <w:t xml:space="preserve"> </w:t>
      </w:r>
      <w:r w:rsidRPr="00691131">
        <w:rPr>
          <w:rFonts w:ascii="Times New Roman" w:eastAsia="SimSun" w:hAnsi="Times New Roman"/>
          <w:szCs w:val="26"/>
          <w:lang w:val="en-GB"/>
        </w:rPr>
        <w:t xml:space="preserve">Một vật dao động điều hòa có phương trình li độ </w:t>
      </w:r>
      <w:r w:rsidR="004038D9">
        <w:rPr>
          <w:rFonts w:ascii="Times New Roman" w:eastAsia="SimSun" w:hAnsi="Times New Roman"/>
          <w:position w:val="-10"/>
          <w:szCs w:val="26"/>
          <w:lang w:val="en-GB"/>
        </w:rPr>
        <w:pict>
          <v:shape id="_x0000_i1924" type="#_x0000_t75" style="width:92.25pt;height:16.5pt">
            <v:imagedata r:id="rId1230" o:title=""/>
          </v:shape>
        </w:pict>
      </w:r>
      <w:r w:rsidRPr="00691131">
        <w:rPr>
          <w:rFonts w:ascii="Times New Roman" w:eastAsia="SimSun" w:hAnsi="Times New Roman"/>
          <w:szCs w:val="26"/>
          <w:lang w:val="en-GB"/>
        </w:rPr>
        <w:t>.</w:t>
      </w:r>
    </w:p>
    <w:p w:rsidR="00FE2564" w:rsidRPr="00691131" w:rsidRDefault="00FE2564" w:rsidP="00691131">
      <w:pPr>
        <w:tabs>
          <w:tab w:val="left" w:pos="709"/>
          <w:tab w:val="left" w:pos="851"/>
          <w:tab w:val="left" w:pos="993"/>
        </w:tabs>
        <w:spacing w:after="160" w:line="276" w:lineRule="auto"/>
        <w:jc w:val="both"/>
        <w:rPr>
          <w:rFonts w:ascii="Times New Roman" w:eastAsia="SimSun" w:hAnsi="Times New Roman"/>
          <w:szCs w:val="26"/>
        </w:rPr>
      </w:pPr>
      <w:r w:rsidRPr="00691131">
        <w:rPr>
          <w:rFonts w:ascii="Times New Roman" w:eastAsia="SimSun" w:hAnsi="Times New Roman"/>
          <w:szCs w:val="26"/>
        </w:rPr>
        <w:tab/>
        <w:t xml:space="preserve">a.  Chiều dài quỹ đạo dao động của vật là  10 cm </w:t>
      </w:r>
    </w:p>
    <w:p w:rsidR="00FE2564" w:rsidRPr="00691131" w:rsidRDefault="00FE2564" w:rsidP="00691131">
      <w:pPr>
        <w:tabs>
          <w:tab w:val="left" w:pos="709"/>
          <w:tab w:val="left" w:pos="851"/>
          <w:tab w:val="left" w:pos="993"/>
        </w:tabs>
        <w:spacing w:after="160" w:line="276" w:lineRule="auto"/>
        <w:jc w:val="both"/>
        <w:rPr>
          <w:rFonts w:ascii="Times New Roman" w:eastAsia="SimSun" w:hAnsi="Times New Roman"/>
          <w:szCs w:val="26"/>
        </w:rPr>
      </w:pPr>
      <w:r w:rsidRPr="00691131">
        <w:rPr>
          <w:rFonts w:ascii="Times New Roman" w:eastAsia="SimSun" w:hAnsi="Times New Roman"/>
          <w:szCs w:val="26"/>
        </w:rPr>
        <w:tab/>
        <w:t>b. Tốc độ  dao động cưc đại của vật là 10 cm/s</w:t>
      </w:r>
    </w:p>
    <w:p w:rsidR="00FE2564" w:rsidRPr="00691131" w:rsidRDefault="00FE2564" w:rsidP="00691131">
      <w:pPr>
        <w:tabs>
          <w:tab w:val="left" w:pos="709"/>
          <w:tab w:val="left" w:pos="851"/>
          <w:tab w:val="left" w:pos="993"/>
        </w:tabs>
        <w:spacing w:after="160" w:line="276" w:lineRule="auto"/>
        <w:jc w:val="both"/>
        <w:rPr>
          <w:rFonts w:ascii="Times New Roman" w:eastAsia="SimSun" w:hAnsi="Times New Roman"/>
          <w:szCs w:val="26"/>
        </w:rPr>
      </w:pPr>
      <w:r w:rsidRPr="00691131">
        <w:rPr>
          <w:rFonts w:ascii="Times New Roman" w:eastAsia="SimSun" w:hAnsi="Times New Roman"/>
          <w:szCs w:val="26"/>
        </w:rPr>
        <w:tab/>
        <w:t>c. Lúc t= 2 s thì  gia tốc có giá trị a= -20π</w:t>
      </w:r>
      <w:r w:rsidRPr="00691131">
        <w:rPr>
          <w:rFonts w:ascii="Times New Roman" w:eastAsia="SimSun" w:hAnsi="Times New Roman"/>
          <w:szCs w:val="26"/>
          <w:vertAlign w:val="superscript"/>
        </w:rPr>
        <w:t>2</w:t>
      </w:r>
      <w:r w:rsidRPr="00691131">
        <w:rPr>
          <w:rFonts w:ascii="Times New Roman" w:eastAsia="SimSun" w:hAnsi="Times New Roman"/>
          <w:szCs w:val="26"/>
        </w:rPr>
        <w:t xml:space="preserve">  cm/s</w:t>
      </w:r>
      <w:r w:rsidRPr="00691131">
        <w:rPr>
          <w:rFonts w:ascii="Times New Roman" w:eastAsia="SimSun" w:hAnsi="Times New Roman"/>
          <w:szCs w:val="26"/>
          <w:vertAlign w:val="superscript"/>
        </w:rPr>
        <w:t>2</w:t>
      </w:r>
    </w:p>
    <w:p w:rsidR="00FE2564" w:rsidRPr="00691131" w:rsidRDefault="00FE2564" w:rsidP="00691131">
      <w:pPr>
        <w:tabs>
          <w:tab w:val="left" w:pos="709"/>
          <w:tab w:val="left" w:pos="851"/>
          <w:tab w:val="left" w:pos="993"/>
        </w:tabs>
        <w:spacing w:after="160" w:line="276" w:lineRule="auto"/>
        <w:jc w:val="both"/>
        <w:rPr>
          <w:rFonts w:ascii="Times New Roman" w:eastAsia="SimSun" w:hAnsi="Times New Roman"/>
          <w:szCs w:val="26"/>
        </w:rPr>
      </w:pPr>
      <w:r w:rsidRPr="00691131">
        <w:rPr>
          <w:rFonts w:ascii="Times New Roman" w:eastAsia="SimSun" w:hAnsi="Times New Roman"/>
          <w:szCs w:val="26"/>
        </w:rPr>
        <w:tab/>
        <w:t>d. Quãng đường vật đi được sau thời gian 2 chu kì là s= 20 cm.</w:t>
      </w:r>
    </w:p>
    <w:p w:rsidR="00FE2564" w:rsidRPr="00691131" w:rsidRDefault="00FE2564" w:rsidP="00691131">
      <w:pPr>
        <w:widowControl w:val="0"/>
        <w:tabs>
          <w:tab w:val="left" w:leader="dot" w:pos="10080"/>
        </w:tabs>
        <w:spacing w:line="276" w:lineRule="auto"/>
        <w:mirrorIndents/>
        <w:rPr>
          <w:rFonts w:ascii="Times New Roman" w:hAnsi="Times New Roman"/>
          <w:szCs w:val="26"/>
        </w:rPr>
      </w:pPr>
      <w:r w:rsidRPr="00FC1DC2">
        <w:rPr>
          <w:rFonts w:ascii="Times New Roman" w:hAnsi="Times New Roman"/>
          <w:b/>
          <w:bCs/>
          <w:color w:val="C00000"/>
          <w:szCs w:val="26"/>
        </w:rPr>
        <w:t>Câu 4</w:t>
      </w:r>
      <w:r w:rsidRPr="00FC1DC2">
        <w:rPr>
          <w:rFonts w:ascii="Times New Roman" w:hAnsi="Times New Roman"/>
          <w:b/>
          <w:color w:val="C00000"/>
          <w:szCs w:val="26"/>
        </w:rPr>
        <w:t>.</w:t>
      </w:r>
      <w:r w:rsidRPr="00691131">
        <w:rPr>
          <w:rFonts w:ascii="Times New Roman" w:hAnsi="Times New Roman"/>
          <w:szCs w:val="26"/>
        </w:rPr>
        <w:t xml:space="preserve"> Hình 4.3 là đồ thị li độ - thời gian của một vật dao động điều hoà.</w:t>
      </w:r>
    </w:p>
    <w:p w:rsidR="00FE2564" w:rsidRPr="00691131" w:rsidRDefault="004038D9" w:rsidP="00691131">
      <w:pPr>
        <w:widowControl w:val="0"/>
        <w:tabs>
          <w:tab w:val="left" w:pos="426"/>
        </w:tabs>
        <w:spacing w:line="276" w:lineRule="auto"/>
        <w:ind w:left="1080"/>
        <w:mirrorIndents/>
        <w:rPr>
          <w:rFonts w:ascii="Times New Roman" w:hAnsi="Times New Roman"/>
          <w:szCs w:val="26"/>
        </w:rPr>
      </w:pPr>
      <w:r>
        <w:rPr>
          <w:rFonts w:ascii="Times New Roman" w:hAnsi="Times New Roman"/>
          <w:b/>
          <w:bCs/>
          <w:i/>
          <w:noProof/>
          <w:szCs w:val="26"/>
          <w:lang w:val="vi-VN" w:eastAsia="vi-VN"/>
        </w:rPr>
        <w:pict>
          <v:shape id="_x0000_s1134" type="#_x0000_t75" style="position:absolute;left:0;text-align:left;margin-left:66.15pt;margin-top:452.7pt;width:488.25pt;height:179.05pt;z-index:68;mso-wrap-distance-left:0;mso-wrap-distance-right:0;mso-position-horizontal-relative:page;mso-position-vertical-relative:page" o:allowincell="f">
            <v:imagedata r:id="rId1231" o:title="image62"/>
            <w10:wrap type="square" anchorx="page" anchory="page"/>
          </v:shape>
        </w:pict>
      </w:r>
      <w:r w:rsidR="00FE2564" w:rsidRPr="00691131">
        <w:rPr>
          <w:rFonts w:ascii="Times New Roman" w:hAnsi="Times New Roman"/>
          <w:szCs w:val="26"/>
        </w:rPr>
        <w:tab/>
        <w:t xml:space="preserve">a.Biên độ dao động là 10 cm    </w:t>
      </w:r>
    </w:p>
    <w:p w:rsidR="00FE2564" w:rsidRPr="00691131" w:rsidRDefault="00FE2564" w:rsidP="00691131">
      <w:pPr>
        <w:widowControl w:val="0"/>
        <w:tabs>
          <w:tab w:val="left" w:pos="426"/>
        </w:tabs>
        <w:spacing w:line="276" w:lineRule="auto"/>
        <w:ind w:left="786"/>
        <w:mirrorIndents/>
        <w:rPr>
          <w:rFonts w:ascii="Times New Roman" w:hAnsi="Times New Roman"/>
          <w:szCs w:val="26"/>
        </w:rPr>
      </w:pPr>
      <w:r w:rsidRPr="00691131">
        <w:rPr>
          <w:rFonts w:ascii="Times New Roman" w:hAnsi="Times New Roman"/>
          <w:szCs w:val="26"/>
        </w:rPr>
        <w:tab/>
        <w:t xml:space="preserve">b,Chu kì  dao động là T= 120 ms  </w:t>
      </w:r>
    </w:p>
    <w:p w:rsidR="00FE2564" w:rsidRPr="00691131" w:rsidRDefault="00FE2564" w:rsidP="00691131">
      <w:pPr>
        <w:widowControl w:val="0"/>
        <w:tabs>
          <w:tab w:val="left" w:pos="426"/>
        </w:tabs>
        <w:spacing w:line="276" w:lineRule="auto"/>
        <w:ind w:left="786"/>
        <w:mirrorIndents/>
        <w:rPr>
          <w:rFonts w:ascii="Times New Roman" w:hAnsi="Times New Roman"/>
          <w:szCs w:val="26"/>
        </w:rPr>
      </w:pPr>
      <w:r w:rsidRPr="00691131">
        <w:rPr>
          <w:rFonts w:ascii="Times New Roman" w:hAnsi="Times New Roman"/>
          <w:szCs w:val="26"/>
        </w:rPr>
        <w:tab/>
        <w:t xml:space="preserve">c. Pha ban đầu của vật dao động là π/2       </w:t>
      </w:r>
    </w:p>
    <w:p w:rsidR="00FE2564" w:rsidRPr="00691131" w:rsidRDefault="00FE2564" w:rsidP="00691131">
      <w:pPr>
        <w:widowControl w:val="0"/>
        <w:tabs>
          <w:tab w:val="left" w:pos="426"/>
        </w:tabs>
        <w:spacing w:line="276" w:lineRule="auto"/>
        <w:mirrorIndents/>
        <w:rPr>
          <w:rFonts w:ascii="Times New Roman" w:hAnsi="Times New Roman"/>
          <w:szCs w:val="26"/>
        </w:rPr>
      </w:pPr>
      <w:r w:rsidRPr="00691131">
        <w:rPr>
          <w:rFonts w:ascii="Times New Roman" w:hAnsi="Times New Roman"/>
          <w:szCs w:val="26"/>
        </w:rPr>
        <w:tab/>
        <w:t xml:space="preserve">d. Phương trình của dao động của vật là x= 15cos (50π/3 – π/2)  cm  </w:t>
      </w:r>
    </w:p>
    <w:p w:rsidR="00FE2564" w:rsidRPr="00691131" w:rsidRDefault="00FE2564" w:rsidP="00691131">
      <w:pPr>
        <w:tabs>
          <w:tab w:val="left" w:pos="283"/>
          <w:tab w:val="left" w:pos="2835"/>
          <w:tab w:val="left" w:pos="5386"/>
          <w:tab w:val="left" w:pos="7937"/>
        </w:tabs>
        <w:spacing w:after="160"/>
        <w:jc w:val="both"/>
        <w:rPr>
          <w:rFonts w:ascii="Times New Roman" w:hAnsi="Times New Roman"/>
          <w:b/>
          <w:bCs/>
          <w:i/>
          <w:szCs w:val="26"/>
        </w:rPr>
      </w:pPr>
      <w:r w:rsidRPr="00691131">
        <w:rPr>
          <w:rFonts w:ascii="Times New Roman" w:hAnsi="Times New Roman"/>
          <w:b/>
          <w:i/>
          <w:szCs w:val="26"/>
        </w:rPr>
        <w:lastRenderedPageBreak/>
        <w:t>PHẦN III. Câu trắc nghiệm trả lời ngắn</w:t>
      </w:r>
      <w:r w:rsidRPr="00691131">
        <w:rPr>
          <w:rFonts w:ascii="Times New Roman" w:hAnsi="Times New Roman"/>
          <w:i/>
          <w:szCs w:val="26"/>
        </w:rPr>
        <w:t xml:space="preserve">. </w:t>
      </w:r>
      <w:r w:rsidRPr="00691131">
        <w:rPr>
          <w:rFonts w:ascii="Times New Roman" w:hAnsi="Times New Roman"/>
          <w:b/>
          <w:bCs/>
          <w:i/>
          <w:szCs w:val="26"/>
        </w:rPr>
        <w:t>Thí sinh trả lời từ câu 1 đến câu 6.</w:t>
      </w:r>
    </w:p>
    <w:p w:rsidR="00FE2564" w:rsidRPr="00691131" w:rsidRDefault="00FE2564" w:rsidP="00691131">
      <w:pPr>
        <w:jc w:val="both"/>
        <w:rPr>
          <w:rFonts w:ascii="Times New Roman" w:hAnsi="Times New Roman"/>
          <w:szCs w:val="26"/>
        </w:rPr>
      </w:pPr>
      <w:r w:rsidRPr="00691131">
        <w:rPr>
          <w:rFonts w:ascii="Times New Roman" w:hAnsi="Times New Roman"/>
          <w:b/>
          <w:szCs w:val="26"/>
        </w:rPr>
        <w:t xml:space="preserve">Câu 1 : </w:t>
      </w:r>
      <w:r w:rsidRPr="00691131">
        <w:rPr>
          <w:rFonts w:ascii="Times New Roman" w:hAnsi="Times New Roman"/>
          <w:szCs w:val="26"/>
        </w:rPr>
        <w:t xml:space="preserve">Một vật nhỏ dao  động điều hòa theo phương trình </w:t>
      </w:r>
      <w:r w:rsidR="004038D9">
        <w:rPr>
          <w:rFonts w:ascii="Times New Roman" w:hAnsi="Times New Roman"/>
          <w:position w:val="-6"/>
          <w:szCs w:val="26"/>
        </w:rPr>
        <w:pict>
          <v:shape id="_x0000_i1925" type="#_x0000_t75" style="width:63.75pt;height:14.25pt">
            <v:imagedata r:id="rId1232" o:title=""/>
          </v:shape>
        </w:pict>
      </w:r>
      <w:r w:rsidRPr="00691131">
        <w:rPr>
          <w:rFonts w:ascii="Times New Roman" w:hAnsi="Times New Roman"/>
          <w:szCs w:val="26"/>
        </w:rPr>
        <w:t xml:space="preserve"> (t tính bằng s). Tại t=2s, pha của dao động là bao nhiêu  rad ?</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FC1DC2">
        <w:rPr>
          <w:rFonts w:ascii="Times New Roman" w:hAnsi="Times New Roman"/>
          <w:b/>
          <w:color w:val="C00000"/>
          <w:szCs w:val="26"/>
        </w:rPr>
        <w:t>Câu 2.</w:t>
      </w:r>
      <w:r w:rsidRPr="00691131">
        <w:rPr>
          <w:rFonts w:ascii="Times New Roman" w:hAnsi="Times New Roman"/>
          <w:szCs w:val="26"/>
        </w:rPr>
        <w:t xml:space="preserve"> Một vật nhỏ khối lượng 100 g, dao động điều hòa với biên độ 4 cm và tần số 5 Hz. </w:t>
      </w:r>
    </w:p>
    <w:p w:rsidR="00FE2564" w:rsidRPr="00691131" w:rsidRDefault="00FE2564" w:rsidP="00691131">
      <w:pPr>
        <w:tabs>
          <w:tab w:val="left" w:pos="284"/>
          <w:tab w:val="left" w:pos="2552"/>
          <w:tab w:val="left" w:pos="4962"/>
          <w:tab w:val="left" w:pos="7371"/>
        </w:tabs>
        <w:jc w:val="both"/>
        <w:rPr>
          <w:rFonts w:ascii="Times New Roman" w:hAnsi="Times New Roman"/>
          <w:szCs w:val="26"/>
        </w:rPr>
      </w:pPr>
      <w:r w:rsidRPr="00691131">
        <w:rPr>
          <w:rFonts w:ascii="Times New Roman" w:hAnsi="Times New Roman"/>
          <w:szCs w:val="26"/>
        </w:rPr>
        <w:t xml:space="preserve">Lấy </w:t>
      </w:r>
      <w:r w:rsidRPr="00691131">
        <w:rPr>
          <w:rFonts w:ascii="Times New Roman" w:hAnsi="Times New Roman"/>
          <w:szCs w:val="26"/>
        </w:rPr>
        <w:sym w:font="Symbol" w:char="F070"/>
      </w:r>
      <w:r w:rsidRPr="00691131">
        <w:rPr>
          <w:rFonts w:ascii="Times New Roman" w:hAnsi="Times New Roman"/>
          <w:szCs w:val="26"/>
          <w:vertAlign w:val="superscript"/>
        </w:rPr>
        <w:t>2</w:t>
      </w:r>
      <w:r w:rsidRPr="00691131">
        <w:rPr>
          <w:rFonts w:ascii="Times New Roman" w:hAnsi="Times New Roman"/>
          <w:szCs w:val="26"/>
        </w:rPr>
        <w:t>=10. Lực kéo về tác dụng lên vật nhỏ có độ lớn cực đại bằng bao nhiêu N?</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FC1DC2">
        <w:rPr>
          <w:rFonts w:ascii="Times New Roman" w:hAnsi="Times New Roman"/>
          <w:b/>
          <w:color w:val="C00000"/>
          <w:szCs w:val="26"/>
        </w:rPr>
        <w:t>Câu 3:</w:t>
      </w:r>
      <w:r w:rsidRPr="00691131">
        <w:rPr>
          <w:rFonts w:ascii="Times New Roman" w:hAnsi="Times New Roman"/>
          <w:szCs w:val="26"/>
        </w:rPr>
        <w:t xml:space="preserve"> Một con lắc lò xo gồm lò xo có độ cứng 20 N/m và viên bi có khối lượng 0,2 kg dao động điều hòa. Tại thời điểm t, vận tốc và gia tốc của viên bi lần lượt là 20 cm/s và </w:t>
      </w:r>
      <w:r w:rsidR="004038D9">
        <w:rPr>
          <w:rFonts w:ascii="Times New Roman" w:hAnsi="Times New Roman"/>
          <w:position w:val="-8"/>
          <w:szCs w:val="26"/>
        </w:rPr>
        <w:pict>
          <v:shape id="_x0000_i1926" type="#_x0000_t75" style="width:24pt;height:18pt">
            <v:imagedata r:id="rId1233" o:title=""/>
          </v:shape>
        </w:pict>
      </w:r>
      <w:r w:rsidRPr="00691131">
        <w:rPr>
          <w:rFonts w:ascii="Times New Roman" w:hAnsi="Times New Roman"/>
          <w:szCs w:val="26"/>
        </w:rPr>
        <w:t xml:space="preserve"> m/s</w:t>
      </w:r>
      <w:r w:rsidRPr="00691131">
        <w:rPr>
          <w:rFonts w:ascii="Times New Roman" w:hAnsi="Times New Roman"/>
          <w:szCs w:val="26"/>
          <w:vertAlign w:val="superscript"/>
        </w:rPr>
        <w:t>2</w:t>
      </w:r>
      <w:r w:rsidRPr="00691131">
        <w:rPr>
          <w:rFonts w:ascii="Times New Roman" w:hAnsi="Times New Roman"/>
          <w:szCs w:val="26"/>
        </w:rPr>
        <w:t>. Biên độ dao động của viên bi là bao nhiêu cm?</w:t>
      </w:r>
    </w:p>
    <w:p w:rsidR="00FE2564" w:rsidRPr="00691131" w:rsidRDefault="00FE2564" w:rsidP="00691131">
      <w:pPr>
        <w:tabs>
          <w:tab w:val="left" w:pos="240"/>
          <w:tab w:val="left" w:pos="2520"/>
          <w:tab w:val="left" w:pos="4920"/>
          <w:tab w:val="left" w:pos="7440"/>
        </w:tabs>
        <w:jc w:val="both"/>
        <w:rPr>
          <w:rFonts w:ascii="Times New Roman" w:hAnsi="Times New Roman"/>
          <w:szCs w:val="26"/>
        </w:rPr>
      </w:pPr>
      <w:r w:rsidRPr="00FC1DC2">
        <w:rPr>
          <w:rFonts w:ascii="Times New Roman" w:hAnsi="Times New Roman"/>
          <w:b/>
          <w:color w:val="C00000"/>
          <w:szCs w:val="26"/>
        </w:rPr>
        <w:t>Câu 4:</w:t>
      </w:r>
      <w:r w:rsidRPr="00691131">
        <w:rPr>
          <w:rFonts w:ascii="Times New Roman" w:hAnsi="Times New Roman"/>
          <w:szCs w:val="26"/>
        </w:rPr>
        <w:t xml:space="preserve"> Một con lắc lò xo có khối lượng vật nhỏ là 50 g. Con lắc dao động điều hòa theo một trục cố định nằm ngang với phương trình x = Acos</w:t>
      </w:r>
      <w:r w:rsidRPr="00691131">
        <w:rPr>
          <w:rFonts w:ascii="Times New Roman" w:hAnsi="Times New Roman"/>
          <w:szCs w:val="26"/>
        </w:rPr>
        <w:sym w:font="Symbol" w:char="F077"/>
      </w:r>
      <w:r w:rsidRPr="00691131">
        <w:rPr>
          <w:rFonts w:ascii="Times New Roman" w:hAnsi="Times New Roman"/>
          <w:szCs w:val="26"/>
        </w:rPr>
        <w:t xml:space="preserve">t. Cứ sau những khoảng thời gian 0,05 s thì động năng và thế năng của vật lại bằng nhau. Lấy </w:t>
      </w:r>
      <w:r w:rsidRPr="00691131">
        <w:rPr>
          <w:rFonts w:ascii="Times New Roman" w:hAnsi="Times New Roman"/>
          <w:szCs w:val="26"/>
        </w:rPr>
        <w:sym w:font="Symbol" w:char="F070"/>
      </w:r>
      <w:r w:rsidRPr="00691131">
        <w:rPr>
          <w:rFonts w:ascii="Times New Roman" w:hAnsi="Times New Roman"/>
          <w:szCs w:val="26"/>
          <w:vertAlign w:val="superscript"/>
        </w:rPr>
        <w:t>2</w:t>
      </w:r>
      <w:r w:rsidRPr="00691131">
        <w:rPr>
          <w:rFonts w:ascii="Times New Roman" w:hAnsi="Times New Roman"/>
          <w:szCs w:val="26"/>
        </w:rPr>
        <w:t xml:space="preserve"> =10. Lò xo của con lắc có độ cứng bằng  bao nhiêu N/m?</w:t>
      </w:r>
    </w:p>
    <w:p w:rsidR="00FE2564" w:rsidRPr="00691131" w:rsidRDefault="00FE2564" w:rsidP="00691131">
      <w:pPr>
        <w:jc w:val="both"/>
        <w:rPr>
          <w:rFonts w:ascii="Times New Roman" w:hAnsi="Times New Roman"/>
          <w:szCs w:val="26"/>
          <w:lang w:val="nl-NL"/>
        </w:rPr>
      </w:pPr>
      <w:r w:rsidRPr="00691131">
        <w:rPr>
          <w:rFonts w:ascii="Times New Roman" w:hAnsi="Times New Roman"/>
          <w:b/>
          <w:szCs w:val="26"/>
          <w:lang w:val="nl-NL"/>
        </w:rPr>
        <w:t>Câu 5 :</w:t>
      </w:r>
      <w:r w:rsidRPr="00691131">
        <w:rPr>
          <w:rFonts w:ascii="Times New Roman" w:hAnsi="Times New Roman"/>
          <w:szCs w:val="26"/>
          <w:lang w:val="nl-NL"/>
        </w:rPr>
        <w:t xml:space="preserve">Một vât dao động điều hoà trên trục Ox quanh vị trí cân bằng là gốc O.Ban đầu vật đi qua vị trí cân bằng, ở thời điểm </w:t>
      </w:r>
      <w:r w:rsidR="004038D9">
        <w:rPr>
          <w:rFonts w:ascii="Times New Roman" w:hAnsi="Times New Roman"/>
          <w:position w:val="-24"/>
          <w:szCs w:val="26"/>
          <w:lang w:val="nl-NL"/>
        </w:rPr>
        <w:pict>
          <v:shape id="_x0000_i1927" type="#_x0000_t75" style="width:32.25pt;height:30.75pt">
            <v:imagedata r:id="rId1234" o:title=""/>
          </v:shape>
        </w:pict>
      </w:r>
      <w:r w:rsidRPr="00691131">
        <w:rPr>
          <w:rFonts w:ascii="Times New Roman" w:hAnsi="Times New Roman"/>
          <w:szCs w:val="26"/>
          <w:lang w:val="nl-NL"/>
        </w:rPr>
        <w:t xml:space="preserve"> s thì vật vẫn chưa đổi chiều và đông năng của vật giảm đi 4 lần so với lúc đầu .Từ lúc ban đầu đến thời điểm t</w:t>
      </w:r>
      <w:r w:rsidRPr="00691131">
        <w:rPr>
          <w:rFonts w:ascii="Times New Roman" w:hAnsi="Times New Roman"/>
          <w:szCs w:val="26"/>
          <w:vertAlign w:val="subscript"/>
          <w:lang w:val="nl-NL"/>
        </w:rPr>
        <w:t>2</w:t>
      </w:r>
      <w:r w:rsidRPr="00691131">
        <w:rPr>
          <w:rFonts w:ascii="Times New Roman" w:hAnsi="Times New Roman"/>
          <w:szCs w:val="26"/>
          <w:lang w:val="nl-NL"/>
        </w:rPr>
        <w:t xml:space="preserve"> = </w:t>
      </w:r>
      <w:r w:rsidR="004038D9">
        <w:rPr>
          <w:rFonts w:ascii="Times New Roman" w:hAnsi="Times New Roman"/>
          <w:position w:val="-24"/>
          <w:szCs w:val="26"/>
          <w:lang w:val="nl-NL"/>
        </w:rPr>
        <w:pict>
          <v:shape id="_x0000_i1928" type="#_x0000_t75" style="width:18.75pt;height:30.75pt">
            <v:imagedata r:id="rId1235" o:title=""/>
          </v:shape>
        </w:pict>
      </w:r>
      <w:r w:rsidRPr="00691131">
        <w:rPr>
          <w:rFonts w:ascii="Times New Roman" w:hAnsi="Times New Roman"/>
          <w:szCs w:val="26"/>
          <w:lang w:val="nl-NL"/>
        </w:rPr>
        <w:t xml:space="preserve"> s vật đi được quang đường 12 cm. Tốc độ ban đầu của vật là bao nhiêu cm/s?</w:t>
      </w:r>
    </w:p>
    <w:p w:rsidR="00FE2564" w:rsidRPr="00691131" w:rsidRDefault="00FE2564" w:rsidP="00691131">
      <w:pPr>
        <w:rPr>
          <w:rFonts w:ascii="Times New Roman" w:hAnsi="Times New Roman"/>
          <w:spacing w:val="-2"/>
          <w:szCs w:val="26"/>
        </w:rPr>
      </w:pPr>
      <w:r w:rsidRPr="00FC1DC2">
        <w:rPr>
          <w:rFonts w:ascii="Times New Roman" w:hAnsi="Times New Roman"/>
          <w:b/>
          <w:color w:val="C00000"/>
          <w:spacing w:val="-2"/>
          <w:szCs w:val="26"/>
        </w:rPr>
        <w:t>Câu 6:</w:t>
      </w:r>
      <w:r w:rsidRPr="00691131">
        <w:rPr>
          <w:rFonts w:ascii="Times New Roman" w:hAnsi="Times New Roman"/>
          <w:spacing w:val="-2"/>
          <w:szCs w:val="26"/>
        </w:rPr>
        <w:t xml:space="preserve"> Một c</w:t>
      </w:r>
      <w:r w:rsidRPr="00691131">
        <w:rPr>
          <w:rFonts w:ascii="Times New Roman" w:hAnsi="Times New Roman"/>
          <w:spacing w:val="-2"/>
          <w:szCs w:val="26"/>
          <w:lang w:val="vi-VN"/>
        </w:rPr>
        <w:t>on lắc lò xo dao động</w:t>
      </w:r>
      <w:r w:rsidRPr="00691131">
        <w:rPr>
          <w:rFonts w:ascii="Times New Roman" w:hAnsi="Times New Roman"/>
          <w:spacing w:val="-2"/>
          <w:szCs w:val="26"/>
        </w:rPr>
        <w:t xml:space="preserve"> dọc</w:t>
      </w:r>
      <w:r w:rsidRPr="00691131">
        <w:rPr>
          <w:rFonts w:ascii="Times New Roman" w:hAnsi="Times New Roman"/>
          <w:spacing w:val="-2"/>
          <w:szCs w:val="26"/>
          <w:lang w:val="vi-VN"/>
        </w:rPr>
        <w:t xml:space="preserve"> theo</w:t>
      </w:r>
      <w:r w:rsidRPr="00691131">
        <w:rPr>
          <w:rFonts w:ascii="Times New Roman" w:hAnsi="Times New Roman"/>
          <w:spacing w:val="-2"/>
          <w:szCs w:val="26"/>
        </w:rPr>
        <w:t xml:space="preserve"> trục</w:t>
      </w:r>
      <w:r w:rsidRPr="00691131">
        <w:rPr>
          <w:rFonts w:ascii="Times New Roman" w:hAnsi="Times New Roman"/>
          <w:spacing w:val="-2"/>
          <w:szCs w:val="26"/>
          <w:lang w:val="vi-VN"/>
        </w:rPr>
        <w:t xml:space="preserve"> thẳng đứng</w:t>
      </w:r>
      <w:r w:rsidRPr="00691131">
        <w:rPr>
          <w:rFonts w:ascii="Times New Roman" w:hAnsi="Times New Roman"/>
          <w:spacing w:val="-2"/>
          <w:szCs w:val="26"/>
        </w:rPr>
        <w:t xml:space="preserve"> của nó</w:t>
      </w:r>
      <w:r w:rsidRPr="00691131">
        <w:rPr>
          <w:rFonts w:ascii="Times New Roman" w:hAnsi="Times New Roman"/>
          <w:spacing w:val="-2"/>
          <w:szCs w:val="26"/>
          <w:lang w:val="vi-VN"/>
        </w:rPr>
        <w:t xml:space="preserve"> với phương trình</w:t>
      </w:r>
      <w:r w:rsidRPr="00691131">
        <w:rPr>
          <w:rFonts w:ascii="Times New Roman" w:hAnsi="Times New Roman"/>
          <w:spacing w:val="-2"/>
          <w:szCs w:val="26"/>
        </w:rPr>
        <w:t xml:space="preserve"> </w:t>
      </w:r>
    </w:p>
    <w:p w:rsidR="00FE2564" w:rsidRPr="00691131" w:rsidRDefault="00FE2564" w:rsidP="00691131">
      <w:pPr>
        <w:rPr>
          <w:rFonts w:ascii="Times New Roman" w:hAnsi="Times New Roman"/>
          <w:spacing w:val="-2"/>
          <w:szCs w:val="26"/>
        </w:rPr>
      </w:pPr>
      <w:r w:rsidRPr="00691131">
        <w:rPr>
          <w:rFonts w:ascii="Times New Roman" w:hAnsi="Times New Roman"/>
          <w:spacing w:val="-2"/>
          <w:szCs w:val="26"/>
        </w:rPr>
        <w:t>x = 4,5cos(20π.t/3) cm, t tính bằng s.</w:t>
      </w:r>
      <w:r w:rsidRPr="00691131">
        <w:rPr>
          <w:rFonts w:ascii="Times New Roman" w:hAnsi="Times New Roman"/>
          <w:spacing w:val="-2"/>
          <w:szCs w:val="26"/>
          <w:lang w:val="vi-VN"/>
        </w:rPr>
        <w:t xml:space="preserve"> Trong một chu kì</w:t>
      </w:r>
      <w:r w:rsidRPr="00691131">
        <w:rPr>
          <w:rFonts w:ascii="Times New Roman" w:hAnsi="Times New Roman"/>
          <w:spacing w:val="-2"/>
          <w:szCs w:val="26"/>
        </w:rPr>
        <w:t>,</w:t>
      </w:r>
      <w:r w:rsidRPr="00691131">
        <w:rPr>
          <w:rFonts w:ascii="Times New Roman" w:hAnsi="Times New Roman"/>
          <w:spacing w:val="-2"/>
          <w:szCs w:val="26"/>
          <w:lang w:val="vi-VN"/>
        </w:rPr>
        <w:t xml:space="preserve"> khoảng thời gian mà lực </w:t>
      </w:r>
      <w:r w:rsidRPr="00691131">
        <w:rPr>
          <w:rFonts w:ascii="Times New Roman" w:hAnsi="Times New Roman"/>
          <w:spacing w:val="-2"/>
          <w:szCs w:val="26"/>
        </w:rPr>
        <w:t>kéo về</w:t>
      </w:r>
      <w:r w:rsidRPr="00691131">
        <w:rPr>
          <w:rFonts w:ascii="Times New Roman" w:hAnsi="Times New Roman"/>
          <w:spacing w:val="-2"/>
          <w:szCs w:val="26"/>
          <w:lang w:val="vi-VN"/>
        </w:rPr>
        <w:t xml:space="preserve"> ngược hướng với lực đàn hồi</w:t>
      </w:r>
      <w:r w:rsidRPr="00691131">
        <w:rPr>
          <w:rFonts w:ascii="Times New Roman" w:hAnsi="Times New Roman"/>
          <w:spacing w:val="-2"/>
          <w:szCs w:val="26"/>
        </w:rPr>
        <w:t xml:space="preserve"> tác dụng vào vật</w:t>
      </w:r>
      <w:r w:rsidRPr="00691131">
        <w:rPr>
          <w:rFonts w:ascii="Times New Roman" w:hAnsi="Times New Roman"/>
          <w:spacing w:val="-2"/>
          <w:szCs w:val="26"/>
          <w:lang w:val="vi-VN"/>
        </w:rPr>
        <w:t xml:space="preserve"> là</w:t>
      </w:r>
      <w:r w:rsidRPr="00691131">
        <w:rPr>
          <w:rFonts w:ascii="Times New Roman" w:hAnsi="Times New Roman"/>
          <w:spacing w:val="-2"/>
          <w:szCs w:val="26"/>
        </w:rPr>
        <w:t xml:space="preserve"> bao nhiêu giây?</w:t>
      </w:r>
    </w:p>
    <w:p w:rsidR="00FE2564" w:rsidRPr="00691131" w:rsidRDefault="00FE2564" w:rsidP="00691131">
      <w:pPr>
        <w:jc w:val="center"/>
        <w:rPr>
          <w:rFonts w:ascii="Times New Roman" w:hAnsi="Times New Roman"/>
          <w:spacing w:val="-2"/>
          <w:szCs w:val="26"/>
        </w:rPr>
      </w:pPr>
    </w:p>
    <w:p w:rsidR="00FE2564" w:rsidRPr="00691131" w:rsidRDefault="00FE2564" w:rsidP="00691131">
      <w:pPr>
        <w:jc w:val="center"/>
        <w:rPr>
          <w:rFonts w:ascii="Times New Roman" w:hAnsi="Times New Roman"/>
          <w:spacing w:val="-2"/>
          <w:szCs w:val="26"/>
        </w:rPr>
      </w:pPr>
      <w:r w:rsidRPr="00691131">
        <w:rPr>
          <w:rFonts w:ascii="Times New Roman" w:hAnsi="Times New Roman"/>
          <w:spacing w:val="-2"/>
          <w:szCs w:val="26"/>
        </w:rPr>
        <w:t>.....................HẾT.................</w:t>
      </w:r>
    </w:p>
    <w:p w:rsidR="00FE2564" w:rsidRPr="00691131" w:rsidRDefault="00FE2564" w:rsidP="00332280">
      <w:pPr>
        <w:spacing w:after="160"/>
        <w:jc w:val="center"/>
        <w:rPr>
          <w:rFonts w:ascii="Times New Roman" w:hAnsi="Times New Roman"/>
          <w:b/>
          <w:bCs/>
          <w:sz w:val="28"/>
          <w:lang w:eastAsia="vi-VN" w:bidi="vi-VN"/>
        </w:rPr>
      </w:pPr>
      <w:r w:rsidRPr="00691131">
        <w:rPr>
          <w:rFonts w:ascii="Times New Roman" w:hAnsi="Times New Roman"/>
          <w:b/>
          <w:sz w:val="28"/>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2"/>
        <w:gridCol w:w="962"/>
        <w:gridCol w:w="962"/>
        <w:gridCol w:w="962"/>
        <w:gridCol w:w="962"/>
        <w:gridCol w:w="962"/>
        <w:gridCol w:w="962"/>
        <w:gridCol w:w="1059"/>
        <w:gridCol w:w="866"/>
      </w:tblGrid>
      <w:tr w:rsidR="00FE2564" w:rsidRPr="00691131" w:rsidTr="00691131">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2</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3</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Câu4</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5</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6</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7</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8</w:t>
            </w:r>
          </w:p>
        </w:tc>
        <w:tc>
          <w:tcPr>
            <w:tcW w:w="1059"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9</w:t>
            </w:r>
          </w:p>
        </w:tc>
        <w:tc>
          <w:tcPr>
            <w:tcW w:w="866" w:type="dxa"/>
            <w:shd w:val="clear" w:color="auto" w:fill="auto"/>
          </w:tcPr>
          <w:p w:rsidR="00FE2564" w:rsidRPr="00691131" w:rsidRDefault="00FE2564" w:rsidP="00691131">
            <w:pPr>
              <w:rPr>
                <w:rFonts w:ascii="Times New Roman" w:hAnsi="Times New Roman"/>
                <w:b/>
                <w:bCs/>
                <w:sz w:val="28"/>
                <w:lang w:eastAsia="vi-VN" w:bidi="vi-VN"/>
              </w:rPr>
            </w:pPr>
          </w:p>
        </w:tc>
      </w:tr>
      <w:tr w:rsidR="00FE2564" w:rsidRPr="00691131" w:rsidTr="00691131">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A</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B</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A</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A</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w:t>
            </w:r>
          </w:p>
        </w:tc>
        <w:tc>
          <w:tcPr>
            <w:tcW w:w="1059"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w:t>
            </w:r>
          </w:p>
        </w:tc>
        <w:tc>
          <w:tcPr>
            <w:tcW w:w="866" w:type="dxa"/>
            <w:shd w:val="clear" w:color="auto" w:fill="auto"/>
          </w:tcPr>
          <w:p w:rsidR="00FE2564" w:rsidRPr="00691131" w:rsidRDefault="00FE2564" w:rsidP="00691131">
            <w:pPr>
              <w:rPr>
                <w:rFonts w:ascii="Times New Roman" w:hAnsi="Times New Roman"/>
                <w:b/>
                <w:bCs/>
                <w:sz w:val="28"/>
                <w:lang w:eastAsia="vi-VN" w:bidi="vi-VN"/>
              </w:rPr>
            </w:pPr>
          </w:p>
        </w:tc>
      </w:tr>
      <w:tr w:rsidR="00FE2564" w:rsidRPr="00691131" w:rsidTr="00691131">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10</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11</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12</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13</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14</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15</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16</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17</w:t>
            </w:r>
          </w:p>
        </w:tc>
        <w:tc>
          <w:tcPr>
            <w:tcW w:w="1059"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Câu 18</w:t>
            </w:r>
          </w:p>
        </w:tc>
        <w:tc>
          <w:tcPr>
            <w:tcW w:w="866" w:type="dxa"/>
            <w:shd w:val="clear" w:color="auto" w:fill="auto"/>
          </w:tcPr>
          <w:p w:rsidR="00FE2564" w:rsidRPr="00691131" w:rsidRDefault="00FE2564" w:rsidP="00691131">
            <w:pPr>
              <w:rPr>
                <w:rFonts w:ascii="Times New Roman" w:hAnsi="Times New Roman"/>
                <w:b/>
                <w:bCs/>
                <w:sz w:val="28"/>
                <w:lang w:eastAsia="vi-VN" w:bidi="vi-VN"/>
              </w:rPr>
            </w:pPr>
          </w:p>
        </w:tc>
      </w:tr>
      <w:tr w:rsidR="00FE2564" w:rsidRPr="00691131" w:rsidTr="00691131">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D</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A</w:t>
            </w:r>
          </w:p>
        </w:tc>
        <w:tc>
          <w:tcPr>
            <w:tcW w:w="962"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A</w:t>
            </w:r>
          </w:p>
        </w:tc>
        <w:tc>
          <w:tcPr>
            <w:tcW w:w="1059" w:type="dxa"/>
            <w:shd w:val="clear" w:color="auto" w:fill="auto"/>
          </w:tcPr>
          <w:p w:rsidR="00FE2564" w:rsidRPr="00691131" w:rsidRDefault="00FE2564" w:rsidP="00691131">
            <w:pPr>
              <w:rPr>
                <w:rFonts w:ascii="Times New Roman" w:hAnsi="Times New Roman"/>
                <w:b/>
                <w:bCs/>
                <w:sz w:val="28"/>
                <w:lang w:eastAsia="vi-VN" w:bidi="vi-VN"/>
              </w:rPr>
            </w:pPr>
            <w:r w:rsidRPr="00691131">
              <w:rPr>
                <w:rFonts w:ascii="Times New Roman" w:hAnsi="Times New Roman"/>
                <w:b/>
                <w:bCs/>
                <w:sz w:val="28"/>
                <w:lang w:eastAsia="vi-VN" w:bidi="vi-VN"/>
              </w:rPr>
              <w:t>C</w:t>
            </w:r>
          </w:p>
        </w:tc>
        <w:tc>
          <w:tcPr>
            <w:tcW w:w="866" w:type="dxa"/>
            <w:shd w:val="clear" w:color="auto" w:fill="auto"/>
          </w:tcPr>
          <w:p w:rsidR="00FE2564" w:rsidRPr="00691131" w:rsidRDefault="00FE2564" w:rsidP="00691131">
            <w:pPr>
              <w:rPr>
                <w:rFonts w:ascii="Times New Roman" w:hAnsi="Times New Roman"/>
                <w:b/>
                <w:bCs/>
                <w:sz w:val="28"/>
                <w:lang w:eastAsia="vi-VN" w:bidi="vi-VN"/>
              </w:rPr>
            </w:pPr>
          </w:p>
        </w:tc>
      </w:tr>
    </w:tbl>
    <w:p w:rsidR="00FE2564" w:rsidRPr="00691131" w:rsidRDefault="00FE2564" w:rsidP="00691131">
      <w:pPr>
        <w:spacing w:after="160"/>
        <w:rPr>
          <w:rFonts w:ascii="Times New Roman" w:hAnsi="Times New Roman"/>
          <w:b/>
          <w:bCs/>
          <w:sz w:val="28"/>
          <w:lang w:eastAsia="vi-VN" w:bidi="vi-VN"/>
        </w:rPr>
      </w:pPr>
      <w:r w:rsidRPr="00691131">
        <w:rPr>
          <w:rFonts w:ascii="Times New Roman" w:hAnsi="Times New Roman"/>
          <w:b/>
          <w:bCs/>
          <w:sz w:val="28"/>
          <w:lang w:eastAsia="vi-VN" w:bidi="vi-VN"/>
        </w:rPr>
        <w:t>Phần II</w:t>
      </w:r>
    </w:p>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sz w:val="28"/>
          <w:lang w:eastAsia="vi-VN" w:bidi="vi-VN"/>
        </w:rPr>
        <w:t xml:space="preserve">Điểm tối đa của 01 câu hỏi là </w:t>
      </w:r>
      <w:r w:rsidRPr="00691131">
        <w:rPr>
          <w:rFonts w:ascii="Times New Roman" w:hAnsi="Times New Roman"/>
          <w:b/>
          <w:bCs/>
          <w:sz w:val="28"/>
          <w:lang w:eastAsia="vi-VN" w:bidi="vi-VN"/>
        </w:rPr>
        <w:t>1 điểm.</w:t>
      </w:r>
    </w:p>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sz w:val="28"/>
          <w:lang w:eastAsia="vi-VN" w:bidi="vi-VN"/>
        </w:rPr>
        <w:t xml:space="preserve">-Thí sinh chỉ lựa chọn chính xác 01 ý trong 1 câu hỏi được </w:t>
      </w:r>
      <w:r w:rsidRPr="00691131">
        <w:rPr>
          <w:rFonts w:ascii="Times New Roman" w:hAnsi="Times New Roman"/>
          <w:b/>
          <w:bCs/>
          <w:sz w:val="28"/>
          <w:lang w:eastAsia="vi-VN" w:bidi="vi-VN"/>
        </w:rPr>
        <w:t xml:space="preserve">0,1 </w:t>
      </w:r>
      <w:r w:rsidRPr="00691131">
        <w:rPr>
          <w:rFonts w:ascii="Times New Roman" w:hAnsi="Times New Roman"/>
          <w:sz w:val="28"/>
          <w:lang w:eastAsia="vi-VN" w:bidi="vi-VN"/>
        </w:rPr>
        <w:t>điểm.</w:t>
      </w:r>
    </w:p>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sz w:val="28"/>
          <w:lang w:eastAsia="vi-VN" w:bidi="vi-VN"/>
        </w:rPr>
        <w:t xml:space="preserve">-Thí sinh chỉ lựa chọn chính xác 02 ý trong 1 câu hỏi được </w:t>
      </w:r>
      <w:r w:rsidRPr="00691131">
        <w:rPr>
          <w:rFonts w:ascii="Times New Roman" w:hAnsi="Times New Roman"/>
          <w:b/>
          <w:bCs/>
          <w:sz w:val="28"/>
          <w:lang w:eastAsia="vi-VN" w:bidi="vi-VN"/>
        </w:rPr>
        <w:t xml:space="preserve">0,25 </w:t>
      </w:r>
      <w:r w:rsidRPr="00691131">
        <w:rPr>
          <w:rFonts w:ascii="Times New Roman" w:hAnsi="Times New Roman"/>
          <w:sz w:val="28"/>
          <w:lang w:eastAsia="vi-VN" w:bidi="vi-VN"/>
        </w:rPr>
        <w:t>điểm.</w:t>
      </w:r>
    </w:p>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sz w:val="28"/>
          <w:lang w:eastAsia="vi-VN" w:bidi="vi-VN"/>
        </w:rPr>
        <w:t xml:space="preserve">-Thí sinh chỉ lựa chọn chính xác 03 ý trong 1 câu hỏi được </w:t>
      </w:r>
      <w:r w:rsidRPr="00691131">
        <w:rPr>
          <w:rFonts w:ascii="Times New Roman" w:hAnsi="Times New Roman"/>
          <w:b/>
          <w:bCs/>
          <w:sz w:val="28"/>
          <w:lang w:eastAsia="vi-VN" w:bidi="vi-VN"/>
        </w:rPr>
        <w:t xml:space="preserve">0,50 </w:t>
      </w:r>
      <w:r w:rsidRPr="00691131">
        <w:rPr>
          <w:rFonts w:ascii="Times New Roman" w:hAnsi="Times New Roman"/>
          <w:sz w:val="28"/>
          <w:lang w:eastAsia="vi-VN" w:bidi="vi-VN"/>
        </w:rPr>
        <w:t>điểm.</w:t>
      </w:r>
    </w:p>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sz w:val="28"/>
          <w:lang w:eastAsia="vi-VN" w:bidi="vi-VN"/>
        </w:rPr>
        <w:t xml:space="preserve">-Thí sinh lựa chọn chính xác cả  04 ý trong 1 câu hỏi được </w:t>
      </w:r>
      <w:r w:rsidRPr="00691131">
        <w:rPr>
          <w:rFonts w:ascii="Times New Roman" w:hAnsi="Times New Roman"/>
          <w:b/>
          <w:bCs/>
          <w:sz w:val="28"/>
          <w:lang w:eastAsia="vi-VN" w:bidi="vi-VN"/>
        </w:rPr>
        <w:t xml:space="preserve">1 </w:t>
      </w:r>
      <w:r w:rsidRPr="00691131">
        <w:rPr>
          <w:rFonts w:ascii="Times New Roman" w:hAnsi="Times New Roman"/>
          <w:sz w:val="28"/>
          <w:lang w:eastAsia="vi-VN" w:bidi="vi-VN"/>
        </w:rPr>
        <w:t>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2118"/>
        <w:gridCol w:w="1332"/>
        <w:gridCol w:w="1656"/>
        <w:gridCol w:w="1656"/>
      </w:tblGrid>
      <w:tr w:rsidR="00FE2564" w:rsidRPr="00691131" w:rsidTr="00691131">
        <w:trPr>
          <w:trHeight w:hRule="exact" w:val="512"/>
          <w:jc w:val="center"/>
        </w:trPr>
        <w:tc>
          <w:tcPr>
            <w:tcW w:w="888" w:type="dxa"/>
            <w:tcBorders>
              <w:top w:val="single" w:sz="4" w:space="0" w:color="auto"/>
              <w:left w:val="single" w:sz="4" w:space="0" w:color="auto"/>
            </w:tcBorders>
            <w:shd w:val="clear" w:color="auto" w:fill="FFFFFF"/>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Câu</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Lệnh hỏi</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Đáp án (Đ/S)</w:t>
            </w:r>
          </w:p>
        </w:tc>
        <w:tc>
          <w:tcPr>
            <w:tcW w:w="1332" w:type="dxa"/>
            <w:tcBorders>
              <w:top w:val="single" w:sz="4" w:space="0" w:color="auto"/>
              <w:left w:val="single" w:sz="4" w:space="0" w:color="auto"/>
            </w:tcBorders>
            <w:shd w:val="clear" w:color="auto" w:fill="FFFFFF"/>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Câu</w:t>
            </w:r>
          </w:p>
        </w:tc>
        <w:tc>
          <w:tcPr>
            <w:tcW w:w="1656" w:type="dxa"/>
            <w:tcBorders>
              <w:top w:val="single" w:sz="4" w:space="0" w:color="auto"/>
              <w:left w:val="single" w:sz="4" w:space="0" w:color="auto"/>
            </w:tcBorders>
            <w:shd w:val="clear" w:color="auto" w:fill="FFFFFF"/>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Đáp án (Đ/S)</w:t>
            </w:r>
          </w:p>
        </w:tc>
      </w:tr>
      <w:tr w:rsidR="00FE2564" w:rsidRPr="00691131" w:rsidTr="00691131">
        <w:trPr>
          <w:trHeight w:hRule="exact" w:val="336"/>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1</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a)</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c>
          <w:tcPr>
            <w:tcW w:w="1332"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3</w:t>
            </w: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b)</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c>
          <w:tcPr>
            <w:tcW w:w="1332"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c)</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c>
          <w:tcPr>
            <w:tcW w:w="1332"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r>
      <w:tr w:rsidR="00FE2564" w:rsidRPr="00691131" w:rsidTr="00691131">
        <w:trPr>
          <w:trHeight w:hRule="exact" w:val="318"/>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d)</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c>
          <w:tcPr>
            <w:tcW w:w="1332"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r>
      <w:tr w:rsidR="00FE2564" w:rsidRPr="00691131" w:rsidTr="00691131">
        <w:trPr>
          <w:trHeight w:hRule="exact" w:val="342"/>
          <w:jc w:val="center"/>
        </w:trPr>
        <w:tc>
          <w:tcPr>
            <w:tcW w:w="888"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2</w:t>
            </w: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a)</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c>
          <w:tcPr>
            <w:tcW w:w="1332" w:type="dxa"/>
            <w:vMerge w:val="restart"/>
            <w:tcBorders>
              <w:top w:val="single" w:sz="4" w:space="0" w:color="auto"/>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4</w:t>
            </w: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r>
      <w:tr w:rsidR="00FE2564" w:rsidRPr="00691131" w:rsidTr="00691131">
        <w:trPr>
          <w:trHeight w:hRule="exact" w:val="330"/>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b)</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c>
          <w:tcPr>
            <w:tcW w:w="1332"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r>
      <w:tr w:rsidR="00FE2564" w:rsidRPr="00691131" w:rsidTr="00691131">
        <w:trPr>
          <w:trHeight w:hRule="exact" w:val="324"/>
          <w:jc w:val="center"/>
        </w:trPr>
        <w:tc>
          <w:tcPr>
            <w:tcW w:w="888"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c)</w:t>
            </w:r>
          </w:p>
        </w:tc>
        <w:tc>
          <w:tcPr>
            <w:tcW w:w="2118"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c>
          <w:tcPr>
            <w:tcW w:w="1332" w:type="dxa"/>
            <w:vMerge/>
            <w:tcBorders>
              <w:left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r>
      <w:tr w:rsidR="00FE2564" w:rsidRPr="00691131" w:rsidTr="00691131">
        <w:trPr>
          <w:trHeight w:hRule="exact" w:val="354"/>
          <w:jc w:val="center"/>
        </w:trPr>
        <w:tc>
          <w:tcPr>
            <w:tcW w:w="888"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d)</w:t>
            </w:r>
          </w:p>
        </w:tc>
        <w:tc>
          <w:tcPr>
            <w:tcW w:w="2118"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S</w:t>
            </w:r>
          </w:p>
        </w:tc>
        <w:tc>
          <w:tcPr>
            <w:tcW w:w="1332" w:type="dxa"/>
            <w:vMerge/>
            <w:tcBorders>
              <w:left w:val="single" w:sz="4" w:space="0" w:color="auto"/>
              <w:bottom w:val="single" w:sz="4" w:space="0" w:color="auto"/>
            </w:tcBorders>
            <w:shd w:val="clear" w:color="auto" w:fill="FFFFFF"/>
            <w:vAlign w:val="center"/>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eastAsia="Courier New" w:hAnsi="Times New Roman"/>
                <w:sz w:val="28"/>
                <w:lang w:eastAsia="vi-VN" w:bidi="vi-VN"/>
              </w:rPr>
            </w:pPr>
          </w:p>
        </w:tc>
        <w:tc>
          <w:tcPr>
            <w:tcW w:w="1656"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Đ</w:t>
            </w:r>
          </w:p>
        </w:tc>
      </w:tr>
    </w:tbl>
    <w:p w:rsidR="00FE2564" w:rsidRPr="00691131" w:rsidRDefault="00FE2564" w:rsidP="00691131">
      <w:pPr>
        <w:widowControl w:val="0"/>
        <w:tabs>
          <w:tab w:val="left" w:pos="283"/>
          <w:tab w:val="left" w:pos="2835"/>
          <w:tab w:val="left" w:pos="5386"/>
          <w:tab w:val="left" w:pos="7937"/>
        </w:tabs>
        <w:spacing w:line="240" w:lineRule="atLeast"/>
        <w:ind w:firstLine="283"/>
        <w:jc w:val="both"/>
        <w:rPr>
          <w:rFonts w:ascii="Times New Roman" w:hAnsi="Times New Roman"/>
          <w:sz w:val="28"/>
          <w:lang w:eastAsia="vi-VN" w:bidi="vi-VN"/>
        </w:rPr>
      </w:pPr>
      <w:r w:rsidRPr="00691131">
        <w:rPr>
          <w:rFonts w:ascii="Times New Roman" w:hAnsi="Times New Roman"/>
          <w:b/>
          <w:bCs/>
          <w:sz w:val="28"/>
          <w:lang w:eastAsia="vi-VN" w:bidi="vi-VN"/>
        </w:rPr>
        <w:lastRenderedPageBreak/>
        <w:t xml:space="preserve">Phần III </w:t>
      </w:r>
      <w:r w:rsidRPr="00691131">
        <w:rPr>
          <w:rFonts w:ascii="Times New Roman" w:hAnsi="Times New Roman"/>
          <w:sz w:val="28"/>
          <w:lang w:eastAsia="vi-VN" w:bidi="vi-VN"/>
        </w:rPr>
        <w:t xml:space="preserve">(Mỗi câu trả lời đúng thí sinh được </w:t>
      </w:r>
      <w:r w:rsidRPr="00691131">
        <w:rPr>
          <w:rFonts w:ascii="Times New Roman" w:hAnsi="Times New Roman"/>
          <w:b/>
          <w:bCs/>
          <w:sz w:val="28"/>
          <w:lang w:eastAsia="vi-VN" w:bidi="vi-VN"/>
        </w:rPr>
        <w:t>0,25 điểm)</w:t>
      </w:r>
    </w:p>
    <w:tbl>
      <w:tblPr>
        <w:tblW w:w="0" w:type="auto"/>
        <w:jc w:val="center"/>
        <w:tblLayout w:type="fixed"/>
        <w:tblCellMar>
          <w:left w:w="10" w:type="dxa"/>
          <w:right w:w="10" w:type="dxa"/>
        </w:tblCellMar>
        <w:tblLook w:val="0000" w:firstRow="0" w:lastRow="0" w:firstColumn="0" w:lastColumn="0" w:noHBand="0" w:noVBand="0"/>
      </w:tblPr>
      <w:tblGrid>
        <w:gridCol w:w="1842"/>
        <w:gridCol w:w="2544"/>
        <w:gridCol w:w="1962"/>
        <w:gridCol w:w="2562"/>
      </w:tblGrid>
      <w:tr w:rsidR="00FE2564" w:rsidRPr="00691131" w:rsidTr="00691131">
        <w:trPr>
          <w:trHeight w:hRule="exact" w:val="348"/>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Câu</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Đáp án</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Câu</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b/>
                <w:bCs/>
                <w:sz w:val="28"/>
                <w:lang w:eastAsia="vi-VN" w:bidi="vi-VN"/>
              </w:rPr>
              <w:t>Đáp án</w:t>
            </w:r>
          </w:p>
        </w:tc>
      </w:tr>
      <w:tr w:rsidR="00FE2564" w:rsidRPr="00691131" w:rsidTr="00691131">
        <w:trPr>
          <w:trHeight w:hRule="exact" w:val="336"/>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1</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20</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4</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50</w:t>
            </w:r>
          </w:p>
        </w:tc>
      </w:tr>
      <w:tr w:rsidR="00FE2564" w:rsidRPr="00691131" w:rsidTr="00691131">
        <w:trPr>
          <w:trHeight w:hRule="exact" w:val="330"/>
          <w:jc w:val="center"/>
        </w:trPr>
        <w:tc>
          <w:tcPr>
            <w:tcW w:w="184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2</w:t>
            </w:r>
          </w:p>
        </w:tc>
        <w:tc>
          <w:tcPr>
            <w:tcW w:w="2544"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4</w:t>
            </w:r>
          </w:p>
        </w:tc>
        <w:tc>
          <w:tcPr>
            <w:tcW w:w="1962" w:type="dxa"/>
            <w:tcBorders>
              <w:top w:val="single" w:sz="4" w:space="0" w:color="auto"/>
              <w:lef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5</w:t>
            </w:r>
          </w:p>
        </w:tc>
        <w:tc>
          <w:tcPr>
            <w:tcW w:w="2562" w:type="dxa"/>
            <w:tcBorders>
              <w:top w:val="single" w:sz="4" w:space="0" w:color="auto"/>
              <w:left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16</w:t>
            </w:r>
          </w:p>
        </w:tc>
      </w:tr>
      <w:tr w:rsidR="00FE2564" w:rsidRPr="00691131" w:rsidTr="00691131">
        <w:trPr>
          <w:trHeight w:hRule="exact" w:val="360"/>
          <w:jc w:val="center"/>
        </w:trPr>
        <w:tc>
          <w:tcPr>
            <w:tcW w:w="184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3</w:t>
            </w:r>
          </w:p>
        </w:tc>
        <w:tc>
          <w:tcPr>
            <w:tcW w:w="2544"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4</w:t>
            </w:r>
          </w:p>
        </w:tc>
        <w:tc>
          <w:tcPr>
            <w:tcW w:w="1962" w:type="dxa"/>
            <w:tcBorders>
              <w:top w:val="single" w:sz="4" w:space="0" w:color="auto"/>
              <w:left w:val="single" w:sz="4" w:space="0" w:color="auto"/>
              <w:bottom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sz w:val="28"/>
                <w:lang w:eastAsia="vi-VN" w:bidi="vi-VN"/>
              </w:rPr>
            </w:pPr>
            <w:r w:rsidRPr="00691131">
              <w:rPr>
                <w:rFonts w:ascii="Times New Roman" w:hAnsi="Times New Roman"/>
                <w:sz w:val="28"/>
                <w:lang w:eastAsia="vi-VN" w:bidi="vi-VN"/>
              </w:rPr>
              <w:t>6</w:t>
            </w:r>
          </w:p>
        </w:tc>
        <w:tc>
          <w:tcPr>
            <w:tcW w:w="2562" w:type="dxa"/>
            <w:tcBorders>
              <w:top w:val="single" w:sz="4" w:space="0" w:color="auto"/>
              <w:left w:val="single" w:sz="4" w:space="0" w:color="auto"/>
              <w:bottom w:val="single" w:sz="4" w:space="0" w:color="auto"/>
              <w:right w:val="single" w:sz="4" w:space="0" w:color="auto"/>
            </w:tcBorders>
            <w:shd w:val="clear" w:color="auto" w:fill="FFFFFF"/>
            <w:vAlign w:val="bottom"/>
          </w:tcPr>
          <w:p w:rsidR="00FE2564" w:rsidRPr="00691131" w:rsidRDefault="00FE2564" w:rsidP="00691131">
            <w:pPr>
              <w:widowControl w:val="0"/>
              <w:tabs>
                <w:tab w:val="left" w:pos="283"/>
                <w:tab w:val="left" w:pos="2835"/>
                <w:tab w:val="left" w:pos="5386"/>
                <w:tab w:val="left" w:pos="7937"/>
              </w:tabs>
              <w:spacing w:line="240" w:lineRule="atLeast"/>
              <w:jc w:val="center"/>
              <w:rPr>
                <w:rFonts w:ascii="Times New Roman" w:hAnsi="Times New Roman"/>
                <w:b/>
                <w:bCs/>
                <w:color w:val="0070C0"/>
                <w:sz w:val="28"/>
                <w:lang w:eastAsia="vi-VN" w:bidi="vi-VN"/>
              </w:rPr>
            </w:pPr>
            <w:r w:rsidRPr="00691131">
              <w:rPr>
                <w:rFonts w:ascii="Times New Roman" w:hAnsi="Times New Roman"/>
                <w:b/>
                <w:bCs/>
                <w:color w:val="0070C0"/>
                <w:sz w:val="28"/>
                <w:lang w:eastAsia="vi-VN" w:bidi="vi-VN"/>
              </w:rPr>
              <w:t>0,05</w:t>
            </w:r>
          </w:p>
        </w:tc>
      </w:tr>
    </w:tbl>
    <w:p w:rsidR="00FE2564" w:rsidRPr="00691131" w:rsidRDefault="00FE2564" w:rsidP="00691131">
      <w:pPr>
        <w:widowControl w:val="0"/>
        <w:tabs>
          <w:tab w:val="left" w:pos="283"/>
          <w:tab w:val="left" w:pos="2835"/>
          <w:tab w:val="left" w:pos="5386"/>
          <w:tab w:val="left" w:pos="7937"/>
        </w:tabs>
        <w:spacing w:line="240" w:lineRule="atLeast"/>
        <w:ind w:firstLine="283"/>
        <w:jc w:val="center"/>
        <w:outlineLvl w:val="1"/>
        <w:rPr>
          <w:rFonts w:ascii="Times New Roman" w:hAnsi="Times New Roman"/>
          <w:sz w:val="28"/>
          <w:lang w:eastAsia="vi-VN" w:bidi="vi-VN"/>
        </w:rPr>
      </w:pPr>
      <w:r w:rsidRPr="00691131">
        <w:rPr>
          <w:rFonts w:ascii="Times New Roman" w:hAnsi="Times New Roman"/>
          <w:sz w:val="28"/>
          <w:lang w:eastAsia="vi-VN" w:bidi="vi-VN"/>
        </w:rPr>
        <w:t>----------Hết----------</w:t>
      </w:r>
    </w:p>
    <w:p w:rsidR="00FE2564" w:rsidRPr="00691131" w:rsidRDefault="00FE2564" w:rsidP="00691131">
      <w:pPr>
        <w:spacing w:after="160"/>
        <w:rPr>
          <w:rFonts w:ascii="Times New Roman" w:hAnsi="Times New Roman"/>
          <w:b/>
          <w:bCs/>
          <w:sz w:val="28"/>
          <w:lang w:eastAsia="vi-VN" w:bidi="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32280" w:rsidRPr="00691131" w:rsidTr="00C03169">
        <w:tc>
          <w:tcPr>
            <w:tcW w:w="3657"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332280">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000000"/>
                <w:sz w:val="24"/>
                <w:szCs w:val="24"/>
                <w:highlight w:val="magenta"/>
                <w:lang w:eastAsia="zh-CN"/>
              </w:rPr>
              <w:t xml:space="preserve">ĐỀ </w:t>
            </w:r>
            <w:r>
              <w:rPr>
                <w:rFonts w:ascii="Times New Roman" w:hAnsi="Times New Roman"/>
                <w:b/>
                <w:color w:val="000000"/>
                <w:sz w:val="24"/>
                <w:szCs w:val="24"/>
                <w:highlight w:val="magenta"/>
                <w:lang w:eastAsia="zh-CN"/>
              </w:rPr>
              <w:t>22</w:t>
            </w:r>
          </w:p>
        </w:tc>
        <w:tc>
          <w:tcPr>
            <w:tcW w:w="6184" w:type="dxa"/>
            <w:tcBorders>
              <w:top w:val="single" w:sz="12" w:space="0" w:color="0070C0"/>
              <w:left w:val="single" w:sz="12" w:space="0" w:color="0070C0"/>
              <w:bottom w:val="single" w:sz="12" w:space="0" w:color="0070C0"/>
              <w:right w:val="single" w:sz="12" w:space="0" w:color="0070C0"/>
            </w:tcBorders>
            <w:hideMark/>
          </w:tcPr>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C00000"/>
                <w:sz w:val="24"/>
                <w:szCs w:val="24"/>
                <w:lang w:val="vi-VN" w:eastAsia="zh-CN"/>
              </w:rPr>
            </w:pPr>
            <w:r w:rsidRPr="00691131">
              <w:rPr>
                <w:rFonts w:ascii="Times New Roman" w:hAnsi="Times New Roman"/>
                <w:b/>
                <w:color w:val="C00000"/>
                <w:sz w:val="24"/>
                <w:szCs w:val="24"/>
                <w:highlight w:val="yellow"/>
                <w:lang w:val="vi-VN" w:eastAsia="zh-CN"/>
              </w:rPr>
              <w:t xml:space="preserve">ĐỀ </w:t>
            </w:r>
            <w:r w:rsidRPr="00691131">
              <w:rPr>
                <w:rFonts w:ascii="Times New Roman" w:hAnsi="Times New Roman"/>
                <w:b/>
                <w:color w:val="C00000"/>
                <w:sz w:val="24"/>
                <w:szCs w:val="24"/>
                <w:highlight w:val="yellow"/>
                <w:lang w:eastAsia="zh-CN"/>
              </w:rPr>
              <w:t xml:space="preserve">ÔN TẬP </w:t>
            </w:r>
            <w:r w:rsidRPr="00691131">
              <w:rPr>
                <w:rFonts w:ascii="Times New Roman" w:hAnsi="Times New Roman"/>
                <w:b/>
                <w:color w:val="C00000"/>
                <w:sz w:val="24"/>
                <w:szCs w:val="24"/>
                <w:highlight w:val="yellow"/>
                <w:lang w:val="vi-VN" w:eastAsia="zh-CN"/>
              </w:rPr>
              <w:t>GIỮA HỌC KỲ I</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70C0"/>
                <w:sz w:val="24"/>
                <w:szCs w:val="24"/>
                <w:lang w:val="vi-VN" w:eastAsia="zh-CN"/>
              </w:rPr>
            </w:pPr>
            <w:r w:rsidRPr="00691131">
              <w:rPr>
                <w:rFonts w:ascii="Times New Roman" w:hAnsi="Times New Roman"/>
                <w:b/>
                <w:color w:val="0070C0"/>
                <w:sz w:val="24"/>
                <w:szCs w:val="24"/>
                <w:lang w:val="vi-VN" w:eastAsia="zh-CN"/>
              </w:rPr>
              <w:t xml:space="preserve"> NĂM HỌC 2025-2026</w:t>
            </w:r>
          </w:p>
          <w:p w:rsidR="00332280" w:rsidRPr="00691131" w:rsidRDefault="00332280" w:rsidP="00C03169">
            <w:pPr>
              <w:tabs>
                <w:tab w:val="left" w:pos="992"/>
                <w:tab w:val="left" w:pos="3402"/>
                <w:tab w:val="left" w:pos="5669"/>
                <w:tab w:val="left" w:pos="7937"/>
              </w:tabs>
              <w:spacing w:line="256" w:lineRule="auto"/>
              <w:jc w:val="center"/>
              <w:rPr>
                <w:rFonts w:ascii="Times New Roman" w:hAnsi="Times New Roman"/>
                <w:b/>
                <w:color w:val="0000FF"/>
                <w:sz w:val="24"/>
                <w:szCs w:val="24"/>
                <w:lang w:eastAsia="zh-CN"/>
              </w:rPr>
            </w:pPr>
            <w:r w:rsidRPr="00691131">
              <w:rPr>
                <w:rFonts w:ascii="Times New Roman" w:hAnsi="Times New Roman"/>
                <w:b/>
                <w:color w:val="FF0000"/>
                <w:sz w:val="24"/>
                <w:szCs w:val="24"/>
                <w:lang w:val="vi-VN" w:eastAsia="zh-CN"/>
              </w:rPr>
              <w:t xml:space="preserve">MÔN: </w:t>
            </w:r>
            <w:r w:rsidRPr="00691131">
              <w:rPr>
                <w:rFonts w:ascii="Times New Roman" w:hAnsi="Times New Roman"/>
                <w:b/>
                <w:color w:val="FF0000"/>
                <w:sz w:val="24"/>
                <w:szCs w:val="24"/>
                <w:lang w:eastAsia="zh-CN"/>
              </w:rPr>
              <w:t>VẬT LÍ 1</w:t>
            </w:r>
            <w:r>
              <w:rPr>
                <w:rFonts w:ascii="Times New Roman" w:hAnsi="Times New Roman"/>
                <w:b/>
                <w:color w:val="FF0000"/>
                <w:sz w:val="24"/>
                <w:szCs w:val="24"/>
                <w:lang w:eastAsia="zh-CN"/>
              </w:rPr>
              <w:t>1</w:t>
            </w:r>
          </w:p>
        </w:tc>
      </w:tr>
    </w:tbl>
    <w:p w:rsidR="00FE2564" w:rsidRPr="00691131" w:rsidRDefault="00FE2564">
      <w:pPr>
        <w:jc w:val="both"/>
        <w:rPr>
          <w:rFonts w:ascii="Times New Roman" w:hAnsi="Times New Roman"/>
          <w:szCs w:val="26"/>
        </w:rPr>
      </w:pPr>
    </w:p>
    <w:p w:rsidR="00FE2564" w:rsidRPr="00691131" w:rsidRDefault="00FE2564">
      <w:pPr>
        <w:jc w:val="both"/>
        <w:rPr>
          <w:rFonts w:ascii="Times New Roman" w:hAnsi="Times New Roman"/>
          <w:szCs w:val="26"/>
        </w:rPr>
      </w:pPr>
      <w:r w:rsidRPr="00691131">
        <w:rPr>
          <w:rFonts w:ascii="Times New Roman" w:eastAsia="TimesNewRomanPS-BoldMT" w:hAnsi="Times New Roman"/>
          <w:b/>
          <w:color w:val="000000"/>
          <w:szCs w:val="26"/>
          <w:lang w:eastAsia="zh-CN" w:bidi="ar"/>
        </w:rPr>
        <w:t xml:space="preserve">PHẦN I. Câu trắc nghiệm nhiều phương án lựa chọn. </w:t>
      </w:r>
      <w:r w:rsidRPr="00691131">
        <w:rPr>
          <w:rFonts w:ascii="Times New Roman" w:eastAsia="TimesNewRomanPSMT" w:hAnsi="Times New Roman"/>
          <w:color w:val="000000"/>
          <w:szCs w:val="26"/>
          <w:lang w:eastAsia="zh-CN" w:bidi="ar"/>
        </w:rPr>
        <w:t xml:space="preserve">Thí sinh trả lời từ câu 1 đến câu 18. Mỗi câu </w:t>
      </w:r>
    </w:p>
    <w:p w:rsidR="00FE2564" w:rsidRPr="00691131" w:rsidRDefault="00FE2564">
      <w:pPr>
        <w:pStyle w:val="BodyText"/>
        <w:widowControl/>
        <w:spacing w:line="276" w:lineRule="auto"/>
        <w:jc w:val="both"/>
        <w:rPr>
          <w:b/>
          <w:sz w:val="26"/>
          <w:szCs w:val="26"/>
        </w:rPr>
      </w:pPr>
      <w:r w:rsidRPr="00FC1DC2">
        <w:rPr>
          <w:b/>
          <w:color w:val="C00000"/>
          <w:sz w:val="26"/>
          <w:szCs w:val="26"/>
        </w:rPr>
        <w:t xml:space="preserve">Câu </w:t>
      </w:r>
      <w:r w:rsidRPr="00FC1DC2">
        <w:rPr>
          <w:b/>
          <w:color w:val="C00000"/>
          <w:sz w:val="26"/>
          <w:szCs w:val="26"/>
          <w:lang w:val="en-US"/>
        </w:rPr>
        <w:t>1</w:t>
      </w:r>
      <w:r w:rsidRPr="00FC1DC2">
        <w:rPr>
          <w:b/>
          <w:color w:val="C00000"/>
          <w:sz w:val="26"/>
          <w:szCs w:val="26"/>
        </w:rPr>
        <w:t>.</w:t>
      </w:r>
      <w:r w:rsidRPr="00691131">
        <w:rPr>
          <w:b/>
          <w:sz w:val="26"/>
          <w:szCs w:val="26"/>
          <w:lang w:val="en-US"/>
        </w:rPr>
        <w:t xml:space="preserve"> </w:t>
      </w:r>
      <w:r w:rsidRPr="00691131">
        <w:rPr>
          <w:sz w:val="26"/>
          <w:szCs w:val="26"/>
        </w:rPr>
        <w:t>Khi một vật dao động điều hòa, chuyển động của vật từ vị trí biên về vị trí cân bằng là chuyển động</w:t>
      </w:r>
    </w:p>
    <w:p w:rsidR="00FE2564" w:rsidRPr="00691131" w:rsidRDefault="00FE2564">
      <w:pPr>
        <w:tabs>
          <w:tab w:val="left" w:pos="283"/>
          <w:tab w:val="left" w:pos="2835"/>
          <w:tab w:val="left" w:pos="5386"/>
          <w:tab w:val="left" w:pos="7937"/>
        </w:tabs>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A. </w:t>
      </w:r>
      <w:r w:rsidRPr="00691131">
        <w:rPr>
          <w:rFonts w:ascii="Times New Roman" w:hAnsi="Times New Roman"/>
          <w:szCs w:val="26"/>
        </w:rPr>
        <w:t>nhanh</w:t>
      </w:r>
      <w:r w:rsidRPr="00691131">
        <w:rPr>
          <w:rFonts w:ascii="Times New Roman" w:hAnsi="Times New Roman"/>
          <w:spacing w:val="-6"/>
          <w:szCs w:val="26"/>
        </w:rPr>
        <w:t xml:space="preserve"> </w:t>
      </w:r>
      <w:r w:rsidRPr="00691131">
        <w:rPr>
          <w:rFonts w:ascii="Times New Roman" w:hAnsi="Times New Roman"/>
          <w:szCs w:val="26"/>
        </w:rPr>
        <w:t>dần</w:t>
      </w:r>
      <w:r w:rsidRPr="00691131">
        <w:rPr>
          <w:rFonts w:ascii="Times New Roman" w:hAnsi="Times New Roman"/>
          <w:spacing w:val="-2"/>
          <w:szCs w:val="26"/>
        </w:rPr>
        <w:t xml:space="preserve"> </w:t>
      </w:r>
      <w:r w:rsidRPr="00691131">
        <w:rPr>
          <w:rFonts w:ascii="Times New Roman" w:hAnsi="Times New Roman"/>
          <w:szCs w:val="26"/>
        </w:rPr>
        <w:t>đều</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chậm</w:t>
      </w:r>
      <w:r w:rsidRPr="00691131">
        <w:rPr>
          <w:rFonts w:ascii="Times New Roman" w:hAnsi="Times New Roman"/>
          <w:spacing w:val="-3"/>
          <w:szCs w:val="26"/>
        </w:rPr>
        <w:t xml:space="preserve"> </w:t>
      </w:r>
      <w:r w:rsidRPr="00691131">
        <w:rPr>
          <w:rFonts w:ascii="Times New Roman" w:hAnsi="Times New Roman"/>
          <w:szCs w:val="26"/>
        </w:rPr>
        <w:t>dần</w:t>
      </w:r>
      <w:r w:rsidRPr="00691131">
        <w:rPr>
          <w:rFonts w:ascii="Times New Roman" w:hAnsi="Times New Roman"/>
          <w:spacing w:val="-1"/>
          <w:szCs w:val="26"/>
        </w:rPr>
        <w:t xml:space="preserve"> </w:t>
      </w:r>
      <w:r w:rsidRPr="00691131">
        <w:rPr>
          <w:rFonts w:ascii="Times New Roman" w:hAnsi="Times New Roman"/>
          <w:szCs w:val="26"/>
        </w:rPr>
        <w:t>đều</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nhanh</w:t>
      </w:r>
      <w:r w:rsidRPr="00691131">
        <w:rPr>
          <w:rFonts w:ascii="Times New Roman" w:hAnsi="Times New Roman"/>
          <w:spacing w:val="-2"/>
          <w:szCs w:val="26"/>
        </w:rPr>
        <w:t xml:space="preserve"> </w:t>
      </w:r>
      <w:r w:rsidRPr="00691131">
        <w:rPr>
          <w:rFonts w:ascii="Times New Roman" w:hAnsi="Times New Roman"/>
          <w:szCs w:val="26"/>
        </w:rPr>
        <w:t>dần</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chậm</w:t>
      </w:r>
      <w:r w:rsidRPr="00691131">
        <w:rPr>
          <w:rFonts w:ascii="Times New Roman" w:hAnsi="Times New Roman"/>
          <w:spacing w:val="-2"/>
          <w:szCs w:val="26"/>
        </w:rPr>
        <w:t xml:space="preserve"> </w:t>
      </w:r>
      <w:r w:rsidRPr="00691131">
        <w:rPr>
          <w:rFonts w:ascii="Times New Roman" w:hAnsi="Times New Roman"/>
          <w:szCs w:val="26"/>
        </w:rPr>
        <w:t>dần.</w:t>
      </w:r>
    </w:p>
    <w:p w:rsidR="00FE2564" w:rsidRPr="00691131" w:rsidRDefault="00FE2564">
      <w:pPr>
        <w:pStyle w:val="BodyText"/>
        <w:widowControl/>
        <w:spacing w:line="276" w:lineRule="auto"/>
        <w:jc w:val="both"/>
        <w:rPr>
          <w:b/>
          <w:sz w:val="26"/>
          <w:szCs w:val="26"/>
        </w:rPr>
      </w:pPr>
      <w:r w:rsidRPr="00FC1DC2">
        <w:rPr>
          <w:b/>
          <w:color w:val="C00000"/>
          <w:sz w:val="26"/>
          <w:szCs w:val="26"/>
        </w:rPr>
        <w:t xml:space="preserve">Câu </w:t>
      </w:r>
      <w:r w:rsidRPr="00FC1DC2">
        <w:rPr>
          <w:b/>
          <w:color w:val="C00000"/>
          <w:sz w:val="26"/>
          <w:szCs w:val="26"/>
          <w:lang w:val="en-US"/>
        </w:rPr>
        <w:t>2</w:t>
      </w:r>
      <w:r w:rsidRPr="00FC1DC2">
        <w:rPr>
          <w:b/>
          <w:color w:val="C00000"/>
          <w:sz w:val="26"/>
          <w:szCs w:val="26"/>
        </w:rPr>
        <w:t>.</w:t>
      </w:r>
      <w:r w:rsidRPr="00691131">
        <w:rPr>
          <w:b/>
          <w:sz w:val="26"/>
          <w:szCs w:val="26"/>
          <w:lang w:val="en-US"/>
        </w:rPr>
        <w:t xml:space="preserve"> </w:t>
      </w:r>
      <w:r w:rsidRPr="00691131">
        <w:rPr>
          <w:sz w:val="26"/>
          <w:szCs w:val="26"/>
        </w:rPr>
        <w:t>Vật dao động điều hòa theo trục Ox. Phát biểu nào sau đây đúng?</w:t>
      </w:r>
    </w:p>
    <w:p w:rsidR="00FE2564" w:rsidRPr="00691131" w:rsidRDefault="00FE2564">
      <w:pPr>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A. </w:t>
      </w:r>
      <w:r w:rsidRPr="00691131">
        <w:rPr>
          <w:rFonts w:ascii="Times New Roman" w:hAnsi="Times New Roman"/>
          <w:szCs w:val="26"/>
        </w:rPr>
        <w:t>Quỹ đạo chuyển động của vật là một đoạn</w:t>
      </w:r>
      <w:r w:rsidRPr="00691131">
        <w:rPr>
          <w:rFonts w:ascii="Times New Roman" w:hAnsi="Times New Roman"/>
          <w:spacing w:val="-9"/>
          <w:szCs w:val="26"/>
        </w:rPr>
        <w:t xml:space="preserve"> </w:t>
      </w:r>
      <w:r w:rsidRPr="00691131">
        <w:rPr>
          <w:rFonts w:ascii="Times New Roman" w:hAnsi="Times New Roman"/>
          <w:szCs w:val="26"/>
        </w:rPr>
        <w:t>thẳng.</w:t>
      </w:r>
    </w:p>
    <w:p w:rsidR="00FE2564" w:rsidRPr="00691131" w:rsidRDefault="00FE2564">
      <w:pPr>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Lực kéo về tác dụng vào vật không</w:t>
      </w:r>
      <w:r w:rsidRPr="00691131">
        <w:rPr>
          <w:rFonts w:ascii="Times New Roman" w:hAnsi="Times New Roman"/>
          <w:spacing w:val="-8"/>
          <w:szCs w:val="26"/>
        </w:rPr>
        <w:t xml:space="preserve"> </w:t>
      </w:r>
      <w:r w:rsidRPr="00691131">
        <w:rPr>
          <w:rFonts w:ascii="Times New Roman" w:hAnsi="Times New Roman"/>
          <w:szCs w:val="26"/>
        </w:rPr>
        <w:t>đổi.</w:t>
      </w:r>
    </w:p>
    <w:p w:rsidR="00FE2564" w:rsidRPr="00691131" w:rsidRDefault="00FE2564">
      <w:pPr>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Quỹ đạo chuyển động của vật là một đường hình</w:t>
      </w:r>
      <w:r w:rsidRPr="00691131">
        <w:rPr>
          <w:rFonts w:ascii="Times New Roman" w:hAnsi="Times New Roman"/>
          <w:spacing w:val="-10"/>
          <w:szCs w:val="26"/>
        </w:rPr>
        <w:t xml:space="preserve"> </w:t>
      </w:r>
      <w:r w:rsidRPr="00691131">
        <w:rPr>
          <w:rFonts w:ascii="Times New Roman" w:hAnsi="Times New Roman"/>
          <w:szCs w:val="26"/>
        </w:rPr>
        <w:t>cos.</w:t>
      </w:r>
    </w:p>
    <w:p w:rsidR="00FE2564" w:rsidRPr="00691131" w:rsidRDefault="00FE2564">
      <w:pPr>
        <w:jc w:val="both"/>
        <w:rPr>
          <w:rFonts w:ascii="Times New Roman" w:hAnsi="Times New Roman"/>
          <w:szCs w:val="26"/>
        </w:rPr>
      </w:pPr>
      <w:r w:rsidRPr="00691131">
        <w:rPr>
          <w:rFonts w:ascii="Times New Roman" w:hAnsi="Times New Roman"/>
          <w:b/>
          <w:spacing w:val="-3"/>
          <w:szCs w:val="26"/>
        </w:rPr>
        <w:tab/>
      </w:r>
      <w:r w:rsidRPr="00FC1DC2">
        <w:rPr>
          <w:rFonts w:ascii="Times New Roman" w:hAnsi="Times New Roman"/>
          <w:b/>
          <w:color w:val="0070C0"/>
          <w:spacing w:val="-3"/>
          <w:szCs w:val="26"/>
        </w:rPr>
        <w:t>D.</w:t>
      </w:r>
      <w:r w:rsidRPr="00FC1DC2">
        <w:rPr>
          <w:rFonts w:ascii="Times New Roman" w:hAnsi="Times New Roman"/>
          <w:b/>
          <w:color w:val="0070C0"/>
          <w:szCs w:val="26"/>
        </w:rPr>
        <w:t xml:space="preserve"> </w:t>
      </w:r>
      <w:r w:rsidRPr="00691131">
        <w:rPr>
          <w:rFonts w:ascii="Times New Roman" w:hAnsi="Times New Roman"/>
          <w:spacing w:val="-3"/>
          <w:szCs w:val="26"/>
        </w:rPr>
        <w:t xml:space="preserve">Li </w:t>
      </w:r>
      <w:r w:rsidRPr="00691131">
        <w:rPr>
          <w:rFonts w:ascii="Times New Roman" w:hAnsi="Times New Roman"/>
          <w:szCs w:val="26"/>
        </w:rPr>
        <w:t>độ của vật tỉ lệ với thời gian dao</w:t>
      </w:r>
      <w:r w:rsidRPr="00691131">
        <w:rPr>
          <w:rFonts w:ascii="Times New Roman" w:hAnsi="Times New Roman"/>
          <w:spacing w:val="1"/>
          <w:szCs w:val="26"/>
        </w:rPr>
        <w:t xml:space="preserve"> </w:t>
      </w:r>
      <w:r w:rsidRPr="00691131">
        <w:rPr>
          <w:rFonts w:ascii="Times New Roman" w:hAnsi="Times New Roman"/>
          <w:szCs w:val="26"/>
        </w:rPr>
        <w:t>động.</w:t>
      </w:r>
    </w:p>
    <w:p w:rsidR="00FE2564" w:rsidRPr="00691131" w:rsidRDefault="00FE2564">
      <w:pPr>
        <w:jc w:val="both"/>
        <w:rPr>
          <w:rFonts w:ascii="Times New Roman" w:hAnsi="Times New Roman"/>
          <w:b/>
          <w:szCs w:val="26"/>
        </w:rPr>
      </w:pPr>
      <w:r w:rsidRPr="00FC1DC2">
        <w:rPr>
          <w:rFonts w:ascii="Times New Roman" w:hAnsi="Times New Roman"/>
          <w:b/>
          <w:color w:val="C00000"/>
          <w:szCs w:val="26"/>
        </w:rPr>
        <w:t>Câu 3.</w:t>
      </w:r>
      <w:r w:rsidRPr="00691131">
        <w:rPr>
          <w:rFonts w:ascii="Times New Roman" w:hAnsi="Times New Roman"/>
          <w:b/>
          <w:szCs w:val="26"/>
        </w:rPr>
        <w:t xml:space="preserve"> </w:t>
      </w:r>
      <w:r w:rsidRPr="00691131">
        <w:rPr>
          <w:rFonts w:ascii="Times New Roman" w:hAnsi="Times New Roman"/>
          <w:szCs w:val="26"/>
        </w:rPr>
        <w:t>Chu kì dao động điều hòa là:</w:t>
      </w:r>
    </w:p>
    <w:p w:rsidR="00FE2564" w:rsidRPr="00691131" w:rsidRDefault="00FE2564">
      <w:pPr>
        <w:jc w:val="both"/>
        <w:rPr>
          <w:rFonts w:ascii="Times New Roman" w:hAnsi="Times New Roman"/>
          <w:b/>
          <w:szCs w:val="26"/>
        </w:rPr>
      </w:pPr>
      <w:r w:rsidRPr="00691131">
        <w:rPr>
          <w:rFonts w:ascii="Times New Roman" w:hAnsi="Times New Roman"/>
          <w:b/>
          <w:spacing w:val="-3"/>
          <w:szCs w:val="26"/>
        </w:rPr>
        <w:tab/>
      </w:r>
      <w:r w:rsidRPr="00FC1DC2">
        <w:rPr>
          <w:rFonts w:ascii="Times New Roman" w:hAnsi="Times New Roman"/>
          <w:b/>
          <w:color w:val="0070C0"/>
          <w:spacing w:val="-3"/>
          <w:szCs w:val="26"/>
        </w:rPr>
        <w:t>A.</w:t>
      </w:r>
      <w:r w:rsidRPr="00FC1DC2">
        <w:rPr>
          <w:rFonts w:ascii="Times New Roman" w:hAnsi="Times New Roman"/>
          <w:b/>
          <w:color w:val="0070C0"/>
          <w:szCs w:val="26"/>
        </w:rPr>
        <w:t xml:space="preserve"> </w:t>
      </w:r>
      <w:r w:rsidRPr="00691131">
        <w:rPr>
          <w:rFonts w:ascii="Times New Roman" w:hAnsi="Times New Roman"/>
          <w:spacing w:val="-3"/>
          <w:szCs w:val="26"/>
        </w:rPr>
        <w:t xml:space="preserve">Khoảng </w:t>
      </w:r>
      <w:r w:rsidRPr="00691131">
        <w:rPr>
          <w:rFonts w:ascii="Times New Roman" w:hAnsi="Times New Roman"/>
          <w:szCs w:val="26"/>
        </w:rPr>
        <w:t>thời gian dể vật đi từ bên này sang bên kia của quỹ đạo chuyển</w:t>
      </w:r>
      <w:r w:rsidRPr="00691131">
        <w:rPr>
          <w:rFonts w:ascii="Times New Roman" w:hAnsi="Times New Roman"/>
          <w:spacing w:val="-27"/>
          <w:szCs w:val="26"/>
        </w:rPr>
        <w:t xml:space="preserve"> </w:t>
      </w:r>
      <w:r w:rsidRPr="00691131">
        <w:rPr>
          <w:rFonts w:ascii="Times New Roman" w:hAnsi="Times New Roman"/>
          <w:szCs w:val="26"/>
        </w:rPr>
        <w:t>động.</w:t>
      </w:r>
    </w:p>
    <w:p w:rsidR="00FE2564" w:rsidRPr="00691131" w:rsidRDefault="00FE2564">
      <w:pPr>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 xml:space="preserve">Khoảng thời gian ngắn nhất để vật trở </w:t>
      </w:r>
      <w:r w:rsidRPr="00691131">
        <w:rPr>
          <w:rFonts w:ascii="Times New Roman" w:hAnsi="Times New Roman"/>
          <w:spacing w:val="-2"/>
          <w:szCs w:val="26"/>
        </w:rPr>
        <w:t xml:space="preserve">lại </w:t>
      </w:r>
      <w:r w:rsidRPr="00691131">
        <w:rPr>
          <w:rFonts w:ascii="Times New Roman" w:hAnsi="Times New Roman"/>
          <w:szCs w:val="26"/>
        </w:rPr>
        <w:t>trạng thái ban</w:t>
      </w:r>
      <w:r w:rsidRPr="00691131">
        <w:rPr>
          <w:rFonts w:ascii="Times New Roman" w:hAnsi="Times New Roman"/>
          <w:spacing w:val="-24"/>
          <w:szCs w:val="26"/>
        </w:rPr>
        <w:t xml:space="preserve"> </w:t>
      </w:r>
      <w:r w:rsidRPr="00691131">
        <w:rPr>
          <w:rFonts w:ascii="Times New Roman" w:hAnsi="Times New Roman"/>
          <w:szCs w:val="26"/>
        </w:rPr>
        <w:t>đầu.</w:t>
      </w:r>
    </w:p>
    <w:p w:rsidR="00FE2564" w:rsidRPr="00691131" w:rsidRDefault="00FE2564">
      <w:pPr>
        <w:jc w:val="both"/>
        <w:rPr>
          <w:rFonts w:ascii="Times New Roman" w:hAnsi="Times New Roman"/>
          <w:b/>
          <w:szCs w:val="26"/>
        </w:rPr>
      </w:pP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Số dao động toàn phần vật thực hiện được trong</w:t>
      </w:r>
      <w:r w:rsidRPr="00691131">
        <w:rPr>
          <w:rFonts w:ascii="Times New Roman" w:hAnsi="Times New Roman"/>
          <w:spacing w:val="-25"/>
          <w:szCs w:val="26"/>
        </w:rPr>
        <w:t xml:space="preserve"> </w:t>
      </w:r>
      <w:r w:rsidRPr="00691131">
        <w:rPr>
          <w:rFonts w:ascii="Times New Roman" w:hAnsi="Times New Roman"/>
          <w:szCs w:val="26"/>
        </w:rPr>
        <w:t>1s.</w:t>
      </w:r>
    </w:p>
    <w:p w:rsidR="00FE2564" w:rsidRPr="00691131" w:rsidRDefault="00FE2564">
      <w:pPr>
        <w:jc w:val="both"/>
        <w:rPr>
          <w:rFonts w:ascii="Times New Roman" w:hAnsi="Times New Roman"/>
          <w:szCs w:val="26"/>
        </w:rPr>
      </w:pPr>
      <w:r w:rsidRPr="00691131">
        <w:rPr>
          <w:rFonts w:ascii="Times New Roman" w:hAnsi="Times New Roman"/>
          <w:b/>
          <w:spacing w:val="-3"/>
          <w:szCs w:val="26"/>
        </w:rPr>
        <w:tab/>
      </w:r>
      <w:r w:rsidRPr="00FC1DC2">
        <w:rPr>
          <w:rFonts w:ascii="Times New Roman" w:hAnsi="Times New Roman"/>
          <w:b/>
          <w:color w:val="0070C0"/>
          <w:spacing w:val="-3"/>
          <w:szCs w:val="26"/>
        </w:rPr>
        <w:t>D.</w:t>
      </w:r>
      <w:r w:rsidRPr="00FC1DC2">
        <w:rPr>
          <w:rFonts w:ascii="Times New Roman" w:hAnsi="Times New Roman"/>
          <w:b/>
          <w:color w:val="0070C0"/>
          <w:szCs w:val="26"/>
        </w:rPr>
        <w:t xml:space="preserve"> </w:t>
      </w:r>
      <w:r w:rsidRPr="00691131">
        <w:rPr>
          <w:rFonts w:ascii="Times New Roman" w:hAnsi="Times New Roman"/>
          <w:spacing w:val="-3"/>
          <w:szCs w:val="26"/>
        </w:rPr>
        <w:t xml:space="preserve">Khoảng </w:t>
      </w:r>
      <w:r w:rsidRPr="00691131">
        <w:rPr>
          <w:rFonts w:ascii="Times New Roman" w:hAnsi="Times New Roman"/>
          <w:szCs w:val="26"/>
        </w:rPr>
        <w:t xml:space="preserve">thời gian ngắn nhất để vật trở </w:t>
      </w:r>
      <w:r w:rsidRPr="00691131">
        <w:rPr>
          <w:rFonts w:ascii="Times New Roman" w:hAnsi="Times New Roman"/>
          <w:spacing w:val="-2"/>
          <w:szCs w:val="26"/>
        </w:rPr>
        <w:t xml:space="preserve">lại </w:t>
      </w:r>
      <w:r w:rsidRPr="00691131">
        <w:rPr>
          <w:rFonts w:ascii="Times New Roman" w:hAnsi="Times New Roman"/>
          <w:szCs w:val="26"/>
        </w:rPr>
        <w:t>vị trí ban</w:t>
      </w:r>
      <w:r w:rsidRPr="00691131">
        <w:rPr>
          <w:rFonts w:ascii="Times New Roman" w:hAnsi="Times New Roman"/>
          <w:spacing w:val="-9"/>
          <w:szCs w:val="26"/>
        </w:rPr>
        <w:t xml:space="preserve"> </w:t>
      </w:r>
      <w:r w:rsidRPr="00691131">
        <w:rPr>
          <w:rFonts w:ascii="Times New Roman" w:hAnsi="Times New Roman"/>
          <w:szCs w:val="26"/>
        </w:rPr>
        <w:t>đầu.</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4.</w:t>
      </w:r>
      <w:r w:rsidRPr="00691131">
        <w:rPr>
          <w:rFonts w:ascii="Times New Roman" w:hAnsi="Times New Roman"/>
          <w:b/>
          <w:bCs/>
          <w:szCs w:val="26"/>
        </w:rPr>
        <w:t xml:space="preserve"> </w:t>
      </w:r>
      <w:r w:rsidRPr="00691131">
        <w:rPr>
          <w:rFonts w:ascii="Times New Roman" w:hAnsi="Times New Roman"/>
          <w:szCs w:val="26"/>
        </w:rPr>
        <w:t>Khoảng thời gian để vật thực hiện được một dao động toàn phần gọi là</w:t>
      </w:r>
    </w:p>
    <w:p w:rsidR="00FE2564" w:rsidRPr="00691131" w:rsidRDefault="00FE2564">
      <w:pPr>
        <w:tabs>
          <w:tab w:val="left" w:pos="283"/>
          <w:tab w:val="left" w:pos="2835"/>
          <w:tab w:val="left" w:pos="5386"/>
          <w:tab w:val="left" w:pos="7937"/>
        </w:tabs>
        <w:jc w:val="both"/>
        <w:textAlignment w:val="baseline"/>
        <w:rPr>
          <w:rFonts w:ascii="Times New Roman" w:hAnsi="Times New Roman"/>
          <w:b/>
          <w:bCs/>
          <w:szCs w:val="26"/>
        </w:rPr>
      </w:pPr>
      <w:r w:rsidRPr="00691131">
        <w:rPr>
          <w:rFonts w:ascii="Times New Roman" w:hAnsi="Times New Roman"/>
          <w:b/>
          <w:szCs w:val="26"/>
        </w:rPr>
        <w:tab/>
      </w:r>
      <w:r w:rsidRPr="00FC1DC2">
        <w:rPr>
          <w:rFonts w:ascii="Times New Roman" w:hAnsi="Times New Roman"/>
          <w:b/>
          <w:color w:val="0070C0"/>
          <w:szCs w:val="26"/>
        </w:rPr>
        <w:t>A.</w:t>
      </w:r>
      <w:r w:rsidRPr="00FC1DC2">
        <w:rPr>
          <w:rFonts w:ascii="Times New Roman" w:hAnsi="Times New Roman"/>
          <w:b/>
          <w:bCs/>
          <w:color w:val="0070C0"/>
          <w:szCs w:val="26"/>
        </w:rPr>
        <w:t xml:space="preserve"> </w:t>
      </w:r>
      <w:r w:rsidRPr="00691131">
        <w:rPr>
          <w:rFonts w:ascii="Times New Roman" w:hAnsi="Times New Roman"/>
          <w:szCs w:val="26"/>
        </w:rPr>
        <w:t>tần số.</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chu kì.</w:t>
      </w:r>
      <w:r w:rsidRPr="00691131">
        <w:rPr>
          <w:rFonts w:ascii="Times New Roman" w:hAnsi="Times New Roman"/>
          <w:b/>
          <w:bCs/>
          <w:szCs w:val="26"/>
        </w:rPr>
        <w:tab/>
      </w:r>
      <w:r w:rsidRPr="00FC1DC2">
        <w:rPr>
          <w:rFonts w:ascii="Times New Roman" w:hAnsi="Times New Roman"/>
          <w:b/>
          <w:bCs/>
          <w:color w:val="0070C0"/>
          <w:szCs w:val="26"/>
        </w:rPr>
        <w:t xml:space="preserve">C. </w:t>
      </w:r>
      <w:r w:rsidRPr="00691131">
        <w:rPr>
          <w:rFonts w:ascii="Times New Roman" w:hAnsi="Times New Roman"/>
          <w:szCs w:val="26"/>
        </w:rPr>
        <w:t>biên độ.</w:t>
      </w:r>
      <w:r w:rsidRPr="00691131">
        <w:rPr>
          <w:rFonts w:ascii="Times New Roman" w:hAnsi="Times New Roman"/>
          <w:b/>
          <w:bCs/>
          <w:szCs w:val="26"/>
        </w:rPr>
        <w:tab/>
      </w:r>
      <w:r w:rsidRPr="00FC1DC2">
        <w:rPr>
          <w:rFonts w:ascii="Times New Roman" w:hAnsi="Times New Roman"/>
          <w:b/>
          <w:bCs/>
          <w:color w:val="0070C0"/>
          <w:szCs w:val="26"/>
        </w:rPr>
        <w:t xml:space="preserve">D. </w:t>
      </w:r>
      <w:r w:rsidRPr="00691131">
        <w:rPr>
          <w:rFonts w:ascii="Times New Roman" w:hAnsi="Times New Roman"/>
          <w:szCs w:val="26"/>
        </w:rPr>
        <w:t>tần số góc.</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5.</w:t>
      </w:r>
      <w:r w:rsidRPr="00691131">
        <w:rPr>
          <w:rFonts w:ascii="Times New Roman" w:hAnsi="Times New Roman"/>
          <w:b/>
          <w:bCs/>
          <w:szCs w:val="26"/>
        </w:rPr>
        <w:t xml:space="preserve"> </w:t>
      </w:r>
      <w:r w:rsidRPr="00691131">
        <w:rPr>
          <w:rFonts w:ascii="Times New Roman" w:hAnsi="Times New Roman"/>
          <w:szCs w:val="26"/>
        </w:rPr>
        <w:t>Đại lượng cho biết số dao động mà vật thực hiện được trong 1 s gọi là</w:t>
      </w:r>
    </w:p>
    <w:p w:rsidR="00FE2564" w:rsidRPr="00691131" w:rsidRDefault="00FE2564">
      <w:pPr>
        <w:tabs>
          <w:tab w:val="left" w:pos="283"/>
          <w:tab w:val="left" w:pos="2835"/>
          <w:tab w:val="left" w:pos="5386"/>
          <w:tab w:val="left" w:pos="7937"/>
        </w:tabs>
        <w:jc w:val="both"/>
        <w:textAlignment w:val="baseline"/>
        <w:rPr>
          <w:rFonts w:ascii="Times New Roman" w:hAnsi="Times New Roman"/>
          <w:b/>
          <w:bCs/>
          <w:szCs w:val="26"/>
        </w:rPr>
      </w:pPr>
      <w:r w:rsidRPr="00691131">
        <w:rPr>
          <w:rFonts w:ascii="Times New Roman" w:hAnsi="Times New Roman"/>
          <w:b/>
          <w:szCs w:val="26"/>
        </w:rPr>
        <w:tab/>
      </w:r>
      <w:r w:rsidRPr="00FC1DC2">
        <w:rPr>
          <w:rFonts w:ascii="Times New Roman" w:hAnsi="Times New Roman"/>
          <w:b/>
          <w:color w:val="0070C0"/>
          <w:szCs w:val="26"/>
        </w:rPr>
        <w:t>A.</w:t>
      </w:r>
      <w:r w:rsidRPr="00FC1DC2">
        <w:rPr>
          <w:rFonts w:ascii="Times New Roman" w:hAnsi="Times New Roman"/>
          <w:b/>
          <w:bCs/>
          <w:color w:val="0070C0"/>
          <w:szCs w:val="26"/>
        </w:rPr>
        <w:t xml:space="preserve"> </w:t>
      </w:r>
      <w:r w:rsidRPr="00691131">
        <w:rPr>
          <w:rFonts w:ascii="Times New Roman" w:hAnsi="Times New Roman"/>
          <w:szCs w:val="26"/>
        </w:rPr>
        <w:t>pha dao động.</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tần số.</w:t>
      </w:r>
      <w:r w:rsidRPr="00691131">
        <w:rPr>
          <w:rFonts w:ascii="Times New Roman" w:hAnsi="Times New Roman"/>
          <w:b/>
          <w:bCs/>
          <w:szCs w:val="26"/>
        </w:rPr>
        <w:tab/>
      </w:r>
      <w:r w:rsidRPr="00FC1DC2">
        <w:rPr>
          <w:rFonts w:ascii="Times New Roman" w:hAnsi="Times New Roman"/>
          <w:b/>
          <w:bCs/>
          <w:color w:val="0070C0"/>
          <w:szCs w:val="26"/>
        </w:rPr>
        <w:t xml:space="preserve">C. </w:t>
      </w:r>
      <w:r w:rsidRPr="00691131">
        <w:rPr>
          <w:rFonts w:ascii="Times New Roman" w:hAnsi="Times New Roman"/>
          <w:szCs w:val="26"/>
        </w:rPr>
        <w:t>biên độ.</w:t>
      </w:r>
      <w:r w:rsidRPr="00691131">
        <w:rPr>
          <w:rFonts w:ascii="Times New Roman" w:hAnsi="Times New Roman"/>
          <w:b/>
          <w:bCs/>
          <w:szCs w:val="26"/>
        </w:rPr>
        <w:tab/>
      </w:r>
      <w:r w:rsidRPr="00FC1DC2">
        <w:rPr>
          <w:rFonts w:ascii="Times New Roman" w:hAnsi="Times New Roman"/>
          <w:b/>
          <w:bCs/>
          <w:color w:val="0070C0"/>
          <w:szCs w:val="26"/>
        </w:rPr>
        <w:t xml:space="preserve">D. </w:t>
      </w:r>
      <w:r w:rsidRPr="00691131">
        <w:rPr>
          <w:rFonts w:ascii="Times New Roman" w:hAnsi="Times New Roman"/>
          <w:szCs w:val="26"/>
        </w:rPr>
        <w:t>li độ.</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6.</w:t>
      </w:r>
      <w:r w:rsidRPr="00691131">
        <w:rPr>
          <w:rFonts w:ascii="Times New Roman" w:hAnsi="Times New Roman"/>
          <w:b/>
          <w:bCs/>
          <w:szCs w:val="26"/>
        </w:rPr>
        <w:t xml:space="preserve"> </w:t>
      </w:r>
      <w:r w:rsidRPr="00691131">
        <w:rPr>
          <w:rFonts w:ascii="Times New Roman" w:hAnsi="Times New Roman"/>
          <w:szCs w:val="26"/>
        </w:rPr>
        <w:t>Trong dao động điều hòa thì nhóm đại lượng nào sau đây không thay đổi theo thời gian?</w:t>
      </w:r>
    </w:p>
    <w:p w:rsidR="00FE2564" w:rsidRPr="00691131" w:rsidRDefault="00FE2564">
      <w:pPr>
        <w:tabs>
          <w:tab w:val="left" w:pos="283"/>
          <w:tab w:val="left" w:pos="5386"/>
        </w:tabs>
        <w:jc w:val="both"/>
        <w:rPr>
          <w:rFonts w:ascii="Times New Roman" w:hAnsi="Times New Roman"/>
          <w:b/>
          <w:bCs/>
          <w:szCs w:val="26"/>
        </w:rPr>
      </w:pPr>
      <w:r w:rsidRPr="00691131">
        <w:rPr>
          <w:rFonts w:ascii="Times New Roman" w:hAnsi="Times New Roman"/>
          <w:b/>
          <w:bCs/>
          <w:szCs w:val="26"/>
        </w:rPr>
        <w:tab/>
      </w:r>
      <w:r w:rsidRPr="00FC1DC2">
        <w:rPr>
          <w:rFonts w:ascii="Times New Roman" w:hAnsi="Times New Roman"/>
          <w:b/>
          <w:bCs/>
          <w:color w:val="0070C0"/>
          <w:szCs w:val="26"/>
        </w:rPr>
        <w:t xml:space="preserve">A. </w:t>
      </w:r>
      <w:r w:rsidRPr="00691131">
        <w:rPr>
          <w:rFonts w:ascii="Times New Roman" w:hAnsi="Times New Roman"/>
          <w:szCs w:val="26"/>
        </w:rPr>
        <w:t>Li độ và thời gian.</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Biên độ và tần số góc.</w:t>
      </w:r>
    </w:p>
    <w:p w:rsidR="00FE2564" w:rsidRPr="00691131" w:rsidRDefault="00FE2564">
      <w:pPr>
        <w:tabs>
          <w:tab w:val="left" w:pos="283"/>
          <w:tab w:val="left" w:pos="5386"/>
        </w:tabs>
        <w:jc w:val="both"/>
        <w:rPr>
          <w:rFonts w:ascii="Times New Roman" w:hAnsi="Times New Roman"/>
          <w:b/>
          <w:bCs/>
          <w:szCs w:val="26"/>
        </w:rPr>
      </w:pPr>
      <w:r w:rsidRPr="00691131">
        <w:rPr>
          <w:rFonts w:ascii="Times New Roman" w:hAnsi="Times New Roman"/>
          <w:b/>
          <w:bCs/>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Li độ và pha ban đầu.</w:t>
      </w:r>
      <w:r w:rsidRPr="00691131">
        <w:rPr>
          <w:rFonts w:ascii="Times New Roman" w:hAnsi="Times New Roman"/>
          <w:b/>
          <w:bCs/>
          <w:szCs w:val="26"/>
        </w:rPr>
        <w:tab/>
      </w:r>
      <w:r w:rsidRPr="00FC1DC2">
        <w:rPr>
          <w:rFonts w:ascii="Times New Roman" w:hAnsi="Times New Roman"/>
          <w:b/>
          <w:bCs/>
          <w:color w:val="0070C0"/>
          <w:szCs w:val="26"/>
        </w:rPr>
        <w:t xml:space="preserve">D. </w:t>
      </w:r>
      <w:r w:rsidRPr="00691131">
        <w:rPr>
          <w:rFonts w:ascii="Times New Roman" w:hAnsi="Times New Roman"/>
          <w:szCs w:val="26"/>
        </w:rPr>
        <w:t>Tần số và pha dao động.</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7.</w:t>
      </w:r>
      <w:r w:rsidRPr="00691131">
        <w:rPr>
          <w:rFonts w:ascii="Times New Roman" w:hAnsi="Times New Roman"/>
          <w:b/>
          <w:bCs/>
          <w:szCs w:val="26"/>
        </w:rPr>
        <w:t xml:space="preserve"> </w:t>
      </w:r>
      <w:r w:rsidRPr="00691131">
        <w:rPr>
          <w:rFonts w:ascii="Times New Roman" w:hAnsi="Times New Roman"/>
          <w:szCs w:val="26"/>
        </w:rPr>
        <w:t>Độ lệch cực đại so với vị trí cân bằng gọi là</w:t>
      </w:r>
    </w:p>
    <w:p w:rsidR="00FE2564" w:rsidRPr="00691131" w:rsidRDefault="00FE2564">
      <w:pPr>
        <w:tabs>
          <w:tab w:val="left" w:pos="283"/>
          <w:tab w:val="left" w:pos="2835"/>
          <w:tab w:val="left" w:pos="5386"/>
          <w:tab w:val="left" w:pos="7937"/>
        </w:tabs>
        <w:jc w:val="both"/>
        <w:textAlignment w:val="baseline"/>
        <w:rPr>
          <w:rFonts w:ascii="Times New Roman" w:hAnsi="Times New Roman"/>
          <w:b/>
          <w:bCs/>
          <w:szCs w:val="26"/>
        </w:rPr>
      </w:pPr>
      <w:r w:rsidRPr="00691131">
        <w:rPr>
          <w:rFonts w:ascii="Times New Roman" w:hAnsi="Times New Roman"/>
          <w:b/>
          <w:szCs w:val="26"/>
        </w:rPr>
        <w:tab/>
      </w:r>
      <w:r w:rsidRPr="00FC1DC2">
        <w:rPr>
          <w:rFonts w:ascii="Times New Roman" w:hAnsi="Times New Roman"/>
          <w:b/>
          <w:color w:val="0070C0"/>
          <w:szCs w:val="26"/>
        </w:rPr>
        <w:t>A.</w:t>
      </w:r>
      <w:r w:rsidRPr="00FC1DC2">
        <w:rPr>
          <w:rFonts w:ascii="Times New Roman" w:hAnsi="Times New Roman"/>
          <w:b/>
          <w:bCs/>
          <w:color w:val="0070C0"/>
          <w:szCs w:val="26"/>
        </w:rPr>
        <w:t xml:space="preserve"> </w:t>
      </w:r>
      <w:r w:rsidRPr="00691131">
        <w:rPr>
          <w:rFonts w:ascii="Times New Roman" w:hAnsi="Times New Roman"/>
          <w:szCs w:val="26"/>
        </w:rPr>
        <w:t>Biên độ.</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Tần số.</w:t>
      </w:r>
      <w:r w:rsidRPr="00691131">
        <w:rPr>
          <w:rFonts w:ascii="Times New Roman" w:hAnsi="Times New Roman"/>
          <w:b/>
          <w:bCs/>
          <w:szCs w:val="26"/>
        </w:rPr>
        <w:tab/>
      </w:r>
      <w:r w:rsidRPr="00FC1DC2">
        <w:rPr>
          <w:rFonts w:ascii="Times New Roman" w:hAnsi="Times New Roman"/>
          <w:b/>
          <w:bCs/>
          <w:color w:val="0070C0"/>
          <w:szCs w:val="26"/>
        </w:rPr>
        <w:t xml:space="preserve">C. </w:t>
      </w:r>
      <w:r w:rsidRPr="00691131">
        <w:rPr>
          <w:rFonts w:ascii="Times New Roman" w:hAnsi="Times New Roman"/>
          <w:szCs w:val="26"/>
        </w:rPr>
        <w:t>Li độ.</w:t>
      </w:r>
      <w:r w:rsidRPr="00691131">
        <w:rPr>
          <w:rFonts w:ascii="Times New Roman" w:hAnsi="Times New Roman"/>
          <w:b/>
          <w:bCs/>
          <w:szCs w:val="26"/>
        </w:rPr>
        <w:tab/>
      </w:r>
      <w:r w:rsidRPr="00FC1DC2">
        <w:rPr>
          <w:rFonts w:ascii="Times New Roman" w:hAnsi="Times New Roman"/>
          <w:b/>
          <w:bCs/>
          <w:color w:val="0070C0"/>
          <w:szCs w:val="26"/>
        </w:rPr>
        <w:t xml:space="preserve">D. </w:t>
      </w:r>
      <w:r w:rsidRPr="00691131">
        <w:rPr>
          <w:rFonts w:ascii="Times New Roman" w:hAnsi="Times New Roman"/>
          <w:szCs w:val="26"/>
        </w:rPr>
        <w:t>Pha ban đầu.</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8.</w:t>
      </w:r>
      <w:r w:rsidRPr="00691131">
        <w:rPr>
          <w:rFonts w:ascii="Times New Roman" w:hAnsi="Times New Roman"/>
          <w:b/>
          <w:bCs/>
          <w:szCs w:val="26"/>
        </w:rPr>
        <w:t xml:space="preserve"> </w:t>
      </w:r>
      <w:r w:rsidRPr="00691131">
        <w:rPr>
          <w:rFonts w:ascii="Times New Roman" w:hAnsi="Times New Roman"/>
          <w:szCs w:val="26"/>
        </w:rPr>
        <w:t>Tần số góc có đơn vị là</w:t>
      </w:r>
    </w:p>
    <w:p w:rsidR="00FE2564" w:rsidRPr="00691131" w:rsidRDefault="00FE2564">
      <w:pPr>
        <w:tabs>
          <w:tab w:val="left" w:pos="283"/>
          <w:tab w:val="left" w:pos="2835"/>
          <w:tab w:val="left" w:pos="5386"/>
          <w:tab w:val="left" w:pos="7937"/>
        </w:tabs>
        <w:jc w:val="both"/>
        <w:rPr>
          <w:rFonts w:ascii="Times New Roman" w:hAnsi="Times New Roman"/>
          <w:b/>
          <w:bCs/>
          <w:szCs w:val="26"/>
        </w:rPr>
      </w:pPr>
      <w:r w:rsidRPr="00691131">
        <w:rPr>
          <w:rFonts w:ascii="Times New Roman" w:hAnsi="Times New Roman"/>
          <w:b/>
          <w:bCs/>
          <w:szCs w:val="26"/>
        </w:rPr>
        <w:tab/>
      </w:r>
      <w:r w:rsidRPr="00FC1DC2">
        <w:rPr>
          <w:rFonts w:ascii="Times New Roman" w:hAnsi="Times New Roman"/>
          <w:b/>
          <w:bCs/>
          <w:color w:val="0070C0"/>
          <w:szCs w:val="26"/>
        </w:rPr>
        <w:t xml:space="preserve">A. </w:t>
      </w:r>
      <w:r w:rsidRPr="00691131">
        <w:rPr>
          <w:rFonts w:ascii="Times New Roman" w:hAnsi="Times New Roman"/>
          <w:szCs w:val="26"/>
        </w:rPr>
        <w:t>Hz.</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cm.</w:t>
      </w:r>
      <w:r w:rsidRPr="00691131">
        <w:rPr>
          <w:rFonts w:ascii="Times New Roman" w:hAnsi="Times New Roman"/>
          <w:b/>
          <w:bCs/>
          <w:szCs w:val="26"/>
        </w:rPr>
        <w:tab/>
      </w:r>
      <w:r w:rsidRPr="00FC1DC2">
        <w:rPr>
          <w:rFonts w:ascii="Times New Roman" w:hAnsi="Times New Roman"/>
          <w:b/>
          <w:bCs/>
          <w:color w:val="0070C0"/>
          <w:szCs w:val="26"/>
        </w:rPr>
        <w:t xml:space="preserve">C. </w:t>
      </w:r>
      <w:r w:rsidRPr="00691131">
        <w:rPr>
          <w:rFonts w:ascii="Times New Roman" w:hAnsi="Times New Roman"/>
          <w:szCs w:val="26"/>
        </w:rPr>
        <w:t>rad.</w:t>
      </w:r>
      <w:r w:rsidRPr="00691131">
        <w:rPr>
          <w:rFonts w:ascii="Times New Roman" w:hAnsi="Times New Roman"/>
          <w:b/>
          <w:bCs/>
          <w:szCs w:val="26"/>
        </w:rPr>
        <w:tab/>
      </w:r>
      <w:r w:rsidRPr="00FC1DC2">
        <w:rPr>
          <w:rFonts w:ascii="Times New Roman" w:hAnsi="Times New Roman"/>
          <w:b/>
          <w:bCs/>
          <w:color w:val="0070C0"/>
          <w:szCs w:val="26"/>
        </w:rPr>
        <w:t xml:space="preserve">D. </w:t>
      </w:r>
      <w:r w:rsidRPr="00691131">
        <w:rPr>
          <w:rFonts w:ascii="Times New Roman" w:hAnsi="Times New Roman"/>
          <w:szCs w:val="26"/>
        </w:rPr>
        <w:t>rad/s.</w:t>
      </w:r>
    </w:p>
    <w:p w:rsidR="00FE2564" w:rsidRPr="00691131" w:rsidRDefault="00FE2564">
      <w:pPr>
        <w:spacing w:before="120"/>
        <w:jc w:val="both"/>
        <w:textAlignment w:val="baseline"/>
        <w:rPr>
          <w:rFonts w:ascii="Times New Roman" w:hAnsi="Times New Roman"/>
          <w:szCs w:val="26"/>
        </w:rPr>
      </w:pPr>
      <w:r w:rsidRPr="00FC1DC2">
        <w:rPr>
          <w:rFonts w:ascii="Times New Roman" w:hAnsi="Times New Roman"/>
          <w:b/>
          <w:bCs/>
          <w:color w:val="C00000"/>
          <w:szCs w:val="26"/>
        </w:rPr>
        <w:t>Câu 9.</w:t>
      </w:r>
      <w:r w:rsidRPr="00691131">
        <w:rPr>
          <w:rFonts w:ascii="Times New Roman" w:hAnsi="Times New Roman"/>
          <w:b/>
          <w:bCs/>
          <w:szCs w:val="26"/>
        </w:rPr>
        <w:t xml:space="preserve"> </w:t>
      </w:r>
      <w:r w:rsidRPr="00691131">
        <w:rPr>
          <w:rFonts w:ascii="Times New Roman" w:hAnsi="Times New Roman"/>
          <w:szCs w:val="26"/>
        </w:rPr>
        <w:t>Một vật nhỏ dao động điều hòa thực hiện 50 dao động toàn phần trong 1 s. Tần số dao động của vật là</w:t>
      </w:r>
    </w:p>
    <w:p w:rsidR="00FE2564" w:rsidRPr="00691131" w:rsidRDefault="00FE2564">
      <w:pPr>
        <w:tabs>
          <w:tab w:val="left" w:pos="283"/>
          <w:tab w:val="left" w:pos="2835"/>
          <w:tab w:val="left" w:pos="5386"/>
          <w:tab w:val="left" w:pos="7937"/>
        </w:tabs>
        <w:jc w:val="both"/>
        <w:rPr>
          <w:rFonts w:ascii="Times New Roman" w:hAnsi="Times New Roman"/>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006552AD">
        <w:rPr>
          <w:rFonts w:ascii="Times New Roman" w:hAnsi="Times New Roman"/>
          <w:noProof/>
          <w:szCs w:val="26"/>
        </w:rPr>
        <w:pict>
          <v:shape id="Picture 11" o:spid="_x0000_i1929" type="#_x0000_t75" style="width:21pt;height:13.5pt;visibility:visible">
            <v:imagedata r:id="rId1236" o:title=""/>
          </v:shape>
        </w:pict>
      </w:r>
      <w:r w:rsidRPr="00691131">
        <w:rPr>
          <w:rFonts w:ascii="Times New Roman" w:hAnsi="Times New Roman"/>
          <w:szCs w:val="26"/>
        </w:rPr>
        <w:t xml:space="preserve"> Hz.</w:t>
      </w:r>
      <w:r w:rsidRPr="00691131">
        <w:rPr>
          <w:rFonts w:ascii="Times New Roman" w:hAnsi="Times New Roman"/>
          <w:b/>
          <w:szCs w:val="26"/>
        </w:rPr>
        <w:tab/>
      </w:r>
      <w:r w:rsidRPr="00FC1DC2">
        <w:rPr>
          <w:rFonts w:ascii="Times New Roman" w:hAnsi="Times New Roman"/>
          <w:b/>
          <w:color w:val="0070C0"/>
          <w:szCs w:val="26"/>
        </w:rPr>
        <w:t xml:space="preserve">B. </w:t>
      </w:r>
      <w:r w:rsidR="006552AD">
        <w:rPr>
          <w:rFonts w:ascii="Times New Roman" w:hAnsi="Times New Roman"/>
          <w:noProof/>
          <w:szCs w:val="26"/>
        </w:rPr>
        <w:pict>
          <v:shape id="_x0000_i1930" type="#_x0000_t75" style="width:27.75pt;height:13.5pt;visibility:visible">
            <v:imagedata r:id="rId1237" o:title=""/>
          </v:shape>
        </w:pict>
      </w:r>
      <w:r w:rsidRPr="00691131">
        <w:rPr>
          <w:rFonts w:ascii="Times New Roman" w:hAnsi="Times New Roman"/>
          <w:szCs w:val="26"/>
        </w:rPr>
        <w:t xml:space="preserve"> Hz.</w:t>
      </w:r>
      <w:r w:rsidRPr="00691131">
        <w:rPr>
          <w:rFonts w:ascii="Times New Roman" w:hAnsi="Times New Roman"/>
          <w:szCs w:val="26"/>
        </w:rPr>
        <w:tab/>
      </w:r>
      <w:r w:rsidRPr="00FC1DC2">
        <w:rPr>
          <w:rFonts w:ascii="Times New Roman" w:hAnsi="Times New Roman"/>
          <w:b/>
          <w:bCs/>
          <w:color w:val="0070C0"/>
          <w:szCs w:val="26"/>
        </w:rPr>
        <w:t xml:space="preserve">C. </w:t>
      </w:r>
      <w:r w:rsidRPr="00691131">
        <w:rPr>
          <w:rFonts w:ascii="Times New Roman" w:hAnsi="Times New Roman"/>
          <w:szCs w:val="26"/>
        </w:rPr>
        <w:t>50 Hz.</w:t>
      </w:r>
      <w:r w:rsidRPr="00691131">
        <w:rPr>
          <w:rFonts w:ascii="Times New Roman" w:hAnsi="Times New Roman"/>
          <w:b/>
          <w:szCs w:val="26"/>
        </w:rPr>
        <w:tab/>
      </w:r>
      <w:r w:rsidRPr="00FC1DC2">
        <w:rPr>
          <w:rFonts w:ascii="Times New Roman" w:hAnsi="Times New Roman"/>
          <w:b/>
          <w:color w:val="0070C0"/>
          <w:szCs w:val="26"/>
        </w:rPr>
        <w:t>D.</w:t>
      </w:r>
      <w:r w:rsidRPr="00FC1DC2">
        <w:rPr>
          <w:rFonts w:ascii="Times New Roman" w:hAnsi="Times New Roman"/>
          <w:b/>
          <w:bCs/>
          <w:color w:val="0070C0"/>
          <w:szCs w:val="26"/>
        </w:rPr>
        <w:t xml:space="preserve"> </w:t>
      </w:r>
      <w:r w:rsidRPr="00691131">
        <w:rPr>
          <w:rFonts w:ascii="Times New Roman" w:hAnsi="Times New Roman"/>
          <w:szCs w:val="26"/>
        </w:rPr>
        <w:t>0,02 Hz</w:t>
      </w:r>
    </w:p>
    <w:p w:rsidR="00FE2564" w:rsidRPr="00691131" w:rsidRDefault="00FE2564">
      <w:pPr>
        <w:spacing w:before="120"/>
        <w:jc w:val="both"/>
        <w:textAlignment w:val="baseline"/>
        <w:rPr>
          <w:rFonts w:ascii="Times New Roman" w:hAnsi="Times New Roman"/>
          <w:b/>
          <w:bCs/>
          <w:szCs w:val="26"/>
        </w:rPr>
      </w:pPr>
      <w:r w:rsidRPr="00FC1DC2">
        <w:rPr>
          <w:rFonts w:ascii="Times New Roman" w:hAnsi="Times New Roman"/>
          <w:b/>
          <w:bCs/>
          <w:color w:val="C00000"/>
          <w:szCs w:val="26"/>
        </w:rPr>
        <w:t>Câu 10.</w:t>
      </w:r>
      <w:r w:rsidRPr="00691131">
        <w:rPr>
          <w:rFonts w:ascii="Times New Roman" w:hAnsi="Times New Roman"/>
          <w:b/>
          <w:bCs/>
          <w:szCs w:val="26"/>
        </w:rPr>
        <w:t xml:space="preserve"> </w:t>
      </w:r>
      <w:r w:rsidRPr="00691131">
        <w:rPr>
          <w:rFonts w:ascii="Times New Roman" w:hAnsi="Times New Roman"/>
          <w:szCs w:val="26"/>
        </w:rPr>
        <w:t>Một vật chuyển động tròn đều với tốc độ góc là π rad/s. Hình chiếu của vật trên một đường kính dao động điều hòa với tần số góc, chu kì và tần số bằng bao nhiêu ?</w:t>
      </w:r>
    </w:p>
    <w:p w:rsidR="00FE2564" w:rsidRPr="00691131" w:rsidRDefault="00FE2564">
      <w:pPr>
        <w:tabs>
          <w:tab w:val="left" w:pos="283"/>
          <w:tab w:val="left" w:pos="5386"/>
        </w:tabs>
        <w:jc w:val="both"/>
        <w:rPr>
          <w:rFonts w:ascii="Times New Roman" w:hAnsi="Times New Roman"/>
          <w:b/>
          <w:bCs/>
          <w:szCs w:val="26"/>
        </w:rPr>
      </w:pPr>
      <w:r w:rsidRPr="00691131">
        <w:rPr>
          <w:rFonts w:ascii="Times New Roman" w:hAnsi="Times New Roman"/>
          <w:b/>
          <w:bCs/>
          <w:szCs w:val="26"/>
        </w:rPr>
        <w:tab/>
      </w:r>
      <w:r w:rsidRPr="00FC1DC2">
        <w:rPr>
          <w:rFonts w:ascii="Times New Roman" w:hAnsi="Times New Roman"/>
          <w:b/>
          <w:bCs/>
          <w:color w:val="0070C0"/>
          <w:szCs w:val="26"/>
        </w:rPr>
        <w:t xml:space="preserve">A. </w:t>
      </w:r>
      <w:r w:rsidRPr="00691131">
        <w:rPr>
          <w:rFonts w:ascii="Times New Roman" w:hAnsi="Times New Roman"/>
          <w:szCs w:val="26"/>
        </w:rPr>
        <w:t>π rad/s ; 2 s ; 0,5 Hz.</w:t>
      </w:r>
      <w:r w:rsidRPr="00691131">
        <w:rPr>
          <w:rFonts w:ascii="Times New Roman" w:hAnsi="Times New Roman"/>
          <w:b/>
          <w:bCs/>
          <w:szCs w:val="26"/>
        </w:rPr>
        <w:tab/>
      </w:r>
      <w:r w:rsidRPr="00FC1DC2">
        <w:rPr>
          <w:rFonts w:ascii="Times New Roman" w:hAnsi="Times New Roman"/>
          <w:b/>
          <w:bCs/>
          <w:color w:val="0070C0"/>
          <w:szCs w:val="26"/>
        </w:rPr>
        <w:t xml:space="preserve">B. </w:t>
      </w:r>
      <w:r w:rsidRPr="00691131">
        <w:rPr>
          <w:rFonts w:ascii="Times New Roman" w:hAnsi="Times New Roman"/>
          <w:szCs w:val="26"/>
        </w:rPr>
        <w:t>2π rad/s ; 0,5 s ; 2 Hz.</w:t>
      </w:r>
    </w:p>
    <w:p w:rsidR="00FE2564" w:rsidRPr="00691131" w:rsidRDefault="00FE2564">
      <w:pPr>
        <w:tabs>
          <w:tab w:val="left" w:pos="283"/>
          <w:tab w:val="left" w:pos="5386"/>
        </w:tabs>
        <w:jc w:val="both"/>
        <w:rPr>
          <w:rFonts w:ascii="Times New Roman" w:hAnsi="Times New Roman"/>
          <w:b/>
          <w:bCs/>
          <w:szCs w:val="26"/>
        </w:rPr>
      </w:pPr>
      <w:r w:rsidRPr="00691131">
        <w:rPr>
          <w:rFonts w:ascii="Times New Roman" w:hAnsi="Times New Roman"/>
          <w:b/>
          <w:bCs/>
          <w:szCs w:val="26"/>
        </w:rPr>
        <w:lastRenderedPageBreak/>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2π rad/s ; 1 s ; 1 Hz.</w:t>
      </w:r>
      <w:r w:rsidRPr="00691131">
        <w:rPr>
          <w:rFonts w:ascii="Times New Roman" w:hAnsi="Times New Roman"/>
          <w:b/>
          <w:bCs/>
          <w:szCs w:val="26"/>
        </w:rPr>
        <w:tab/>
      </w:r>
      <w:r w:rsidRPr="00FC1DC2">
        <w:rPr>
          <w:rFonts w:ascii="Times New Roman" w:hAnsi="Times New Roman"/>
          <w:b/>
          <w:bCs/>
          <w:color w:val="0070C0"/>
          <w:szCs w:val="26"/>
        </w:rPr>
        <w:t xml:space="preserve">D. </w:t>
      </w:r>
      <w:r w:rsidR="006552AD">
        <w:rPr>
          <w:rFonts w:ascii="Times New Roman" w:hAnsi="Times New Roman"/>
          <w:noProof/>
          <w:szCs w:val="26"/>
        </w:rPr>
        <w:pict>
          <v:shape id="_x0000_i1931" type="#_x0000_t75" alt="Description: A picture containing black, darkness&#10;&#10;Description automatically generated" style="width:12pt;height:31.5pt;visibility:visible">
            <v:imagedata r:id="rId1238" o:title="A picture containing black, darkness&#10;&#10;Description automatically generated"/>
          </v:shape>
        </w:pict>
      </w:r>
      <w:r w:rsidRPr="00691131">
        <w:rPr>
          <w:rFonts w:ascii="Times New Roman" w:hAnsi="Times New Roman"/>
          <w:szCs w:val="26"/>
        </w:rPr>
        <w:t xml:space="preserve"> rad/s ; 4 s ; 0,25 Hz.</w:t>
      </w:r>
    </w:p>
    <w:p w:rsidR="00FE2564" w:rsidRPr="00691131" w:rsidRDefault="00FE2564">
      <w:pPr>
        <w:autoSpaceDE w:val="0"/>
        <w:autoSpaceDN w:val="0"/>
        <w:adjustRightInd w:val="0"/>
        <w:spacing w:before="120"/>
        <w:jc w:val="both"/>
        <w:rPr>
          <w:rFonts w:ascii="Times New Roman" w:eastAsia="Calibri" w:hAnsi="Times New Roman"/>
          <w:b/>
          <w:szCs w:val="26"/>
        </w:rPr>
      </w:pPr>
      <w:r w:rsidRPr="00FC1DC2">
        <w:rPr>
          <w:rFonts w:ascii="Times New Roman" w:eastAsia="Calibri" w:hAnsi="Times New Roman"/>
          <w:b/>
          <w:color w:val="C00000"/>
          <w:szCs w:val="26"/>
        </w:rPr>
        <w:t>Câu 11.</w:t>
      </w:r>
      <w:r w:rsidRPr="00691131">
        <w:rPr>
          <w:rFonts w:ascii="Times New Roman" w:eastAsia="Calibri" w:hAnsi="Times New Roman"/>
          <w:b/>
          <w:szCs w:val="26"/>
        </w:rPr>
        <w:t xml:space="preserve"> </w:t>
      </w:r>
      <w:r w:rsidRPr="00691131">
        <w:rPr>
          <w:rFonts w:ascii="Times New Roman" w:eastAsia="Calibri" w:hAnsi="Times New Roman"/>
          <w:szCs w:val="26"/>
        </w:rPr>
        <w:t>Theo định nghĩa. Dao động điều hòa là</w:t>
      </w:r>
    </w:p>
    <w:p w:rsidR="00FE2564" w:rsidRPr="00691131" w:rsidRDefault="00FE2564">
      <w:pPr>
        <w:widowControl w:val="0"/>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A. </w:t>
      </w:r>
      <w:r w:rsidRPr="00691131">
        <w:rPr>
          <w:rFonts w:ascii="Times New Roman" w:eastAsia="Calibri" w:hAnsi="Times New Roman"/>
          <w:szCs w:val="26"/>
        </w:rPr>
        <w:t>chuyển động mà trạng thái chuyển động của vật được lặp lại như cũ sau những khoảng thời gian bằng nhau.</w:t>
      </w:r>
    </w:p>
    <w:p w:rsidR="00FE2564" w:rsidRPr="00691131" w:rsidRDefault="00FE2564">
      <w:pPr>
        <w:widowControl w:val="0"/>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B. </w:t>
      </w:r>
      <w:r w:rsidRPr="00691131">
        <w:rPr>
          <w:rFonts w:ascii="Times New Roman" w:eastAsia="Calibri" w:hAnsi="Times New Roman"/>
          <w:szCs w:val="26"/>
        </w:rPr>
        <w:t>chuyển động của một vật dưới tác dụng của một lực không đổi.</w:t>
      </w:r>
    </w:p>
    <w:p w:rsidR="00FE2564" w:rsidRPr="00691131" w:rsidRDefault="00FE2564">
      <w:pPr>
        <w:widowControl w:val="0"/>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C. </w:t>
      </w:r>
      <w:r w:rsidRPr="00691131">
        <w:rPr>
          <w:rFonts w:ascii="Times New Roman" w:eastAsia="Calibri" w:hAnsi="Times New Roman"/>
          <w:szCs w:val="26"/>
        </w:rPr>
        <w:t>hình chiếu của chuyển động tròn đều lên một đường thẳng nằm trong mặt phẳng quỹ đạo.</w:t>
      </w:r>
    </w:p>
    <w:p w:rsidR="00FE2564" w:rsidRPr="00691131" w:rsidRDefault="00FE2564">
      <w:pPr>
        <w:widowControl w:val="0"/>
        <w:jc w:val="both"/>
        <w:rPr>
          <w:rFonts w:ascii="Times New Roman" w:eastAsia="Calibri" w:hAnsi="Times New Roman"/>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D. </w:t>
      </w:r>
      <w:r w:rsidRPr="00691131">
        <w:rPr>
          <w:rFonts w:ascii="Times New Roman" w:eastAsia="Calibri" w:hAnsi="Times New Roman"/>
          <w:szCs w:val="26"/>
        </w:rPr>
        <w:t>chuyển động có phương trình mô tả bởi hình sin hoặc cosin theo thời gian.</w:t>
      </w:r>
    </w:p>
    <w:p w:rsidR="00FE2564" w:rsidRPr="00691131" w:rsidRDefault="00FE2564">
      <w:pPr>
        <w:autoSpaceDE w:val="0"/>
        <w:autoSpaceDN w:val="0"/>
        <w:adjustRightInd w:val="0"/>
        <w:spacing w:before="120"/>
        <w:jc w:val="both"/>
        <w:rPr>
          <w:rFonts w:ascii="Times New Roman" w:eastAsia="Calibri" w:hAnsi="Times New Roman"/>
          <w:szCs w:val="26"/>
        </w:rPr>
      </w:pPr>
      <w:r w:rsidRPr="00FC1DC2">
        <w:rPr>
          <w:rFonts w:ascii="Times New Roman" w:eastAsia="Calibri" w:hAnsi="Times New Roman"/>
          <w:b/>
          <w:color w:val="C00000"/>
          <w:szCs w:val="26"/>
        </w:rPr>
        <w:t>Câu 12.</w:t>
      </w:r>
      <w:r w:rsidRPr="00691131">
        <w:rPr>
          <w:rFonts w:ascii="Times New Roman" w:eastAsia="Calibri" w:hAnsi="Times New Roman"/>
          <w:b/>
          <w:szCs w:val="26"/>
        </w:rPr>
        <w:t xml:space="preserve"> </w:t>
      </w:r>
      <w:r w:rsidRPr="00691131">
        <w:rPr>
          <w:rFonts w:ascii="Times New Roman" w:eastAsia="Calibri" w:hAnsi="Times New Roman"/>
          <w:szCs w:val="26"/>
        </w:rPr>
        <w:t xml:space="preserve">Chọn phát biểu </w:t>
      </w:r>
      <w:r w:rsidRPr="00691131">
        <w:rPr>
          <w:rFonts w:ascii="Times New Roman" w:eastAsia="Calibri" w:hAnsi="Times New Roman"/>
          <w:b/>
          <w:szCs w:val="26"/>
        </w:rPr>
        <w:t>đúng</w:t>
      </w:r>
      <w:r w:rsidRPr="00691131">
        <w:rPr>
          <w:rFonts w:ascii="Times New Roman" w:eastAsia="Calibri" w:hAnsi="Times New Roman"/>
          <w:szCs w:val="26"/>
        </w:rPr>
        <w:t xml:space="preserve"> nhất?</w:t>
      </w:r>
    </w:p>
    <w:p w:rsidR="00FE2564" w:rsidRPr="00691131" w:rsidRDefault="00FE2564">
      <w:pPr>
        <w:autoSpaceDE w:val="0"/>
        <w:autoSpaceDN w:val="0"/>
        <w:adjustRightInd w:val="0"/>
        <w:jc w:val="both"/>
        <w:rPr>
          <w:rFonts w:ascii="Times New Roman" w:eastAsia="Calibri" w:hAnsi="Times New Roman"/>
          <w:b/>
          <w:szCs w:val="26"/>
        </w:rPr>
      </w:pPr>
      <w:r w:rsidRPr="00691131">
        <w:rPr>
          <w:rFonts w:ascii="Times New Roman" w:eastAsia="Calibri" w:hAnsi="Times New Roman"/>
          <w:szCs w:val="26"/>
        </w:rPr>
        <w:t>Hình chiếu của một chuyển động tròn đều lên một đường kính</w:t>
      </w:r>
    </w:p>
    <w:p w:rsidR="00FE2564" w:rsidRPr="00691131" w:rsidRDefault="00FE2564">
      <w:pPr>
        <w:widowControl w:val="0"/>
        <w:tabs>
          <w:tab w:val="left" w:pos="283"/>
          <w:tab w:val="left" w:pos="5386"/>
        </w:tabs>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A. </w:t>
      </w:r>
      <w:r w:rsidRPr="00691131">
        <w:rPr>
          <w:rFonts w:ascii="Times New Roman" w:eastAsia="Calibri" w:hAnsi="Times New Roman"/>
          <w:szCs w:val="26"/>
        </w:rPr>
        <w:t>là một dao động điều hòa</w:t>
      </w:r>
      <w:r w:rsidRPr="00691131">
        <w:rPr>
          <w:rFonts w:ascii="Times New Roman" w:eastAsia="Calibri" w:hAnsi="Times New Roman"/>
          <w:b/>
          <w:szCs w:val="26"/>
        </w:rPr>
        <w:tab/>
      </w:r>
      <w:r w:rsidRPr="00FC1DC2">
        <w:rPr>
          <w:rFonts w:ascii="Times New Roman" w:eastAsia="Calibri" w:hAnsi="Times New Roman"/>
          <w:b/>
          <w:color w:val="0070C0"/>
          <w:szCs w:val="26"/>
        </w:rPr>
        <w:t xml:space="preserve">B. </w:t>
      </w:r>
      <w:r w:rsidRPr="00691131">
        <w:rPr>
          <w:rFonts w:ascii="Times New Roman" w:eastAsia="Calibri" w:hAnsi="Times New Roman"/>
          <w:szCs w:val="26"/>
        </w:rPr>
        <w:t>được xem là một dao động điều hòa.</w:t>
      </w:r>
    </w:p>
    <w:p w:rsidR="00FE2564" w:rsidRPr="00691131" w:rsidRDefault="00FE2564">
      <w:pPr>
        <w:widowControl w:val="0"/>
        <w:tabs>
          <w:tab w:val="left" w:pos="283"/>
          <w:tab w:val="left" w:pos="5386"/>
        </w:tabs>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 xml:space="preserve">C. </w:t>
      </w:r>
      <w:r w:rsidRPr="00691131">
        <w:rPr>
          <w:rFonts w:ascii="Times New Roman" w:eastAsia="Calibri" w:hAnsi="Times New Roman"/>
          <w:szCs w:val="26"/>
        </w:rPr>
        <w:t>là một dao động tuần hoàn</w:t>
      </w:r>
      <w:r w:rsidRPr="00691131">
        <w:rPr>
          <w:rFonts w:ascii="Times New Roman" w:eastAsia="Calibri" w:hAnsi="Times New Roman"/>
          <w:b/>
          <w:szCs w:val="26"/>
        </w:rPr>
        <w:tab/>
      </w:r>
      <w:r w:rsidRPr="00FC1DC2">
        <w:rPr>
          <w:rFonts w:ascii="Times New Roman" w:eastAsia="Calibri" w:hAnsi="Times New Roman"/>
          <w:b/>
          <w:color w:val="0070C0"/>
          <w:szCs w:val="26"/>
        </w:rPr>
        <w:t xml:space="preserve">D. </w:t>
      </w:r>
      <w:r w:rsidRPr="00691131">
        <w:rPr>
          <w:rFonts w:ascii="Times New Roman" w:eastAsia="Calibri" w:hAnsi="Times New Roman"/>
          <w:szCs w:val="26"/>
        </w:rPr>
        <w:t>không được xem là một dao động điều hòa.</w:t>
      </w:r>
    </w:p>
    <w:p w:rsidR="00FE2564" w:rsidRPr="00691131" w:rsidRDefault="00FE2564">
      <w:pPr>
        <w:autoSpaceDE w:val="0"/>
        <w:autoSpaceDN w:val="0"/>
        <w:adjustRightInd w:val="0"/>
        <w:spacing w:before="120"/>
        <w:jc w:val="both"/>
        <w:rPr>
          <w:rFonts w:ascii="Times New Roman" w:eastAsia="Calibri" w:hAnsi="Times New Roman"/>
          <w:b/>
          <w:bCs/>
          <w:szCs w:val="26"/>
        </w:rPr>
      </w:pPr>
      <w:r w:rsidRPr="00FC1DC2">
        <w:rPr>
          <w:rFonts w:ascii="Times New Roman" w:eastAsia="Calibri" w:hAnsi="Times New Roman"/>
          <w:b/>
          <w:bCs/>
          <w:color w:val="C00000"/>
          <w:szCs w:val="26"/>
        </w:rPr>
        <w:t>Câu 13.</w:t>
      </w:r>
      <w:r w:rsidRPr="00691131">
        <w:rPr>
          <w:rFonts w:ascii="Times New Roman" w:eastAsia="Calibri" w:hAnsi="Times New Roman"/>
          <w:b/>
          <w:bCs/>
          <w:szCs w:val="26"/>
        </w:rPr>
        <w:t xml:space="preserve"> </w:t>
      </w:r>
      <w:r w:rsidRPr="00691131">
        <w:rPr>
          <w:rFonts w:ascii="Times New Roman" w:eastAsia="Calibri" w:hAnsi="Times New Roman"/>
          <w:szCs w:val="26"/>
        </w:rPr>
        <w:t xml:space="preserve">Trong dao động điều hòa, đại lượng nào sau đây </w:t>
      </w:r>
      <w:r w:rsidRPr="00691131">
        <w:rPr>
          <w:rFonts w:ascii="Times New Roman" w:eastAsia="Calibri" w:hAnsi="Times New Roman"/>
          <w:b/>
          <w:bCs/>
          <w:szCs w:val="26"/>
        </w:rPr>
        <w:t xml:space="preserve">không </w:t>
      </w:r>
      <w:r w:rsidRPr="00691131">
        <w:rPr>
          <w:rFonts w:ascii="Times New Roman" w:eastAsia="Calibri" w:hAnsi="Times New Roman"/>
          <w:szCs w:val="26"/>
        </w:rPr>
        <w:t>có giá trị âm?</w:t>
      </w:r>
    </w:p>
    <w:p w:rsidR="00FE2564" w:rsidRPr="00691131" w:rsidRDefault="00FE2564">
      <w:pPr>
        <w:widowControl w:val="0"/>
        <w:tabs>
          <w:tab w:val="left" w:pos="283"/>
          <w:tab w:val="left" w:pos="2835"/>
          <w:tab w:val="left" w:pos="5386"/>
          <w:tab w:val="left" w:pos="7937"/>
        </w:tabs>
        <w:jc w:val="both"/>
        <w:rPr>
          <w:rFonts w:ascii="Times New Roman" w:eastAsia="Calibri" w:hAnsi="Times New Roman"/>
          <w:b/>
          <w:szCs w:val="26"/>
        </w:rPr>
      </w:pPr>
      <w:r w:rsidRPr="00691131">
        <w:rPr>
          <w:rFonts w:ascii="Times New Roman" w:eastAsia="Calibri" w:hAnsi="Times New Roman"/>
          <w:b/>
          <w:szCs w:val="26"/>
        </w:rPr>
        <w:tab/>
      </w:r>
      <w:r w:rsidRPr="00FC1DC2">
        <w:rPr>
          <w:rFonts w:ascii="Times New Roman" w:eastAsia="Calibri" w:hAnsi="Times New Roman"/>
          <w:b/>
          <w:color w:val="0070C0"/>
          <w:szCs w:val="26"/>
        </w:rPr>
        <w:t>A.</w:t>
      </w:r>
      <w:r w:rsidRPr="00FC1DC2">
        <w:rPr>
          <w:rFonts w:ascii="Times New Roman" w:eastAsia="Calibri" w:hAnsi="Times New Roman"/>
          <w:b/>
          <w:bCs/>
          <w:color w:val="0070C0"/>
          <w:szCs w:val="26"/>
        </w:rPr>
        <w:t xml:space="preserve"> </w:t>
      </w:r>
      <w:r w:rsidRPr="00691131">
        <w:rPr>
          <w:rFonts w:ascii="Times New Roman" w:eastAsia="Calibri" w:hAnsi="Times New Roman"/>
          <w:szCs w:val="26"/>
        </w:rPr>
        <w:t>Pha dao động</w:t>
      </w:r>
      <w:r w:rsidRPr="00691131">
        <w:rPr>
          <w:rFonts w:ascii="Times New Roman" w:eastAsia="Calibri" w:hAnsi="Times New Roman"/>
          <w:b/>
          <w:szCs w:val="26"/>
        </w:rPr>
        <w:tab/>
      </w:r>
      <w:r w:rsidRPr="00FC1DC2">
        <w:rPr>
          <w:rFonts w:ascii="Times New Roman" w:eastAsia="Calibri" w:hAnsi="Times New Roman"/>
          <w:b/>
          <w:color w:val="0070C0"/>
          <w:szCs w:val="26"/>
        </w:rPr>
        <w:t xml:space="preserve">B. </w:t>
      </w:r>
      <w:r w:rsidRPr="00691131">
        <w:rPr>
          <w:rFonts w:ascii="Times New Roman" w:eastAsia="Calibri" w:hAnsi="Times New Roman"/>
          <w:szCs w:val="26"/>
        </w:rPr>
        <w:t>Pha ban đầu</w:t>
      </w:r>
      <w:r w:rsidRPr="00691131">
        <w:rPr>
          <w:rFonts w:ascii="Times New Roman" w:eastAsia="Calibri" w:hAnsi="Times New Roman"/>
          <w:b/>
          <w:szCs w:val="26"/>
        </w:rPr>
        <w:tab/>
      </w:r>
      <w:r w:rsidRPr="00FC1DC2">
        <w:rPr>
          <w:rFonts w:ascii="Times New Roman" w:eastAsia="Calibri" w:hAnsi="Times New Roman"/>
          <w:b/>
          <w:color w:val="0070C0"/>
          <w:szCs w:val="26"/>
        </w:rPr>
        <w:t xml:space="preserve">C. </w:t>
      </w:r>
      <w:r w:rsidRPr="00691131">
        <w:rPr>
          <w:rFonts w:ascii="Times New Roman" w:eastAsia="Calibri" w:hAnsi="Times New Roman"/>
          <w:szCs w:val="26"/>
        </w:rPr>
        <w:t>Li độ</w:t>
      </w:r>
      <w:r w:rsidRPr="00691131">
        <w:rPr>
          <w:rFonts w:ascii="Times New Roman" w:eastAsia="Calibri" w:hAnsi="Times New Roman"/>
          <w:b/>
          <w:szCs w:val="26"/>
        </w:rPr>
        <w:tab/>
      </w:r>
      <w:r w:rsidRPr="00FC1DC2">
        <w:rPr>
          <w:rFonts w:ascii="Times New Roman" w:eastAsia="Calibri" w:hAnsi="Times New Roman"/>
          <w:b/>
          <w:bCs/>
          <w:color w:val="0070C0"/>
          <w:szCs w:val="26"/>
        </w:rPr>
        <w:t>D</w:t>
      </w:r>
      <w:r w:rsidRPr="00FC1DC2">
        <w:rPr>
          <w:rFonts w:ascii="Times New Roman" w:eastAsia="Calibri" w:hAnsi="Times New Roman"/>
          <w:b/>
          <w:color w:val="0070C0"/>
          <w:szCs w:val="26"/>
        </w:rPr>
        <w:t xml:space="preserve">. </w:t>
      </w:r>
      <w:r w:rsidRPr="00691131">
        <w:rPr>
          <w:rFonts w:ascii="Times New Roman" w:eastAsia="Calibri" w:hAnsi="Times New Roman"/>
          <w:szCs w:val="26"/>
        </w:rPr>
        <w:t>Biên độ.</w:t>
      </w:r>
    </w:p>
    <w:p w:rsidR="00FE2564" w:rsidRPr="00691131" w:rsidRDefault="00FE2564">
      <w:pPr>
        <w:widowControl w:val="0"/>
        <w:autoSpaceDE w:val="0"/>
        <w:autoSpaceDN w:val="0"/>
        <w:spacing w:before="120"/>
        <w:jc w:val="both"/>
        <w:rPr>
          <w:rFonts w:ascii="Times New Roman" w:hAnsi="Times New Roman"/>
          <w:b/>
          <w:szCs w:val="26"/>
        </w:rPr>
      </w:pPr>
      <w:r w:rsidRPr="00FC1DC2">
        <w:rPr>
          <w:rFonts w:ascii="Times New Roman" w:hAnsi="Times New Roman"/>
          <w:b/>
          <w:color w:val="C00000"/>
          <w:szCs w:val="26"/>
          <w:lang w:val="en"/>
        </w:rPr>
        <w:t>Câu 1</w:t>
      </w:r>
      <w:r w:rsidRPr="00FC1DC2">
        <w:rPr>
          <w:rFonts w:ascii="Times New Roman" w:hAnsi="Times New Roman"/>
          <w:b/>
          <w:color w:val="C00000"/>
          <w:szCs w:val="26"/>
        </w:rPr>
        <w:t>4</w:t>
      </w:r>
      <w:r w:rsidRPr="00FC1DC2">
        <w:rPr>
          <w:rFonts w:ascii="Times New Roman" w:hAnsi="Times New Roman"/>
          <w:b/>
          <w:color w:val="C00000"/>
          <w:szCs w:val="26"/>
          <w:lang w:val="en"/>
        </w:rPr>
        <w:t>.</w:t>
      </w:r>
      <w:r w:rsidRPr="00691131">
        <w:rPr>
          <w:rFonts w:ascii="Times New Roman" w:hAnsi="Times New Roman"/>
          <w:b/>
          <w:szCs w:val="26"/>
          <w:lang w:val="en"/>
        </w:rPr>
        <w:t xml:space="preserve"> </w:t>
      </w:r>
      <w:r w:rsidRPr="00691131">
        <w:rPr>
          <w:rFonts w:ascii="Times New Roman" w:hAnsi="Times New Roman"/>
          <w:szCs w:val="26"/>
        </w:rPr>
        <w:t>Một chất điểm dao động điều hòa với tần số 5 Hz trên quỹ đạo là một đoạn thẳng dài 4 cm. Vận tốc của chất điểm có độ lớn cực đại bằng:</w:t>
      </w:r>
    </w:p>
    <w:p w:rsidR="00FE2564" w:rsidRPr="00691131" w:rsidRDefault="00FE2564">
      <w:pPr>
        <w:widowControl w:val="0"/>
        <w:tabs>
          <w:tab w:val="left" w:pos="283"/>
          <w:tab w:val="left" w:pos="2835"/>
          <w:tab w:val="left" w:pos="5386"/>
          <w:tab w:val="left" w:pos="7937"/>
        </w:tabs>
        <w:autoSpaceDE w:val="0"/>
        <w:autoSpaceDN w:val="0"/>
        <w:jc w:val="both"/>
        <w:rPr>
          <w:rFonts w:ascii="Times New Roman" w:hAnsi="Times New Roman"/>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20 cm/s</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10 cm/s</w:t>
      </w:r>
      <w:r w:rsidRPr="00691131">
        <w:rPr>
          <w:rFonts w:ascii="Times New Roman" w:hAnsi="Times New Roman"/>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62,8 cm/s</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1,54 cm/s.</w:t>
      </w:r>
    </w:p>
    <w:p w:rsidR="00FE2564" w:rsidRPr="00691131" w:rsidRDefault="00FE2564">
      <w:pPr>
        <w:widowControl w:val="0"/>
        <w:autoSpaceDE w:val="0"/>
        <w:autoSpaceDN w:val="0"/>
        <w:spacing w:before="120"/>
        <w:jc w:val="both"/>
        <w:rPr>
          <w:rFonts w:ascii="Times New Roman" w:hAnsi="Times New Roman"/>
          <w:b/>
          <w:szCs w:val="26"/>
        </w:rPr>
      </w:pPr>
      <w:r w:rsidRPr="00FC1DC2">
        <w:rPr>
          <w:rFonts w:ascii="Times New Roman" w:hAnsi="Times New Roman"/>
          <w:b/>
          <w:color w:val="C00000"/>
          <w:szCs w:val="26"/>
          <w:lang w:val="en"/>
        </w:rPr>
        <w:t>Câu 1</w:t>
      </w:r>
      <w:r w:rsidRPr="00FC1DC2">
        <w:rPr>
          <w:rFonts w:ascii="Times New Roman" w:hAnsi="Times New Roman"/>
          <w:b/>
          <w:color w:val="C00000"/>
          <w:szCs w:val="26"/>
        </w:rPr>
        <w:t>5</w:t>
      </w:r>
      <w:r w:rsidRPr="00FC1DC2">
        <w:rPr>
          <w:rFonts w:ascii="Times New Roman" w:hAnsi="Times New Roman"/>
          <w:b/>
          <w:color w:val="C00000"/>
          <w:szCs w:val="26"/>
          <w:lang w:val="en"/>
        </w:rPr>
        <w:t>.</w:t>
      </w:r>
      <w:r w:rsidRPr="00691131">
        <w:rPr>
          <w:rFonts w:ascii="Times New Roman" w:hAnsi="Times New Roman"/>
          <w:b/>
          <w:szCs w:val="26"/>
          <w:lang w:val="en"/>
        </w:rPr>
        <w:t xml:space="preserve"> </w:t>
      </w:r>
      <w:r w:rsidRPr="00691131">
        <w:rPr>
          <w:rFonts w:ascii="Times New Roman" w:hAnsi="Times New Roman"/>
          <w:szCs w:val="26"/>
        </w:rPr>
        <w:t>Một vật nhỏ dao động điều hòa trên trục Ox theo phương trình x = Acos (ωt + φ</w:t>
      </w:r>
      <w:r w:rsidRPr="00691131">
        <w:rPr>
          <w:rFonts w:ascii="Times New Roman" w:hAnsi="Times New Roman"/>
          <w:szCs w:val="26"/>
          <w:vertAlign w:val="subscript"/>
        </w:rPr>
        <w:t>0</w:t>
      </w:r>
      <w:r w:rsidRPr="00691131">
        <w:rPr>
          <w:rFonts w:ascii="Times New Roman" w:hAnsi="Times New Roman"/>
          <w:szCs w:val="26"/>
        </w:rPr>
        <w:t>). Vận tốc của vật có biểu thức là:</w:t>
      </w:r>
    </w:p>
    <w:p w:rsidR="00FE2564" w:rsidRPr="00691131" w:rsidRDefault="00FE2564">
      <w:pPr>
        <w:widowControl w:val="0"/>
        <w:tabs>
          <w:tab w:val="left" w:pos="283"/>
          <w:tab w:val="left" w:pos="5386"/>
        </w:tabs>
        <w:autoSpaceDE w:val="0"/>
        <w:autoSpaceDN w:val="0"/>
        <w:jc w:val="both"/>
        <w:rPr>
          <w:rFonts w:ascii="Times New Roman" w:hAnsi="Times New Roman"/>
          <w:b/>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v = ωAcos (ωt + φ</w:t>
      </w:r>
      <w:r w:rsidRPr="00691131">
        <w:rPr>
          <w:rFonts w:ascii="Times New Roman" w:hAnsi="Times New Roman"/>
          <w:szCs w:val="26"/>
          <w:vertAlign w:val="subscript"/>
        </w:rPr>
        <w:t>0</w:t>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v = –ωAsin (ωt + φ</w:t>
      </w:r>
      <w:r w:rsidRPr="00691131">
        <w:rPr>
          <w:rFonts w:ascii="Times New Roman" w:hAnsi="Times New Roman"/>
          <w:szCs w:val="26"/>
          <w:vertAlign w:val="subscript"/>
        </w:rPr>
        <w:t>0</w:t>
      </w:r>
      <w:r w:rsidRPr="00691131">
        <w:rPr>
          <w:rFonts w:ascii="Times New Roman" w:hAnsi="Times New Roman"/>
          <w:szCs w:val="26"/>
        </w:rPr>
        <w:t>).</w:t>
      </w:r>
    </w:p>
    <w:p w:rsidR="00FE2564" w:rsidRPr="00691131" w:rsidRDefault="00FE2564">
      <w:pPr>
        <w:widowControl w:val="0"/>
        <w:tabs>
          <w:tab w:val="left" w:pos="283"/>
          <w:tab w:val="left" w:pos="5386"/>
        </w:tabs>
        <w:autoSpaceDE w:val="0"/>
        <w:autoSpaceDN w:val="0"/>
        <w:jc w:val="both"/>
        <w:rPr>
          <w:rFonts w:ascii="Times New Roman" w:hAnsi="Times New Roman"/>
          <w:b/>
          <w:szCs w:val="26"/>
        </w:rPr>
      </w:pPr>
      <w:r w:rsidRPr="00691131">
        <w:rPr>
          <w:rFonts w:ascii="Times New Roman" w:hAnsi="Times New Roman"/>
          <w:b/>
          <w:bCs/>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v = –Asin (ωt + φ</w:t>
      </w:r>
      <w:r w:rsidRPr="00691131">
        <w:rPr>
          <w:rFonts w:ascii="Times New Roman" w:hAnsi="Times New Roman"/>
          <w:szCs w:val="26"/>
          <w:vertAlign w:val="subscript"/>
        </w:rPr>
        <w:t>0</w:t>
      </w:r>
      <w:r w:rsidRPr="00691131">
        <w:rPr>
          <w:rFonts w:ascii="Times New Roman" w:hAnsi="Times New Roman"/>
          <w:szCs w:val="26"/>
        </w:rPr>
        <w:t>).</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v = ωAsin (ωt + φ</w:t>
      </w:r>
      <w:r w:rsidRPr="00691131">
        <w:rPr>
          <w:rFonts w:ascii="Times New Roman" w:hAnsi="Times New Roman"/>
          <w:szCs w:val="26"/>
          <w:vertAlign w:val="subscript"/>
        </w:rPr>
        <w:t>0</w:t>
      </w:r>
      <w:r w:rsidRPr="00691131">
        <w:rPr>
          <w:rFonts w:ascii="Times New Roman" w:hAnsi="Times New Roman"/>
          <w:szCs w:val="26"/>
        </w:rPr>
        <w:t>)</w:t>
      </w:r>
    </w:p>
    <w:p w:rsidR="00FE2564" w:rsidRPr="00691131" w:rsidRDefault="00FE2564">
      <w:pPr>
        <w:shd w:val="clear" w:color="auto" w:fill="FFFFFF"/>
        <w:spacing w:before="120"/>
        <w:jc w:val="both"/>
        <w:rPr>
          <w:rFonts w:ascii="Times New Roman" w:hAnsi="Times New Roman"/>
          <w:b/>
          <w:szCs w:val="26"/>
        </w:rPr>
      </w:pPr>
      <w:r w:rsidRPr="00FC1DC2">
        <w:rPr>
          <w:rFonts w:ascii="Times New Roman" w:hAnsi="Times New Roman"/>
          <w:b/>
          <w:color w:val="C00000"/>
          <w:szCs w:val="26"/>
          <w:lang w:val="en"/>
        </w:rPr>
        <w:t>Câu 15.</w:t>
      </w:r>
      <w:r w:rsidRPr="00691131">
        <w:rPr>
          <w:rFonts w:ascii="Times New Roman" w:hAnsi="Times New Roman"/>
          <w:b/>
          <w:szCs w:val="26"/>
          <w:lang w:val="en"/>
        </w:rPr>
        <w:t xml:space="preserve"> </w:t>
      </w:r>
      <w:r w:rsidRPr="00691131">
        <w:rPr>
          <w:rFonts w:ascii="Times New Roman" w:hAnsi="Times New Roman"/>
          <w:szCs w:val="26"/>
        </w:rPr>
        <w:t>Một chất điểm dao động điều hoà với chu kì 1,25 s và biên độ 5 cm. Tốc độ lớn nhất của chất điểm là:</w:t>
      </w:r>
    </w:p>
    <w:p w:rsidR="00FE2564" w:rsidRPr="00691131" w:rsidRDefault="00FE2564">
      <w:pPr>
        <w:shd w:val="clear" w:color="auto" w:fill="FFFFFF"/>
        <w:tabs>
          <w:tab w:val="left" w:pos="283"/>
          <w:tab w:val="left" w:pos="2835"/>
          <w:tab w:val="left" w:pos="5386"/>
          <w:tab w:val="left" w:pos="7937"/>
        </w:tabs>
        <w:spacing w:line="360" w:lineRule="atLeast"/>
        <w:jc w:val="both"/>
        <w:rPr>
          <w:rFonts w:ascii="Times New Roman" w:hAnsi="Times New Roman"/>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25,1 cm/s.</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2,5 cm/s.</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63,5 cm/s.</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6,3 cm/s.</w:t>
      </w:r>
    </w:p>
    <w:p w:rsidR="00FE2564" w:rsidRPr="00691131" w:rsidRDefault="00FE2564">
      <w:pPr>
        <w:widowControl w:val="0"/>
        <w:autoSpaceDE w:val="0"/>
        <w:autoSpaceDN w:val="0"/>
        <w:spacing w:before="120"/>
        <w:jc w:val="both"/>
        <w:rPr>
          <w:rFonts w:ascii="Times New Roman" w:hAnsi="Times New Roman"/>
          <w:b/>
          <w:szCs w:val="26"/>
        </w:rPr>
      </w:pPr>
      <w:r w:rsidRPr="00FC1DC2">
        <w:rPr>
          <w:rFonts w:ascii="Times New Roman" w:hAnsi="Times New Roman"/>
          <w:b/>
          <w:color w:val="C00000"/>
          <w:szCs w:val="26"/>
          <w:lang w:val="en"/>
        </w:rPr>
        <w:t>Câu 16.</w:t>
      </w:r>
      <w:r w:rsidRPr="00691131">
        <w:rPr>
          <w:rFonts w:ascii="Times New Roman" w:hAnsi="Times New Roman"/>
          <w:b/>
          <w:szCs w:val="26"/>
          <w:lang w:val="en"/>
        </w:rPr>
        <w:t xml:space="preserve"> </w:t>
      </w:r>
      <w:r w:rsidRPr="00691131">
        <w:rPr>
          <w:rFonts w:ascii="Times New Roman" w:hAnsi="Times New Roman"/>
          <w:szCs w:val="26"/>
        </w:rPr>
        <w:t>Một vật dao động điều hòa có phương trình x = 2cos(2πt – π/6) cm. Lấy π</w:t>
      </w:r>
      <w:r w:rsidRPr="00691131">
        <w:rPr>
          <w:rFonts w:ascii="Times New Roman" w:hAnsi="Times New Roman"/>
          <w:szCs w:val="26"/>
          <w:vertAlign w:val="superscript"/>
        </w:rPr>
        <w:t>2</w:t>
      </w:r>
      <w:r w:rsidRPr="00691131">
        <w:rPr>
          <w:rFonts w:ascii="Times New Roman" w:hAnsi="Times New Roman"/>
          <w:szCs w:val="26"/>
        </w:rPr>
        <w:t xml:space="preserve"> = 10, gia tốc của vật tại thời điểm t = 0,25 (s) là:</w:t>
      </w:r>
    </w:p>
    <w:p w:rsidR="00FE2564" w:rsidRPr="00691131" w:rsidRDefault="00FE2564">
      <w:pPr>
        <w:widowControl w:val="0"/>
        <w:tabs>
          <w:tab w:val="left" w:pos="283"/>
          <w:tab w:val="left" w:pos="2835"/>
          <w:tab w:val="left" w:pos="5386"/>
          <w:tab w:val="left" w:pos="7937"/>
        </w:tabs>
        <w:autoSpaceDE w:val="0"/>
        <w:autoSpaceDN w:val="0"/>
        <w:jc w:val="both"/>
        <w:rPr>
          <w:rFonts w:ascii="Times New Roman" w:hAnsi="Times New Roman"/>
          <w:b/>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40 cm/s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-40 cm/s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+- 40 cm/s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a</w:t>
      </w:r>
      <w:r w:rsidRPr="00691131">
        <w:rPr>
          <w:rFonts w:ascii="Times New Roman" w:hAnsi="Times New Roman"/>
          <w:szCs w:val="26"/>
          <w:vertAlign w:val="subscript"/>
        </w:rPr>
        <w:t xml:space="preserve">max </w:t>
      </w:r>
      <w:r w:rsidRPr="00691131">
        <w:rPr>
          <w:rFonts w:ascii="Times New Roman" w:hAnsi="Times New Roman"/>
          <w:szCs w:val="26"/>
        </w:rPr>
        <w:t>= -π cm/s</w:t>
      </w:r>
      <w:r w:rsidRPr="00691131">
        <w:rPr>
          <w:rFonts w:ascii="Times New Roman" w:hAnsi="Times New Roman"/>
          <w:szCs w:val="26"/>
          <w:vertAlign w:val="superscript"/>
        </w:rPr>
        <w:t>2</w:t>
      </w:r>
    </w:p>
    <w:p w:rsidR="00FE2564" w:rsidRPr="00691131" w:rsidRDefault="00FE2564">
      <w:pPr>
        <w:widowControl w:val="0"/>
        <w:autoSpaceDE w:val="0"/>
        <w:autoSpaceDN w:val="0"/>
        <w:spacing w:before="120"/>
        <w:jc w:val="both"/>
        <w:rPr>
          <w:rFonts w:ascii="Times New Roman" w:hAnsi="Times New Roman"/>
          <w:b/>
          <w:szCs w:val="26"/>
        </w:rPr>
      </w:pPr>
      <w:r w:rsidRPr="00FC1DC2">
        <w:rPr>
          <w:rFonts w:ascii="Times New Roman" w:hAnsi="Times New Roman"/>
          <w:b/>
          <w:color w:val="C00000"/>
          <w:szCs w:val="26"/>
          <w:lang w:val="en"/>
        </w:rPr>
        <w:t>Câu 17.</w:t>
      </w:r>
      <w:r w:rsidRPr="00691131">
        <w:rPr>
          <w:rFonts w:ascii="Times New Roman" w:hAnsi="Times New Roman"/>
          <w:b/>
          <w:szCs w:val="26"/>
          <w:lang w:val="en"/>
        </w:rPr>
        <w:t xml:space="preserve"> </w:t>
      </w:r>
      <w:r w:rsidRPr="00691131">
        <w:rPr>
          <w:rFonts w:ascii="Times New Roman" w:hAnsi="Times New Roman"/>
          <w:szCs w:val="26"/>
        </w:rPr>
        <w:t>Một vật dao động điều hòa có phương trình x = 5cos(2πt – π/6) cm. Lấy π</w:t>
      </w:r>
      <w:r w:rsidRPr="00691131">
        <w:rPr>
          <w:rFonts w:ascii="Times New Roman" w:hAnsi="Times New Roman"/>
          <w:szCs w:val="26"/>
          <w:vertAlign w:val="superscript"/>
        </w:rPr>
        <w:t>2</w:t>
      </w:r>
      <w:r w:rsidRPr="00691131">
        <w:rPr>
          <w:rFonts w:ascii="Times New Roman" w:hAnsi="Times New Roman"/>
          <w:szCs w:val="26"/>
        </w:rPr>
        <w:t xml:space="preserve"> = 10. Gia tốc của vật khi có li độ x = 3 cm là</w:t>
      </w:r>
    </w:p>
    <w:p w:rsidR="00FE2564" w:rsidRPr="00691131" w:rsidRDefault="00FE2564">
      <w:pPr>
        <w:widowControl w:val="0"/>
        <w:tabs>
          <w:tab w:val="left" w:pos="283"/>
          <w:tab w:val="left" w:pos="2835"/>
          <w:tab w:val="left" w:pos="5386"/>
          <w:tab w:val="left" w:pos="7937"/>
        </w:tabs>
        <w:autoSpaceDE w:val="0"/>
        <w:autoSpaceDN w:val="0"/>
        <w:jc w:val="both"/>
        <w:rPr>
          <w:rFonts w:ascii="Times New Roman" w:hAnsi="Times New Roman"/>
          <w:b/>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a = 12 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bCs/>
          <w:color w:val="0070C0"/>
          <w:szCs w:val="26"/>
        </w:rPr>
        <w:t>B</w:t>
      </w:r>
      <w:r w:rsidRPr="00FC1DC2">
        <w:rPr>
          <w:rFonts w:ascii="Times New Roman" w:hAnsi="Times New Roman"/>
          <w:b/>
          <w:color w:val="0070C0"/>
          <w:szCs w:val="26"/>
        </w:rPr>
        <w:t xml:space="preserve">. </w:t>
      </w:r>
      <w:r w:rsidRPr="00691131">
        <w:rPr>
          <w:rFonts w:ascii="Times New Roman" w:hAnsi="Times New Roman"/>
          <w:szCs w:val="26"/>
        </w:rPr>
        <w:t>a = –120 cm/s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color w:val="0070C0"/>
          <w:szCs w:val="26"/>
        </w:rPr>
        <w:t xml:space="preserve">C. </w:t>
      </w:r>
      <w:r w:rsidRPr="00691131">
        <w:rPr>
          <w:rFonts w:ascii="Times New Roman" w:hAnsi="Times New Roman"/>
          <w:szCs w:val="26"/>
        </w:rPr>
        <w:t>a = 1,20 cm/s</w:t>
      </w:r>
      <w:r w:rsidRPr="00691131">
        <w:rPr>
          <w:rFonts w:ascii="Times New Roman" w:hAnsi="Times New Roman"/>
          <w:szCs w:val="26"/>
          <w:vertAlign w:val="superscript"/>
        </w:rPr>
        <w:t>2</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a = 12 cm/s</w:t>
      </w:r>
      <w:r w:rsidRPr="00691131">
        <w:rPr>
          <w:rFonts w:ascii="Times New Roman" w:hAnsi="Times New Roman"/>
          <w:szCs w:val="26"/>
          <w:vertAlign w:val="superscript"/>
        </w:rPr>
        <w:t>2</w:t>
      </w:r>
    </w:p>
    <w:p w:rsidR="00FE2564" w:rsidRPr="00691131" w:rsidRDefault="00FE2564">
      <w:pPr>
        <w:widowControl w:val="0"/>
        <w:autoSpaceDE w:val="0"/>
        <w:autoSpaceDN w:val="0"/>
        <w:spacing w:before="120"/>
        <w:jc w:val="both"/>
        <w:rPr>
          <w:rFonts w:ascii="Times New Roman" w:hAnsi="Times New Roman"/>
          <w:b/>
          <w:szCs w:val="26"/>
        </w:rPr>
      </w:pPr>
      <w:r w:rsidRPr="00FC1DC2">
        <w:rPr>
          <w:rFonts w:ascii="Times New Roman" w:hAnsi="Times New Roman"/>
          <w:b/>
          <w:color w:val="C00000"/>
          <w:szCs w:val="26"/>
          <w:lang w:val="en"/>
        </w:rPr>
        <w:t>Câu 18.</w:t>
      </w:r>
      <w:r w:rsidRPr="00691131">
        <w:rPr>
          <w:rFonts w:ascii="Times New Roman" w:hAnsi="Times New Roman"/>
          <w:b/>
          <w:szCs w:val="26"/>
          <w:lang w:val="en"/>
        </w:rPr>
        <w:t xml:space="preserve"> </w:t>
      </w:r>
      <w:r w:rsidRPr="00691131">
        <w:rPr>
          <w:rFonts w:ascii="Times New Roman" w:hAnsi="Times New Roman"/>
          <w:szCs w:val="26"/>
        </w:rPr>
        <w:t>Vận tốc trong dao động điều hoà có độ lớn cực đại khi</w:t>
      </w:r>
    </w:p>
    <w:p w:rsidR="00FE2564" w:rsidRPr="00691131" w:rsidRDefault="00FE2564">
      <w:pPr>
        <w:widowControl w:val="0"/>
        <w:tabs>
          <w:tab w:val="left" w:pos="283"/>
          <w:tab w:val="left" w:pos="5386"/>
        </w:tabs>
        <w:autoSpaceDE w:val="0"/>
        <w:autoSpaceDN w:val="0"/>
        <w:jc w:val="both"/>
        <w:rPr>
          <w:rFonts w:ascii="Times New Roman" w:hAnsi="Times New Roman"/>
          <w:b/>
          <w:szCs w:val="26"/>
        </w:rPr>
      </w:pPr>
      <w:r w:rsidRPr="00691131">
        <w:rPr>
          <w:rFonts w:ascii="Times New Roman" w:hAnsi="Times New Roman"/>
          <w:b/>
          <w:bCs/>
          <w:szCs w:val="26"/>
        </w:rPr>
        <w:tab/>
      </w:r>
      <w:r w:rsidRPr="00FC1DC2">
        <w:rPr>
          <w:rFonts w:ascii="Times New Roman" w:hAnsi="Times New Roman"/>
          <w:b/>
          <w:bCs/>
          <w:color w:val="0070C0"/>
          <w:szCs w:val="26"/>
        </w:rPr>
        <w:t>A.</w:t>
      </w:r>
      <w:r w:rsidRPr="00FC1DC2">
        <w:rPr>
          <w:rFonts w:ascii="Times New Roman" w:hAnsi="Times New Roman"/>
          <w:b/>
          <w:color w:val="0070C0"/>
          <w:szCs w:val="26"/>
        </w:rPr>
        <w:t xml:space="preserve"> </w:t>
      </w:r>
      <w:r w:rsidRPr="00691131">
        <w:rPr>
          <w:rFonts w:ascii="Times New Roman" w:hAnsi="Times New Roman"/>
          <w:szCs w:val="26"/>
        </w:rPr>
        <w:t>li độ có độ lớn cực đại.</w:t>
      </w:r>
      <w:r w:rsidRPr="00691131">
        <w:rPr>
          <w:rFonts w:ascii="Times New Roman" w:hAnsi="Times New Roman"/>
          <w:b/>
          <w:szCs w:val="26"/>
        </w:rPr>
        <w:tab/>
      </w:r>
      <w:r w:rsidRPr="00FC1DC2">
        <w:rPr>
          <w:rFonts w:ascii="Times New Roman" w:hAnsi="Times New Roman"/>
          <w:b/>
          <w:color w:val="0070C0"/>
          <w:szCs w:val="26"/>
        </w:rPr>
        <w:t xml:space="preserve">B. </w:t>
      </w:r>
      <w:r w:rsidRPr="00691131">
        <w:rPr>
          <w:rFonts w:ascii="Times New Roman" w:hAnsi="Times New Roman"/>
          <w:szCs w:val="26"/>
        </w:rPr>
        <w:t>gia tốc cực đại.</w:t>
      </w:r>
    </w:p>
    <w:p w:rsidR="00FE2564" w:rsidRPr="00691131" w:rsidRDefault="00FE2564">
      <w:pPr>
        <w:widowControl w:val="0"/>
        <w:tabs>
          <w:tab w:val="left" w:pos="283"/>
          <w:tab w:val="left" w:pos="5386"/>
        </w:tabs>
        <w:autoSpaceDE w:val="0"/>
        <w:autoSpaceDN w:val="0"/>
        <w:jc w:val="both"/>
        <w:rPr>
          <w:rFonts w:ascii="Times New Roman" w:hAnsi="Times New Roman"/>
          <w:szCs w:val="26"/>
        </w:rPr>
      </w:pPr>
      <w:r w:rsidRPr="00691131">
        <w:rPr>
          <w:rFonts w:ascii="Times New Roman" w:hAnsi="Times New Roman"/>
          <w:b/>
          <w:bCs/>
          <w:szCs w:val="26"/>
        </w:rPr>
        <w:tab/>
      </w:r>
      <w:r w:rsidRPr="00FC1DC2">
        <w:rPr>
          <w:rFonts w:ascii="Times New Roman" w:hAnsi="Times New Roman"/>
          <w:b/>
          <w:bCs/>
          <w:color w:val="0070C0"/>
          <w:szCs w:val="26"/>
        </w:rPr>
        <w:t>C.</w:t>
      </w:r>
      <w:r w:rsidRPr="00FC1DC2">
        <w:rPr>
          <w:rFonts w:ascii="Times New Roman" w:hAnsi="Times New Roman"/>
          <w:b/>
          <w:color w:val="0070C0"/>
          <w:szCs w:val="26"/>
        </w:rPr>
        <w:t xml:space="preserve"> </w:t>
      </w:r>
      <w:r w:rsidRPr="00691131">
        <w:rPr>
          <w:rFonts w:ascii="Times New Roman" w:hAnsi="Times New Roman"/>
          <w:szCs w:val="26"/>
        </w:rPr>
        <w:t>li độ bằng 0.</w:t>
      </w:r>
      <w:r w:rsidRPr="00691131">
        <w:rPr>
          <w:rFonts w:ascii="Times New Roman" w:hAnsi="Times New Roman"/>
          <w:b/>
          <w:szCs w:val="26"/>
        </w:rPr>
        <w:tab/>
      </w:r>
      <w:r w:rsidRPr="00FC1DC2">
        <w:rPr>
          <w:rFonts w:ascii="Times New Roman" w:hAnsi="Times New Roman"/>
          <w:b/>
          <w:color w:val="0070C0"/>
          <w:szCs w:val="26"/>
        </w:rPr>
        <w:t xml:space="preserve">D. </w:t>
      </w:r>
      <w:r w:rsidRPr="00691131">
        <w:rPr>
          <w:rFonts w:ascii="Times New Roman" w:hAnsi="Times New Roman"/>
          <w:szCs w:val="26"/>
        </w:rPr>
        <w:t>li độ bằng biên độ.</w:t>
      </w:r>
    </w:p>
    <w:p w:rsidR="00FE2564" w:rsidRPr="00691131" w:rsidRDefault="00FE2564">
      <w:pPr>
        <w:jc w:val="both"/>
        <w:rPr>
          <w:rFonts w:ascii="Times New Roman" w:hAnsi="Times New Roman"/>
          <w:szCs w:val="26"/>
        </w:rPr>
      </w:pPr>
      <w:r w:rsidRPr="00691131">
        <w:rPr>
          <w:rFonts w:ascii="Times New Roman" w:eastAsia="TimesNewRomanPS-BoldMT" w:hAnsi="Times New Roman"/>
          <w:b/>
          <w:color w:val="000000"/>
          <w:szCs w:val="26"/>
          <w:lang w:eastAsia="zh-CN" w:bidi="ar"/>
        </w:rPr>
        <w:t>PHẦN II. Câu trắc nghiệm đúng sai</w:t>
      </w:r>
      <w:r w:rsidRPr="00691131">
        <w:rPr>
          <w:rFonts w:ascii="Times New Roman" w:eastAsia="TimesNewRomanPSMT" w:hAnsi="Times New Roman"/>
          <w:color w:val="000000"/>
          <w:szCs w:val="26"/>
          <w:lang w:eastAsia="zh-CN" w:bidi="ar"/>
        </w:rPr>
        <w:t xml:space="preserve">. Thí sinh trả lời từ câu 1 đến câu 4. Trong mỗi ý </w:t>
      </w:r>
      <w:r w:rsidRPr="00691131">
        <w:rPr>
          <w:rFonts w:ascii="Times New Roman" w:eastAsia="TimesNewRomanPS-BoldMT" w:hAnsi="Times New Roman"/>
          <w:b/>
          <w:color w:val="000000"/>
          <w:szCs w:val="26"/>
          <w:lang w:eastAsia="zh-CN" w:bidi="ar"/>
        </w:rPr>
        <w:t>a)</w:t>
      </w:r>
      <w:r w:rsidRPr="00691131">
        <w:rPr>
          <w:rFonts w:ascii="Times New Roman" w:eastAsia="TimesNewRomanPSMT" w:hAnsi="Times New Roman"/>
          <w:color w:val="000000"/>
          <w:szCs w:val="26"/>
          <w:lang w:eastAsia="zh-CN" w:bidi="ar"/>
        </w:rPr>
        <w:t xml:space="preserve">, </w:t>
      </w:r>
      <w:r w:rsidRPr="00691131">
        <w:rPr>
          <w:rFonts w:ascii="Times New Roman" w:eastAsia="TimesNewRomanPS-BoldMT" w:hAnsi="Times New Roman"/>
          <w:b/>
          <w:color w:val="000000"/>
          <w:szCs w:val="26"/>
          <w:lang w:eastAsia="zh-CN" w:bidi="ar"/>
        </w:rPr>
        <w:t>b)</w:t>
      </w:r>
      <w:r w:rsidRPr="00691131">
        <w:rPr>
          <w:rFonts w:ascii="Times New Roman" w:eastAsia="TimesNewRomanPSMT" w:hAnsi="Times New Roman"/>
          <w:color w:val="000000"/>
          <w:szCs w:val="26"/>
          <w:lang w:eastAsia="zh-CN" w:bidi="ar"/>
        </w:rPr>
        <w:t xml:space="preserve">, </w:t>
      </w:r>
      <w:r w:rsidRPr="00691131">
        <w:rPr>
          <w:rFonts w:ascii="Times New Roman" w:eastAsia="TimesNewRomanPS-BoldMT" w:hAnsi="Times New Roman"/>
          <w:b/>
          <w:color w:val="000000"/>
          <w:szCs w:val="26"/>
          <w:lang w:eastAsia="zh-CN" w:bidi="ar"/>
        </w:rPr>
        <w:t>c)</w:t>
      </w:r>
      <w:r w:rsidRPr="00691131">
        <w:rPr>
          <w:rFonts w:ascii="Times New Roman" w:eastAsia="TimesNewRomanPSMT" w:hAnsi="Times New Roman"/>
          <w:color w:val="000000"/>
          <w:szCs w:val="26"/>
          <w:lang w:eastAsia="zh-CN" w:bidi="ar"/>
        </w:rPr>
        <w:t xml:space="preserve">, </w:t>
      </w:r>
      <w:r w:rsidRPr="00FC1DC2">
        <w:rPr>
          <w:rFonts w:ascii="Times New Roman" w:eastAsia="TimesNewRomanPS-BoldMT" w:hAnsi="Times New Roman"/>
          <w:b/>
          <w:color w:val="0070C0"/>
          <w:szCs w:val="26"/>
          <w:lang w:eastAsia="zh-CN" w:bidi="ar"/>
        </w:rPr>
        <w:t xml:space="preserve">d) </w:t>
      </w:r>
      <w:r w:rsidRPr="00691131">
        <w:rPr>
          <w:rFonts w:ascii="Times New Roman" w:eastAsia="TimesNewRomanPSMT" w:hAnsi="Times New Roman"/>
          <w:color w:val="000000"/>
          <w:szCs w:val="26"/>
          <w:lang w:eastAsia="zh-CN" w:bidi="ar"/>
        </w:rPr>
        <w:t xml:space="preserve">ở </w:t>
      </w:r>
    </w:p>
    <w:p w:rsidR="00FE2564" w:rsidRPr="00691131" w:rsidRDefault="00FE2564">
      <w:pPr>
        <w:widowControl w:val="0"/>
        <w:jc w:val="both"/>
        <w:rPr>
          <w:rFonts w:ascii="Times New Roman" w:hAnsi="Times New Roman"/>
          <w:szCs w:val="26"/>
          <w:lang w:val="de-DE"/>
        </w:rPr>
      </w:pPr>
      <w:r w:rsidRPr="00FC1DC2">
        <w:rPr>
          <w:rFonts w:ascii="Times New Roman" w:hAnsi="Times New Roman"/>
          <w:b/>
          <w:color w:val="C00000"/>
          <w:szCs w:val="26"/>
          <w:lang w:val="de-DE"/>
        </w:rPr>
        <w:t xml:space="preserve">Câu </w:t>
      </w:r>
      <w:r w:rsidRPr="00FC1DC2">
        <w:rPr>
          <w:rFonts w:ascii="Times New Roman" w:hAnsi="Times New Roman"/>
          <w:b/>
          <w:color w:val="C00000"/>
          <w:szCs w:val="26"/>
        </w:rPr>
        <w:t>1.</w:t>
      </w:r>
      <w:r w:rsidRPr="00691131">
        <w:rPr>
          <w:rFonts w:ascii="Times New Roman" w:hAnsi="Times New Roman"/>
          <w:bCs/>
          <w:szCs w:val="26"/>
          <w:lang w:val="de-DE"/>
        </w:rPr>
        <w:t xml:space="preserve"> </w:t>
      </w:r>
      <w:r w:rsidRPr="00691131">
        <w:rPr>
          <w:rFonts w:ascii="Times New Roman" w:hAnsi="Times New Roman"/>
          <w:szCs w:val="26"/>
          <w:lang w:val="de-DE"/>
        </w:rPr>
        <w:t xml:space="preserve">Vật dao động điều hòa có đồ thị li độ phụ thuộc thời gian như hình bên. </w:t>
      </w:r>
    </w:p>
    <w:tbl>
      <w:tblPr>
        <w:tblW w:w="9810" w:type="dxa"/>
        <w:tblLayout w:type="fixed"/>
        <w:tblLook w:val="04A0" w:firstRow="1" w:lastRow="0" w:firstColumn="1" w:lastColumn="0" w:noHBand="0" w:noVBand="1"/>
      </w:tblPr>
      <w:tblGrid>
        <w:gridCol w:w="5580"/>
        <w:gridCol w:w="621"/>
        <w:gridCol w:w="3609"/>
      </w:tblGrid>
      <w:tr w:rsidR="00691131" w:rsidRPr="00691131" w:rsidTr="00577657">
        <w:tc>
          <w:tcPr>
            <w:tcW w:w="5580"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a) </w:t>
            </w:r>
            <w:r w:rsidRPr="00691131">
              <w:rPr>
                <w:sz w:val="26"/>
                <w:szCs w:val="26"/>
              </w:rPr>
              <w:t>Biên độ dao động của vật là -10 cm.</w:t>
            </w:r>
          </w:p>
        </w:tc>
        <w:tc>
          <w:tcPr>
            <w:tcW w:w="621"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3609" w:type="dxa"/>
            <w:vMerge w:val="restart"/>
            <w:shd w:val="clear" w:color="auto" w:fill="auto"/>
            <w:vAlign w:val="center"/>
          </w:tcPr>
          <w:p w:rsidR="00FE2564" w:rsidRPr="00691131" w:rsidRDefault="006552AD" w:rsidP="00577657">
            <w:pPr>
              <w:pStyle w:val="NormalWeb"/>
              <w:spacing w:line="276" w:lineRule="auto"/>
              <w:ind w:right="48" w:firstLine="0"/>
              <w:rPr>
                <w:sz w:val="26"/>
                <w:szCs w:val="26"/>
              </w:rPr>
            </w:pPr>
            <w:r>
              <w:rPr>
                <w:noProof/>
                <w:sz w:val="26"/>
                <w:szCs w:val="26"/>
              </w:rPr>
              <w:pict>
                <v:shape id="Picture 286325" o:spid="_x0000_i1932" type="#_x0000_t75" style="width:186.75pt;height:106.5pt;visibility:visible">
                  <v:imagedata r:id="rId1239" o:title="" cropbottom="397f" cropright="4873f"/>
                </v:shape>
              </w:pict>
            </w:r>
          </w:p>
        </w:tc>
      </w:tr>
      <w:tr w:rsidR="00691131" w:rsidRPr="00691131" w:rsidTr="00577657">
        <w:tc>
          <w:tcPr>
            <w:tcW w:w="5580"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b) </w:t>
            </w:r>
            <w:r w:rsidRPr="00691131">
              <w:rPr>
                <w:rFonts w:eastAsia="Times New Roman"/>
                <w:bCs/>
                <w:sz w:val="26"/>
                <w:szCs w:val="26"/>
                <w:lang w:val="de-DE"/>
              </w:rPr>
              <w:t xml:space="preserve">Tần số dao động của vật là 0,25 Hz.             </w:t>
            </w:r>
          </w:p>
        </w:tc>
        <w:tc>
          <w:tcPr>
            <w:tcW w:w="621"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3609" w:type="dxa"/>
            <w:vMerge/>
            <w:shd w:val="clear" w:color="auto" w:fill="auto"/>
          </w:tcPr>
          <w:p w:rsidR="00FE2564" w:rsidRPr="00691131" w:rsidRDefault="00FE2564" w:rsidP="00577657">
            <w:pPr>
              <w:pStyle w:val="NormalWeb"/>
              <w:spacing w:line="276" w:lineRule="auto"/>
              <w:ind w:right="48" w:firstLine="0"/>
              <w:rPr>
                <w:sz w:val="26"/>
                <w:szCs w:val="26"/>
              </w:rPr>
            </w:pPr>
          </w:p>
        </w:tc>
      </w:tr>
      <w:tr w:rsidR="00691131" w:rsidRPr="00691131" w:rsidTr="00577657">
        <w:tc>
          <w:tcPr>
            <w:tcW w:w="5580"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c)</w:t>
            </w:r>
            <w:r w:rsidRPr="00FC1DC2">
              <w:rPr>
                <w:rFonts w:eastAsia="Times New Roman"/>
                <w:b/>
                <w:bCs/>
                <w:color w:val="0070C0"/>
                <w:sz w:val="26"/>
                <w:szCs w:val="26"/>
                <w:lang w:val="de-DE"/>
              </w:rPr>
              <w:t xml:space="preserve"> </w:t>
            </w:r>
            <w:r w:rsidRPr="00691131">
              <w:rPr>
                <w:rFonts w:eastAsia="Times New Roman"/>
                <w:bCs/>
                <w:sz w:val="26"/>
                <w:szCs w:val="26"/>
                <w:lang w:val="de-DE"/>
              </w:rPr>
              <w:t>Tại thời điểm t = 2 s vật đi qua li độ x = -10 cm.</w:t>
            </w:r>
          </w:p>
        </w:tc>
        <w:tc>
          <w:tcPr>
            <w:tcW w:w="621"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3609" w:type="dxa"/>
            <w:vMerge/>
            <w:shd w:val="clear" w:color="auto" w:fill="auto"/>
          </w:tcPr>
          <w:p w:rsidR="00FE2564" w:rsidRPr="00691131" w:rsidRDefault="00FE2564" w:rsidP="00577657">
            <w:pPr>
              <w:pStyle w:val="NormalWeb"/>
              <w:spacing w:line="276" w:lineRule="auto"/>
              <w:ind w:right="48" w:firstLine="0"/>
              <w:rPr>
                <w:sz w:val="26"/>
                <w:szCs w:val="26"/>
              </w:rPr>
            </w:pPr>
          </w:p>
        </w:tc>
      </w:tr>
      <w:tr w:rsidR="00691131" w:rsidRPr="00691131" w:rsidTr="00577657">
        <w:tc>
          <w:tcPr>
            <w:tcW w:w="5580"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lastRenderedPageBreak/>
              <w:t xml:space="preserve">d) </w:t>
            </w:r>
            <w:r w:rsidRPr="00691131">
              <w:rPr>
                <w:bCs/>
                <w:sz w:val="26"/>
                <w:szCs w:val="26"/>
                <w:lang w:val="de-DE"/>
              </w:rPr>
              <w:t>Tại thời điểm ban đầu, vật ở vị trí biên dương.</w:t>
            </w:r>
          </w:p>
        </w:tc>
        <w:tc>
          <w:tcPr>
            <w:tcW w:w="621"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3609" w:type="dxa"/>
            <w:vMerge/>
            <w:shd w:val="clear" w:color="auto" w:fill="auto"/>
          </w:tcPr>
          <w:p w:rsidR="00FE2564" w:rsidRPr="00691131" w:rsidRDefault="00FE2564" w:rsidP="00577657">
            <w:pPr>
              <w:pStyle w:val="NormalWeb"/>
              <w:spacing w:line="276" w:lineRule="auto"/>
              <w:ind w:right="48" w:firstLine="0"/>
              <w:rPr>
                <w:sz w:val="26"/>
                <w:szCs w:val="26"/>
              </w:rPr>
            </w:pPr>
          </w:p>
        </w:tc>
      </w:tr>
    </w:tbl>
    <w:p w:rsidR="00FE2564" w:rsidRPr="00691131" w:rsidRDefault="00FE2564">
      <w:pPr>
        <w:jc w:val="both"/>
        <w:rPr>
          <w:rFonts w:ascii="Times New Roman" w:hAnsi="Times New Roman"/>
          <w:szCs w:val="26"/>
        </w:rPr>
      </w:pPr>
      <w:r w:rsidRPr="00FC1DC2">
        <w:rPr>
          <w:rFonts w:ascii="Times New Roman" w:hAnsi="Times New Roman"/>
          <w:b/>
          <w:color w:val="C00000"/>
          <w:szCs w:val="26"/>
        </w:rPr>
        <w:t>Câu 2.</w:t>
      </w:r>
      <w:r w:rsidRPr="00691131">
        <w:rPr>
          <w:rFonts w:ascii="Times New Roman" w:hAnsi="Times New Roman"/>
          <w:b/>
          <w:szCs w:val="26"/>
        </w:rPr>
        <w:t xml:space="preserve"> </w:t>
      </w:r>
      <w:r w:rsidRPr="00691131">
        <w:rPr>
          <w:rFonts w:ascii="Times New Roman" w:hAnsi="Times New Roman"/>
          <w:szCs w:val="26"/>
        </w:rPr>
        <w:t>Hai vật thực hiện dao động điều hoà cùng phương, cùng chu kì dao động có li độ x</w:t>
      </w:r>
      <w:r w:rsidRPr="00691131">
        <w:rPr>
          <w:rFonts w:ascii="Times New Roman" w:hAnsi="Times New Roman"/>
          <w:szCs w:val="26"/>
          <w:vertAlign w:val="subscript"/>
        </w:rPr>
        <w:t>1</w:t>
      </w:r>
      <w:r w:rsidRPr="00691131">
        <w:rPr>
          <w:rFonts w:ascii="Times New Roman" w:hAnsi="Times New Roman"/>
          <w:szCs w:val="26"/>
        </w:rPr>
        <w:t xml:space="preserve"> và x</w:t>
      </w:r>
      <w:r w:rsidRPr="00691131">
        <w:rPr>
          <w:rFonts w:ascii="Times New Roman" w:hAnsi="Times New Roman"/>
          <w:szCs w:val="26"/>
          <w:vertAlign w:val="subscript"/>
        </w:rPr>
        <w:t>2</w:t>
      </w:r>
      <w:r w:rsidRPr="00691131">
        <w:rPr>
          <w:rFonts w:ascii="Times New Roman" w:hAnsi="Times New Roman"/>
          <w:szCs w:val="26"/>
        </w:rPr>
        <w:t xml:space="preserve"> phụ thuộc thời gian như hình vẽ. </w:t>
      </w:r>
    </w:p>
    <w:tbl>
      <w:tblPr>
        <w:tblW w:w="9810" w:type="dxa"/>
        <w:tblLayout w:type="fixed"/>
        <w:tblLook w:val="04A0" w:firstRow="1" w:lastRow="0" w:firstColumn="1" w:lastColumn="0" w:noHBand="0" w:noVBand="1"/>
      </w:tblPr>
      <w:tblGrid>
        <w:gridCol w:w="4882"/>
        <w:gridCol w:w="402"/>
        <w:gridCol w:w="4526"/>
      </w:tblGrid>
      <w:tr w:rsidR="00691131" w:rsidRPr="00691131" w:rsidTr="00577657">
        <w:tc>
          <w:tcPr>
            <w:tcW w:w="4882"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a) </w:t>
            </w:r>
            <w:r w:rsidRPr="00691131">
              <w:rPr>
                <w:rFonts w:eastAsia="Times New Roman"/>
                <w:sz w:val="26"/>
                <w:szCs w:val="26"/>
              </w:rPr>
              <w:t xml:space="preserve">Biên độ dao động (1) gấp </w:t>
            </w:r>
            <w:r w:rsidRPr="00691131">
              <w:rPr>
                <w:rFonts w:eastAsia="Times New Roman"/>
                <w:kern w:val="2"/>
                <w:position w:val="-8"/>
                <w:sz w:val="26"/>
                <w:szCs w:val="26"/>
              </w:rPr>
              <w:object w:dxaOrig="376" w:dyaOrig="376">
                <v:shape id="_x0000_i1933" type="#_x0000_t75" alt="n88 zalo Tin Nguyen" style="width:18.75pt;height:18.75pt" o:ole="">
                  <v:imagedata r:id="rId1240" o:title=""/>
                </v:shape>
                <o:OLEObject Type="Embed" ProgID="Equation.DSMT4" ShapeID="_x0000_i1933" DrawAspect="Content" ObjectID="_1823185341" r:id="rId1241"/>
              </w:object>
            </w:r>
            <w:r w:rsidRPr="00691131">
              <w:rPr>
                <w:rFonts w:eastAsia="Times New Roman"/>
                <w:sz w:val="26"/>
                <w:szCs w:val="26"/>
              </w:rPr>
              <w:t>lần biên độ dao động (2)</w:t>
            </w:r>
          </w:p>
        </w:tc>
        <w:tc>
          <w:tcPr>
            <w:tcW w:w="40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4526" w:type="dxa"/>
            <w:vMerge w:val="restart"/>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rPr>
              <w:object w:dxaOrig="4157" w:dyaOrig="2379">
                <v:shape id="_x0000_i1934" type="#_x0000_t75" alt="n88 zalo Tin Nguyen" style="width:207.75pt;height:119.25pt" o:ole="">
                  <v:imagedata r:id="rId1242" o:title=""/>
                </v:shape>
                <o:OLEObject Type="Embed" ProgID="Visio.Drawing.11" ShapeID="_x0000_i1934" DrawAspect="Content" ObjectID="_1823185342" r:id="rId1243"/>
              </w:object>
            </w:r>
          </w:p>
        </w:tc>
      </w:tr>
      <w:tr w:rsidR="00691131" w:rsidRPr="00691131" w:rsidTr="00577657">
        <w:tc>
          <w:tcPr>
            <w:tcW w:w="4882"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b) </w:t>
            </w:r>
            <w:r w:rsidRPr="00691131">
              <w:rPr>
                <w:rFonts w:eastAsia="Times New Roman"/>
                <w:bCs/>
                <w:sz w:val="26"/>
                <w:szCs w:val="26"/>
              </w:rPr>
              <w:t>Dao động (1) trong khoảng 0,15 ms vật đi được 3 cm</w:t>
            </w:r>
            <w:r w:rsidRPr="00691131">
              <w:rPr>
                <w:rFonts w:eastAsia="Times New Roman"/>
                <w:b/>
                <w:sz w:val="26"/>
                <w:szCs w:val="26"/>
              </w:rPr>
              <w:t xml:space="preserve">                     </w:t>
            </w:r>
          </w:p>
        </w:tc>
        <w:tc>
          <w:tcPr>
            <w:tcW w:w="40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4526" w:type="dxa"/>
            <w:vMerge/>
            <w:shd w:val="clear" w:color="auto" w:fill="auto"/>
          </w:tcPr>
          <w:p w:rsidR="00FE2564" w:rsidRPr="00691131" w:rsidRDefault="00FE2564" w:rsidP="00577657">
            <w:pPr>
              <w:pStyle w:val="NormalWeb"/>
              <w:spacing w:line="276" w:lineRule="auto"/>
              <w:ind w:right="48" w:firstLine="0"/>
              <w:rPr>
                <w:sz w:val="26"/>
                <w:szCs w:val="26"/>
              </w:rPr>
            </w:pPr>
          </w:p>
        </w:tc>
      </w:tr>
      <w:tr w:rsidR="00691131" w:rsidRPr="00691131" w:rsidTr="00577657">
        <w:tc>
          <w:tcPr>
            <w:tcW w:w="4882"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c) </w:t>
            </w:r>
            <w:r w:rsidRPr="00691131">
              <w:rPr>
                <w:sz w:val="26"/>
                <w:szCs w:val="26"/>
              </w:rPr>
              <w:t xml:space="preserve">Pha ban đầu của (2) là </w:t>
            </w:r>
            <w:r w:rsidRPr="00691131">
              <w:rPr>
                <w:position w:val="-24"/>
                <w:sz w:val="26"/>
                <w:szCs w:val="26"/>
              </w:rPr>
              <w:object w:dxaOrig="250" w:dyaOrig="614">
                <v:shape id="_x0000_i1935" type="#_x0000_t75" alt="n88 zalo Tin Nguyen" style="width:12.75pt;height:30.75pt" o:ole="">
                  <v:imagedata r:id="rId1244" o:title=""/>
                </v:shape>
                <o:OLEObject Type="Embed" ProgID="Equation.DSMT4" ShapeID="_x0000_i1935" DrawAspect="Content" ObjectID="_1823185343" r:id="rId1245"/>
              </w:object>
            </w:r>
          </w:p>
        </w:tc>
        <w:tc>
          <w:tcPr>
            <w:tcW w:w="40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4526" w:type="dxa"/>
            <w:vMerge/>
            <w:shd w:val="clear" w:color="auto" w:fill="auto"/>
          </w:tcPr>
          <w:p w:rsidR="00FE2564" w:rsidRPr="00691131" w:rsidRDefault="00FE2564" w:rsidP="00577657">
            <w:pPr>
              <w:pStyle w:val="NormalWeb"/>
              <w:spacing w:line="276" w:lineRule="auto"/>
              <w:ind w:right="48" w:firstLine="0"/>
              <w:rPr>
                <w:sz w:val="26"/>
                <w:szCs w:val="26"/>
              </w:rPr>
            </w:pPr>
          </w:p>
        </w:tc>
      </w:tr>
      <w:tr w:rsidR="00691131" w:rsidRPr="00691131" w:rsidTr="00577657">
        <w:tc>
          <w:tcPr>
            <w:tcW w:w="4882"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d) </w:t>
            </w:r>
            <w:r w:rsidRPr="00691131">
              <w:rPr>
                <w:rFonts w:eastAsia="Times New Roman"/>
                <w:sz w:val="26"/>
                <w:szCs w:val="26"/>
              </w:rPr>
              <w:t xml:space="preserve">Hiệu pha ban đầu  giữa dao động (2) và (1) bằng </w:t>
            </w:r>
            <w:r w:rsidRPr="00691131">
              <w:rPr>
                <w:rFonts w:eastAsia="Times New Roman"/>
                <w:kern w:val="2"/>
                <w:position w:val="-6"/>
                <w:sz w:val="26"/>
                <w:szCs w:val="26"/>
              </w:rPr>
              <w:object w:dxaOrig="225" w:dyaOrig="225">
                <v:shape id="_x0000_i1936" type="#_x0000_t75" alt="n88 zalo Tin Nguyen" style="width:11.25pt;height:11.25pt" o:ole="">
                  <v:imagedata r:id="rId1246" o:title=""/>
                </v:shape>
                <o:OLEObject Type="Embed" ProgID="Equation.DSMT4" ShapeID="_x0000_i1936" DrawAspect="Content" ObjectID="_1823185344" r:id="rId1247"/>
              </w:object>
            </w:r>
            <w:r w:rsidRPr="00691131">
              <w:rPr>
                <w:rFonts w:eastAsia="Times New Roman"/>
                <w:sz w:val="26"/>
                <w:szCs w:val="26"/>
              </w:rPr>
              <w:t xml:space="preserve"> rad             </w:t>
            </w:r>
          </w:p>
        </w:tc>
        <w:tc>
          <w:tcPr>
            <w:tcW w:w="40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c>
          <w:tcPr>
            <w:tcW w:w="4526" w:type="dxa"/>
            <w:vMerge/>
            <w:shd w:val="clear" w:color="auto" w:fill="auto"/>
          </w:tcPr>
          <w:p w:rsidR="00FE2564" w:rsidRPr="00691131" w:rsidRDefault="00FE2564" w:rsidP="00577657">
            <w:pPr>
              <w:pStyle w:val="NormalWeb"/>
              <w:spacing w:line="276" w:lineRule="auto"/>
              <w:ind w:right="48" w:firstLine="0"/>
              <w:rPr>
                <w:sz w:val="26"/>
                <w:szCs w:val="26"/>
              </w:rPr>
            </w:pPr>
          </w:p>
        </w:tc>
      </w:tr>
    </w:tbl>
    <w:p w:rsidR="00FE2564" w:rsidRPr="00691131" w:rsidRDefault="00FE2564">
      <w:pPr>
        <w:jc w:val="both"/>
        <w:rPr>
          <w:rFonts w:ascii="Times New Roman" w:hAnsi="Times New Roman"/>
          <w:szCs w:val="26"/>
          <w:lang w:val="nl-NL"/>
        </w:rPr>
      </w:pPr>
      <w:r w:rsidRPr="00FC1DC2">
        <w:rPr>
          <w:rFonts w:ascii="Times New Roman" w:hAnsi="Times New Roman"/>
          <w:b/>
          <w:color w:val="C00000"/>
          <w:szCs w:val="26"/>
        </w:rPr>
        <w:t>Câu 3.</w:t>
      </w:r>
      <w:r w:rsidRPr="00691131">
        <w:rPr>
          <w:rFonts w:ascii="Times New Roman" w:hAnsi="Times New Roman"/>
          <w:b/>
          <w:szCs w:val="26"/>
        </w:rPr>
        <w:t xml:space="preserve"> </w:t>
      </w:r>
      <w:r w:rsidRPr="00691131">
        <w:rPr>
          <w:rFonts w:ascii="Times New Roman" w:eastAsia="Arial" w:hAnsi="Times New Roman"/>
          <w:szCs w:val="26"/>
          <w:lang w:val="nl-NL"/>
        </w:rPr>
        <w:t xml:space="preserve">Vật dao động điều hòa có đồ thị tọa độ - thời gian như hình </w:t>
      </w:r>
      <w:r w:rsidRPr="00691131">
        <w:rPr>
          <w:rFonts w:ascii="Times New Roman" w:eastAsia="Arial" w:hAnsi="Times New Roman"/>
          <w:szCs w:val="26"/>
          <w:lang w:val="en"/>
        </w:rPr>
        <w:t>bên dưới</w:t>
      </w:r>
      <w:r w:rsidRPr="00691131">
        <w:rPr>
          <w:rFonts w:ascii="Times New Roman" w:eastAsia="Arial" w:hAnsi="Times New Roman"/>
          <w:szCs w:val="26"/>
          <w:lang w:val="nl-NL"/>
        </w:rPr>
        <w:t xml:space="preserve">. </w:t>
      </w:r>
    </w:p>
    <w:p w:rsidR="00FE2564" w:rsidRPr="00691131" w:rsidRDefault="006552AD">
      <w:pPr>
        <w:jc w:val="both"/>
        <w:rPr>
          <w:rFonts w:ascii="Times New Roman" w:eastAsia="Calibri" w:hAnsi="Times New Roman"/>
          <w:szCs w:val="26"/>
        </w:rPr>
      </w:pPr>
      <w:r>
        <w:rPr>
          <w:rFonts w:ascii="Times New Roman" w:hAnsi="Times New Roman"/>
          <w:noProof/>
          <w:szCs w:val="26"/>
        </w:rPr>
        <w:pict>
          <v:shape id="Picture 1764346139" o:spid="_x0000_i1937" type="#_x0000_t75" alt="Description: C:\Users\Khanh\Desktop\Untitled.jpg" style="width:287.25pt;height:121.5pt;visibility:visible">
            <v:imagedata r:id="rId1248" o:title="Untitled"/>
          </v:shape>
        </w:pict>
      </w:r>
    </w:p>
    <w:tbl>
      <w:tblPr>
        <w:tblW w:w="9810" w:type="dxa"/>
        <w:tblLayout w:type="fixed"/>
        <w:tblLook w:val="04A0" w:firstRow="1" w:lastRow="0" w:firstColumn="1" w:lastColumn="0" w:noHBand="0" w:noVBand="1"/>
      </w:tblPr>
      <w:tblGrid>
        <w:gridCol w:w="9128"/>
        <w:gridCol w:w="682"/>
      </w:tblGrid>
      <w:tr w:rsidR="00FE2564" w:rsidRPr="00691131" w:rsidTr="00577657">
        <w:tc>
          <w:tcPr>
            <w:tcW w:w="9128"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a) </w:t>
            </w:r>
            <w:r w:rsidRPr="00691131">
              <w:rPr>
                <w:rFonts w:eastAsia="Arial"/>
                <w:bCs/>
                <w:sz w:val="26"/>
                <w:szCs w:val="26"/>
                <w:lang w:val="en"/>
              </w:rPr>
              <w:t xml:space="preserve">Tại </w:t>
            </w:r>
            <w:r w:rsidRPr="00691131">
              <w:rPr>
                <w:rFonts w:eastAsia="Arial"/>
                <w:sz w:val="26"/>
                <w:szCs w:val="26"/>
                <w:lang w:val="en"/>
              </w:rPr>
              <w:t>thời điểm t = 0 s thì v = 4</w:t>
            </w:r>
            <w:r w:rsidR="00577657" w:rsidRPr="00691131">
              <w:rPr>
                <w:rFonts w:eastAsia="Arial"/>
                <w:sz w:val="26"/>
                <w:szCs w:val="26"/>
                <w:lang w:val="en"/>
              </w:rPr>
              <w:fldChar w:fldCharType="begin"/>
            </w:r>
            <w:r w:rsidR="00577657" w:rsidRPr="00691131">
              <w:rPr>
                <w:rFonts w:eastAsia="Arial"/>
                <w:sz w:val="26"/>
                <w:szCs w:val="26"/>
                <w:lang w:val="en"/>
              </w:rPr>
              <w:instrText xml:space="preserve"> QUOTE </w:instrText>
            </w:r>
            <w:r w:rsidR="004038D9">
              <w:rPr>
                <w:position w:val="-21"/>
              </w:rPr>
              <w:pict>
                <v:shape id="_x0000_i1938"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13813&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13813&quot; wsp:rsidP=&quot;00C13813&quot;&gt;&lt;m:oMathPara&gt;&lt;m:oMath&gt;&lt;m:r&gt;&lt;m:rPr&gt;&lt;m:nor/&gt;&lt;/m:rPr&gt;&lt;w:rPr&gt;&lt;w:rFonts w:ascii=&quot;Cambria Math&quot; w:fareast=&quot;Arial&quot; w:h-ansi=&quot;Cambria Math&quot;/&gt;&lt;wx:font wx:val=&quot;Cambria Math&quot;/&gt;&lt;w:sz-cs w:val=&quot;26&quot;/&gt;&lt;w:lang/&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9" o:title="" chromakey="white"/>
                </v:shape>
              </w:pict>
            </w:r>
            <w:r w:rsidR="00577657" w:rsidRPr="00691131">
              <w:rPr>
                <w:rFonts w:eastAsia="Arial"/>
                <w:sz w:val="26"/>
                <w:szCs w:val="26"/>
                <w:lang w:val="en"/>
              </w:rPr>
              <w:instrText xml:space="preserve"> </w:instrText>
            </w:r>
            <w:r w:rsidR="00577657" w:rsidRPr="00691131">
              <w:rPr>
                <w:rFonts w:eastAsia="Arial"/>
                <w:sz w:val="26"/>
                <w:szCs w:val="26"/>
                <w:lang w:val="en"/>
              </w:rPr>
              <w:fldChar w:fldCharType="separate"/>
            </w:r>
            <w:r w:rsidR="004038D9">
              <w:rPr>
                <w:position w:val="-21"/>
              </w:rPr>
              <w:pict>
                <v:shape id="_x0000_i1939" type="#_x0000_t75" style="width: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13813&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C13813&quot; wsp:rsidP=&quot;00C13813&quot;&gt;&lt;m:oMathPara&gt;&lt;m:oMath&gt;&lt;m:r&gt;&lt;m:rPr&gt;&lt;m:nor/&gt;&lt;/m:rPr&gt;&lt;w:rPr&gt;&lt;w:rFonts w:ascii=&quot;Cambria Math&quot; w:fareast=&quot;Arial&quot; w:h-ansi=&quot;Cambria Math&quot;/&gt;&lt;wx:font wx:val=&quot;Cambria Math&quot;/&gt;&lt;w:sz-cs w:val=&quot;26&quot;/&gt;&lt;w:lang/&gt;&lt;/w:rPr&gt;&lt;m:t&gt;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9" o:title="" chromakey="white"/>
                </v:shape>
              </w:pict>
            </w:r>
            <w:r w:rsidR="00577657" w:rsidRPr="00691131">
              <w:rPr>
                <w:rFonts w:eastAsia="Arial"/>
                <w:sz w:val="26"/>
                <w:szCs w:val="26"/>
                <w:lang w:val="en"/>
              </w:rPr>
              <w:fldChar w:fldCharType="end"/>
            </w:r>
            <w:r w:rsidRPr="00691131">
              <w:rPr>
                <w:rFonts w:eastAsia="Arial"/>
                <w:sz w:val="26"/>
                <w:szCs w:val="26"/>
                <w:lang w:val="en"/>
              </w:rPr>
              <w:t xml:space="preserve"> cm/s</w:t>
            </w:r>
          </w:p>
        </w:tc>
        <w:tc>
          <w:tcPr>
            <w:tcW w:w="68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r>
      <w:tr w:rsidR="00FE2564" w:rsidRPr="00691131" w:rsidTr="00577657">
        <w:tc>
          <w:tcPr>
            <w:tcW w:w="9128"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b) </w:t>
            </w:r>
            <w:r w:rsidRPr="00691131">
              <w:rPr>
                <w:rFonts w:eastAsia="Arial"/>
                <w:bCs/>
                <w:sz w:val="26"/>
                <w:szCs w:val="26"/>
                <w:lang w:val="en"/>
              </w:rPr>
              <w:t xml:space="preserve">Tại </w:t>
            </w:r>
            <w:r w:rsidRPr="00691131">
              <w:rPr>
                <w:rFonts w:eastAsia="Arial"/>
                <w:sz w:val="26"/>
                <w:szCs w:val="26"/>
                <w:lang w:val="en"/>
              </w:rPr>
              <w:t>thời điểm t = 1 s thì a = 0 cm/s</w:t>
            </w:r>
            <w:r w:rsidRPr="00691131">
              <w:rPr>
                <w:rFonts w:eastAsia="Arial"/>
                <w:sz w:val="26"/>
                <w:szCs w:val="26"/>
                <w:vertAlign w:val="superscript"/>
                <w:lang w:val="en"/>
              </w:rPr>
              <w:t>2</w:t>
            </w:r>
            <w:r w:rsidRPr="00691131">
              <w:rPr>
                <w:rFonts w:eastAsia="Arial"/>
                <w:sz w:val="26"/>
                <w:szCs w:val="26"/>
                <w:lang w:val="en"/>
              </w:rPr>
              <w:t>.</w:t>
            </w:r>
          </w:p>
        </w:tc>
        <w:tc>
          <w:tcPr>
            <w:tcW w:w="68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r>
      <w:tr w:rsidR="00FE2564" w:rsidRPr="00691131" w:rsidTr="00577657">
        <w:tc>
          <w:tcPr>
            <w:tcW w:w="9128" w:type="dxa"/>
            <w:shd w:val="clear" w:color="auto" w:fill="auto"/>
            <w:vAlign w:val="center"/>
          </w:tcPr>
          <w:p w:rsidR="00FE2564" w:rsidRPr="00691131" w:rsidRDefault="00FE2564" w:rsidP="00577657">
            <w:pPr>
              <w:ind w:left="45" w:right="45" w:firstLine="268"/>
              <w:rPr>
                <w:rFonts w:ascii="Times New Roman" w:hAnsi="Times New Roman"/>
                <w:szCs w:val="26"/>
              </w:rPr>
            </w:pPr>
            <w:r w:rsidRPr="00FC1DC2">
              <w:rPr>
                <w:rStyle w:val="YoungMixChar"/>
                <w:b/>
                <w:color w:val="0070C0"/>
                <w:szCs w:val="26"/>
              </w:rPr>
              <w:t xml:space="preserve">c) </w:t>
            </w:r>
            <w:r w:rsidRPr="00691131">
              <w:rPr>
                <w:rFonts w:ascii="Times New Roman" w:hAnsi="Times New Roman"/>
                <w:szCs w:val="26"/>
              </w:rPr>
              <w:t>Biên độ dao động của vật là - 4 cm.</w:t>
            </w:r>
          </w:p>
        </w:tc>
        <w:tc>
          <w:tcPr>
            <w:tcW w:w="68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r>
      <w:tr w:rsidR="00FE2564" w:rsidRPr="00691131" w:rsidTr="00577657">
        <w:tc>
          <w:tcPr>
            <w:tcW w:w="9128" w:type="dxa"/>
            <w:shd w:val="clear" w:color="auto" w:fill="auto"/>
            <w:vAlign w:val="center"/>
          </w:tcPr>
          <w:p w:rsidR="00FE2564" w:rsidRPr="00691131" w:rsidRDefault="00FE2564" w:rsidP="00577657">
            <w:pPr>
              <w:pStyle w:val="NormalWeb"/>
              <w:spacing w:line="276" w:lineRule="auto"/>
              <w:ind w:left="604" w:right="48" w:hanging="272"/>
              <w:rPr>
                <w:sz w:val="26"/>
                <w:szCs w:val="26"/>
              </w:rPr>
            </w:pPr>
            <w:r w:rsidRPr="00FC1DC2">
              <w:rPr>
                <w:rStyle w:val="YoungMixChar"/>
                <w:b/>
                <w:color w:val="0070C0"/>
                <w:sz w:val="26"/>
                <w:szCs w:val="26"/>
              </w:rPr>
              <w:t xml:space="preserve">d) </w:t>
            </w:r>
            <w:r w:rsidRPr="00691131">
              <w:rPr>
                <w:bCs/>
                <w:sz w:val="26"/>
                <w:szCs w:val="26"/>
              </w:rPr>
              <w:t>Chu kỳ dao động của vật là 3 s.</w:t>
            </w:r>
          </w:p>
        </w:tc>
        <w:tc>
          <w:tcPr>
            <w:tcW w:w="682" w:type="dxa"/>
            <w:shd w:val="clear" w:color="auto" w:fill="auto"/>
            <w:vAlign w:val="center"/>
          </w:tcPr>
          <w:p w:rsidR="00FE2564" w:rsidRPr="00691131" w:rsidRDefault="00FE2564" w:rsidP="00577657">
            <w:pPr>
              <w:pStyle w:val="NormalWeb"/>
              <w:spacing w:line="276" w:lineRule="auto"/>
              <w:ind w:right="48" w:firstLine="0"/>
              <w:rPr>
                <w:sz w:val="26"/>
                <w:szCs w:val="26"/>
              </w:rPr>
            </w:pPr>
            <w:r w:rsidRPr="00691131">
              <w:rPr>
                <w:sz w:val="26"/>
                <w:szCs w:val="26"/>
                <w:lang w:val="vi-VN"/>
              </w:rPr>
              <w:sym w:font="Wingdings" w:char="F0A8"/>
            </w:r>
          </w:p>
        </w:tc>
      </w:tr>
    </w:tbl>
    <w:p w:rsidR="00FE2564" w:rsidRPr="00691131" w:rsidRDefault="00FE2564">
      <w:pPr>
        <w:tabs>
          <w:tab w:val="left" w:pos="720"/>
          <w:tab w:val="left" w:pos="900"/>
        </w:tabs>
        <w:jc w:val="both"/>
        <w:rPr>
          <w:rFonts w:ascii="Times New Roman" w:hAnsi="Times New Roman"/>
          <w:color w:val="000000"/>
          <w:szCs w:val="26"/>
          <w:lang w:val="nl-NL"/>
        </w:rPr>
      </w:pPr>
      <w:r w:rsidRPr="00FC1DC2">
        <w:rPr>
          <w:rFonts w:ascii="Times New Roman" w:hAnsi="Times New Roman"/>
          <w:b/>
          <w:bCs/>
          <w:color w:val="C00000"/>
          <w:szCs w:val="26"/>
          <w:lang w:val="nl-NL"/>
        </w:rPr>
        <w:t xml:space="preserve">Câu </w:t>
      </w:r>
      <w:r w:rsidRPr="00FC1DC2">
        <w:rPr>
          <w:rFonts w:ascii="Times New Roman" w:hAnsi="Times New Roman"/>
          <w:b/>
          <w:bCs/>
          <w:color w:val="C00000"/>
          <w:szCs w:val="26"/>
        </w:rPr>
        <w:t>4</w:t>
      </w:r>
      <w:r w:rsidRPr="00FC1DC2">
        <w:rPr>
          <w:rFonts w:ascii="Times New Roman" w:hAnsi="Times New Roman"/>
          <w:b/>
          <w:bCs/>
          <w:color w:val="C00000"/>
          <w:szCs w:val="26"/>
          <w:lang w:val="nl-NL"/>
        </w:rPr>
        <w:t>:</w:t>
      </w:r>
      <w:r w:rsidRPr="00691131">
        <w:rPr>
          <w:rFonts w:ascii="Times New Roman" w:hAnsi="Times New Roman"/>
          <w:color w:val="000000"/>
          <w:szCs w:val="26"/>
          <w:lang w:val="nl-NL"/>
        </w:rPr>
        <w:t xml:space="preserve"> Một vật thực hiện dao động điều hòa với phương trình </w:t>
      </w:r>
      <w:r w:rsidR="00577657" w:rsidRPr="00C03169">
        <w:rPr>
          <w:rFonts w:ascii="Times New Roman" w:hAnsi="Times New Roman"/>
          <w:color w:val="000000"/>
          <w:szCs w:val="26"/>
        </w:rPr>
        <w:fldChar w:fldCharType="begin"/>
      </w:r>
      <w:r w:rsidR="00577657" w:rsidRPr="00C03169">
        <w:rPr>
          <w:rFonts w:ascii="Times New Roman" w:hAnsi="Times New Roman"/>
          <w:color w:val="000000"/>
          <w:szCs w:val="26"/>
        </w:rPr>
        <w:instrText xml:space="preserve"> QUOTE </w:instrText>
      </w:r>
      <w:r w:rsidR="004038D9">
        <w:rPr>
          <w:rFonts w:ascii="Times New Roman" w:hAnsi="Times New Roman"/>
          <w:position w:val="-6"/>
        </w:rPr>
        <w:pict>
          <v:shape id="_x0000_i1940" type="#_x0000_t75" style="width:8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3AC&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113AC&quot; wsp:rsidP=&quot;008113AC&quot;&gt;&lt;m:oMathPara&gt;&lt;m:oMath&gt;&lt;m:r&gt;&lt;m:rPr&gt;&lt;m:nor/&gt;&lt;/m:rPr&gt;&lt;w:rPr&gt;&lt;w:rFonts w:ascii=&quot;Cambria Math&quot; w:h-ansi=&quot;Cambria Math&quot;/&gt;&lt;wx:font wx:val=&quot;Cambria Math&quot;/&gt;&lt;w:color w:val=&quot;000000&quot;/&gt;&lt;w:sz-cs w:val=&quot;26&quot;/&gt;&lt;/w:rPr&gt;&lt;m:t&gt;x = 10&lt;/m:t&gt;&lt;/m:r&gt;&lt;m:func&gt;&lt;m:funcPr&gt;&lt;m:ctrlPr&gt;&lt;w:rPr&gt;&lt;w:rFonts w:ascii=&quot;Cambria Math&quot; w:h-ansi=&quot;Cambria Math&quot;/&gt;&lt;wx:font wx:val=&quot;Cambria Math&quot;/&gt;&lt;w:i/&gt;&lt;w:color w:val=&quot;000000&quot;/&gt;&lt;w:sz-cs w:val=&quot;26&quot;/&gt;&lt;/w:rPr&gt;&lt;/m:ctrlPr&gt;&lt;/m:funcPr&gt;&lt;m:fName&gt;&lt;m:r&gt;&lt;m:rPr&gt;&lt;m:nor/&gt;&lt;/m:rPr&gt;&lt;w:rPr&gt;&lt;w:rFonts w:ascii=&quot;Cambria Math&quot; w:h-ansi=&quot;Cambria Math&quot;/&gt;&lt;wx:font wx:val=&quot;Cambria Math&quot;/&gt;&lt;w:color w:val=&quot;000000&quot;/&gt;&lt;w:sz-cs w:val=&quot;26&quot;/&gt;&lt;/w:rPr&gt;&lt;m:t&gt;cos&lt;/m:t&gt;&lt;/m:r&gt;&lt;/m:fName&gt;&lt;m:e&gt;&lt;m:r&gt;&lt;m:rPr&gt;&lt;m:nor/&gt;&lt;/m:rPr&gt;&lt;w:rPr&gt;&lt;w:rFonts w:ascii=&quot;Cambria Math&quot; w:h-ansi=&quot;Cambria Math&quot;/&gt;&lt;wx:font wx:val=&quot;Cambria Math&quot;/&gt;&lt;w:color w:val=&quot;000000&quot;/&gt;&lt;w:sz-cs w:val=&quot;26&quot;/&gt;&lt;/w:rPr&gt;&lt;m:t&gt;2&lt;/m:t&gt;&lt;/m:r&gt;&lt;/m:e&gt;&lt;/m:func&gt;&lt;m:r&gt;&lt;m:rPr&gt;&lt;m:nor/&gt;&lt;/m:rPr&gt;&lt;w:rPr&gt;&lt;w:rFonts w:ascii=&quot;Cambria Math&quot; w:h-ansi=&quot;Cambria Math&quot;/&gt;&lt;wx:font wx:val=&quot;Cambria Math&quot;/&gt;&lt;w:color w:val=&quot;000000&quot;/&gt;&lt;w:sz-cs w:val=&quot;26&quot;/&gt;&lt;/w:rPr&gt;&lt;m:t&gt;Ï€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0" o:title="" chromakey="white"/>
          </v:shape>
        </w:pict>
      </w:r>
      <w:r w:rsidR="00577657" w:rsidRPr="00C03169">
        <w:rPr>
          <w:rFonts w:ascii="Times New Roman" w:hAnsi="Times New Roman"/>
          <w:color w:val="000000"/>
          <w:szCs w:val="26"/>
        </w:rPr>
        <w:instrText xml:space="preserve"> </w:instrText>
      </w:r>
      <w:r w:rsidR="00577657" w:rsidRPr="00C03169">
        <w:rPr>
          <w:rFonts w:ascii="Times New Roman" w:hAnsi="Times New Roman"/>
          <w:color w:val="000000"/>
          <w:szCs w:val="26"/>
        </w:rPr>
        <w:fldChar w:fldCharType="separate"/>
      </w:r>
      <w:r w:rsidR="004038D9">
        <w:rPr>
          <w:rFonts w:ascii="Times New Roman" w:hAnsi="Times New Roman"/>
          <w:position w:val="-6"/>
        </w:rPr>
        <w:pict>
          <v:shape id="_x0000_i1941" type="#_x0000_t75" style="width:80.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3AC&quot;/&gt;&lt;wsp:rsid wsp:val=&quot;00811D79&quot;/&gt;&lt;wsp:rsid wsp:val=&quot;008316DB&quot;/&gt;&lt;wsp:rsid wsp:val=&quot;00856CF6&quot;/&gt;&lt;wsp:rsid wsp:val=&quot;008B56D1&quot;/&gt;&lt;wsp:rsid wsp:val=&quot;008D66D2&quot;/&gt;&lt;wsp:rsid wsp:val=&quot;008E36A1&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8113AC&quot; wsp:rsidP=&quot;008113AC&quot;&gt;&lt;m:oMathPara&gt;&lt;m:oMath&gt;&lt;m:r&gt;&lt;m:rPr&gt;&lt;m:nor/&gt;&lt;/m:rPr&gt;&lt;w:rPr&gt;&lt;w:rFonts w:ascii=&quot;Cambria Math&quot; w:h-ansi=&quot;Cambria Math&quot;/&gt;&lt;wx:font wx:val=&quot;Cambria Math&quot;/&gt;&lt;w:color w:val=&quot;000000&quot;/&gt;&lt;w:sz-cs w:val=&quot;26&quot;/&gt;&lt;/w:rPr&gt;&lt;m:t&gt;x = 10&lt;/m:t&gt;&lt;/m:r&gt;&lt;m:func&gt;&lt;m:funcPr&gt;&lt;m:ctrlPr&gt;&lt;w:rPr&gt;&lt;w:rFonts w:ascii=&quot;Cambria Math&quot; w:h-ansi=&quot;Cambria Math&quot;/&gt;&lt;wx:font wx:val=&quot;Cambria Math&quot;/&gt;&lt;w:i/&gt;&lt;w:color w:val=&quot;000000&quot;/&gt;&lt;w:sz-cs w:val=&quot;26&quot;/&gt;&lt;/w:rPr&gt;&lt;/m:ctrlPr&gt;&lt;/m:funcPr&gt;&lt;m:fName&gt;&lt;m:r&gt;&lt;m:rPr&gt;&lt;m:nor/&gt;&lt;/m:rPr&gt;&lt;w:rPr&gt;&lt;w:rFonts w:ascii=&quot;Cambria Math&quot; w:h-ansi=&quot;Cambria Math&quot;/&gt;&lt;wx:font wx:val=&quot;Cambria Math&quot;/&gt;&lt;w:color w:val=&quot;000000&quot;/&gt;&lt;w:sz-cs w:val=&quot;26&quot;/&gt;&lt;/w:rPr&gt;&lt;m:t&gt;cos&lt;/m:t&gt;&lt;/m:r&gt;&lt;/m:fName&gt;&lt;m:e&gt;&lt;m:r&gt;&lt;m:rPr&gt;&lt;m:nor/&gt;&lt;/m:rPr&gt;&lt;w:rPr&gt;&lt;w:rFonts w:ascii=&quot;Cambria Math&quot; w:h-ansi=&quot;Cambria Math&quot;/&gt;&lt;wx:font wx:val=&quot;Cambria Math&quot;/&gt;&lt;w:color w:val=&quot;000000&quot;/&gt;&lt;w:sz-cs w:val=&quot;26&quot;/&gt;&lt;/w:rPr&gt;&lt;m:t&gt;2&lt;/m:t&gt;&lt;/m:r&gt;&lt;/m:e&gt;&lt;/m:func&gt;&lt;m:r&gt;&lt;m:rPr&gt;&lt;m:nor/&gt;&lt;/m:rPr&gt;&lt;w:rPr&gt;&lt;w:rFonts w:ascii=&quot;Cambria Math&quot; w:h-ansi=&quot;Cambria Math&quot;/&gt;&lt;wx:font wx:val=&quot;Cambria Math&quot;/&gt;&lt;w:color w:val=&quot;000000&quot;/&gt;&lt;w:sz-cs w:val=&quot;26&quot;/&gt;&lt;/w:rPr&gt;&lt;m:t&gt;Ï€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0" o:title="" chromakey="white"/>
          </v:shape>
        </w:pict>
      </w:r>
      <w:r w:rsidR="00577657" w:rsidRPr="00C03169">
        <w:rPr>
          <w:rFonts w:ascii="Times New Roman" w:hAnsi="Times New Roman"/>
          <w:color w:val="000000"/>
          <w:szCs w:val="26"/>
        </w:rPr>
        <w:fldChar w:fldCharType="end"/>
      </w:r>
      <w:r w:rsidRPr="00691131">
        <w:rPr>
          <w:rFonts w:ascii="Times New Roman" w:hAnsi="Times New Roman"/>
          <w:color w:val="000000"/>
          <w:szCs w:val="26"/>
        </w:rPr>
        <w:t xml:space="preserve"> (cm)</w:t>
      </w:r>
    </w:p>
    <w:tbl>
      <w:tblPr>
        <w:tblW w:w="9790" w:type="dxa"/>
        <w:tblLayout w:type="fixed"/>
        <w:tblLook w:val="04A0" w:firstRow="1" w:lastRow="0" w:firstColumn="1" w:lastColumn="0" w:noHBand="0" w:noVBand="1"/>
      </w:tblPr>
      <w:tblGrid>
        <w:gridCol w:w="9089"/>
        <w:gridCol w:w="701"/>
      </w:tblGrid>
      <w:tr w:rsidR="00FE2564" w:rsidRPr="00691131" w:rsidTr="00577657">
        <w:tc>
          <w:tcPr>
            <w:tcW w:w="9089" w:type="dxa"/>
            <w:shd w:val="clear" w:color="auto" w:fill="auto"/>
            <w:vAlign w:val="center"/>
          </w:tcPr>
          <w:p w:rsidR="00FE2564" w:rsidRPr="00691131" w:rsidRDefault="00FE2564" w:rsidP="00577657">
            <w:pPr>
              <w:pStyle w:val="NormalWeb"/>
              <w:spacing w:line="276" w:lineRule="auto"/>
              <w:ind w:left="604" w:right="48" w:hanging="272"/>
              <w:rPr>
                <w:color w:val="000000"/>
                <w:sz w:val="26"/>
                <w:szCs w:val="26"/>
              </w:rPr>
            </w:pPr>
            <w:r w:rsidRPr="00FC1DC2">
              <w:rPr>
                <w:rStyle w:val="YoungMixChar"/>
                <w:b/>
                <w:color w:val="0070C0"/>
                <w:sz w:val="26"/>
                <w:szCs w:val="26"/>
              </w:rPr>
              <w:t xml:space="preserve">a) </w:t>
            </w:r>
            <w:r w:rsidRPr="00691131">
              <w:rPr>
                <w:color w:val="000000"/>
                <w:sz w:val="26"/>
                <w:szCs w:val="26"/>
                <w:lang w:val="vi-VN"/>
              </w:rPr>
              <w:t>Biên độ A = 10</w:t>
            </w:r>
            <w:r w:rsidRPr="00691131">
              <w:rPr>
                <w:color w:val="000000"/>
                <w:sz w:val="26"/>
                <w:szCs w:val="26"/>
              </w:rPr>
              <w:t xml:space="preserve"> </w:t>
            </w:r>
            <w:r w:rsidRPr="00691131">
              <w:rPr>
                <w:color w:val="000000"/>
                <w:sz w:val="26"/>
                <w:szCs w:val="26"/>
                <w:lang w:val="vi-VN"/>
              </w:rPr>
              <w:t xml:space="preserve">cm, pha ban đầu </w:t>
            </w:r>
            <w:r w:rsidRPr="00691131">
              <w:rPr>
                <w:color w:val="000000"/>
                <w:sz w:val="26"/>
                <w:szCs w:val="26"/>
              </w:rPr>
              <w:sym w:font="Symbol" w:char="F06A"/>
            </w:r>
            <w:r w:rsidRPr="00691131">
              <w:rPr>
                <w:color w:val="000000"/>
                <w:sz w:val="26"/>
                <w:szCs w:val="26"/>
                <w:vertAlign w:val="subscript"/>
              </w:rPr>
              <w:t>0</w:t>
            </w:r>
            <w:r w:rsidRPr="00691131">
              <w:rPr>
                <w:color w:val="000000"/>
                <w:sz w:val="26"/>
                <w:szCs w:val="26"/>
                <w:lang w:val="vi-VN"/>
              </w:rPr>
              <w:t xml:space="preserve"> = 0</w:t>
            </w:r>
            <w:r w:rsidRPr="00691131">
              <w:rPr>
                <w:color w:val="000000"/>
                <w:sz w:val="26"/>
                <w:szCs w:val="26"/>
              </w:rPr>
              <w:t xml:space="preserve"> </w:t>
            </w:r>
            <w:r w:rsidRPr="00691131">
              <w:rPr>
                <w:color w:val="000000"/>
                <w:sz w:val="26"/>
                <w:szCs w:val="26"/>
                <w:lang w:val="vi-VN"/>
              </w:rPr>
              <w:t>(</w:t>
            </w:r>
            <w:r w:rsidRPr="00691131">
              <w:rPr>
                <w:color w:val="000000"/>
                <w:sz w:val="26"/>
                <w:szCs w:val="26"/>
              </w:rPr>
              <w:t>rad</w:t>
            </w:r>
            <w:r w:rsidRPr="00691131">
              <w:rPr>
                <w:color w:val="000000"/>
                <w:sz w:val="26"/>
                <w:szCs w:val="26"/>
                <w:lang w:val="vi-VN"/>
              </w:rPr>
              <w:t>)</w:t>
            </w:r>
          </w:p>
        </w:tc>
        <w:tc>
          <w:tcPr>
            <w:tcW w:w="701" w:type="dxa"/>
            <w:shd w:val="clear" w:color="auto" w:fill="auto"/>
            <w:vAlign w:val="center"/>
          </w:tcPr>
          <w:p w:rsidR="00FE2564" w:rsidRPr="00691131" w:rsidRDefault="00FE2564" w:rsidP="00577657">
            <w:pPr>
              <w:pStyle w:val="NormalWeb"/>
              <w:spacing w:line="276" w:lineRule="auto"/>
              <w:ind w:right="48" w:firstLine="0"/>
              <w:rPr>
                <w:color w:val="000000"/>
                <w:sz w:val="26"/>
                <w:szCs w:val="26"/>
              </w:rPr>
            </w:pPr>
            <w:r w:rsidRPr="00691131">
              <w:rPr>
                <w:color w:val="000000"/>
                <w:sz w:val="26"/>
                <w:szCs w:val="26"/>
                <w:lang w:val="vi-VN"/>
              </w:rPr>
              <w:sym w:font="Wingdings" w:char="F0A8"/>
            </w:r>
          </w:p>
        </w:tc>
      </w:tr>
      <w:tr w:rsidR="00FE2564" w:rsidRPr="00691131" w:rsidTr="00577657">
        <w:tc>
          <w:tcPr>
            <w:tcW w:w="9089" w:type="dxa"/>
            <w:shd w:val="clear" w:color="auto" w:fill="auto"/>
            <w:vAlign w:val="center"/>
          </w:tcPr>
          <w:p w:rsidR="00FE2564" w:rsidRPr="00691131" w:rsidRDefault="00FE2564" w:rsidP="00577657">
            <w:pPr>
              <w:pStyle w:val="NormalWeb"/>
              <w:spacing w:line="276" w:lineRule="auto"/>
              <w:ind w:left="604" w:right="48" w:hanging="272"/>
              <w:rPr>
                <w:color w:val="000000"/>
                <w:sz w:val="26"/>
                <w:szCs w:val="26"/>
              </w:rPr>
            </w:pPr>
            <w:r w:rsidRPr="00FC1DC2">
              <w:rPr>
                <w:rStyle w:val="YoungMixChar"/>
                <w:b/>
                <w:color w:val="0070C0"/>
                <w:sz w:val="26"/>
                <w:szCs w:val="26"/>
              </w:rPr>
              <w:t xml:space="preserve">b) </w:t>
            </w:r>
            <w:r w:rsidRPr="00691131">
              <w:rPr>
                <w:color w:val="000000"/>
                <w:sz w:val="26"/>
                <w:szCs w:val="26"/>
                <w:lang w:val="vi-VN"/>
              </w:rPr>
              <w:t>Pha dao động khi t = 2,5</w:t>
            </w:r>
            <w:r w:rsidRPr="00691131">
              <w:rPr>
                <w:color w:val="000000"/>
                <w:sz w:val="26"/>
                <w:szCs w:val="26"/>
              </w:rPr>
              <w:t xml:space="preserve"> </w:t>
            </w:r>
            <w:r w:rsidRPr="00691131">
              <w:rPr>
                <w:color w:val="000000"/>
                <w:sz w:val="26"/>
                <w:szCs w:val="26"/>
                <w:lang w:val="vi-VN"/>
              </w:rPr>
              <w:t>s là</w:t>
            </w:r>
            <w:r w:rsidRPr="00691131">
              <w:rPr>
                <w:color w:val="000000"/>
                <w:sz w:val="26"/>
                <w:szCs w:val="26"/>
              </w:rPr>
              <w:t xml:space="preserve"> </w:t>
            </w:r>
            <w:r w:rsidRPr="00691131">
              <w:rPr>
                <w:color w:val="000000"/>
                <w:sz w:val="26"/>
                <w:szCs w:val="26"/>
                <w:lang w:val="vi-VN"/>
              </w:rPr>
              <w:t>5</w:t>
            </w:r>
            <w:r w:rsidRPr="00691131">
              <w:rPr>
                <w:color w:val="000000"/>
                <w:sz w:val="26"/>
                <w:szCs w:val="26"/>
              </w:rPr>
              <w:t xml:space="preserve">π </w:t>
            </w:r>
            <w:r w:rsidRPr="00691131">
              <w:rPr>
                <w:color w:val="000000"/>
                <w:sz w:val="26"/>
                <w:szCs w:val="26"/>
                <w:lang w:val="vi-VN"/>
              </w:rPr>
              <w:t>(rad).</w:t>
            </w:r>
          </w:p>
        </w:tc>
        <w:tc>
          <w:tcPr>
            <w:tcW w:w="701" w:type="dxa"/>
            <w:shd w:val="clear" w:color="auto" w:fill="auto"/>
            <w:vAlign w:val="center"/>
          </w:tcPr>
          <w:p w:rsidR="00FE2564" w:rsidRPr="00691131" w:rsidRDefault="00FE2564" w:rsidP="00577657">
            <w:pPr>
              <w:pStyle w:val="NormalWeb"/>
              <w:spacing w:line="276" w:lineRule="auto"/>
              <w:ind w:right="48" w:firstLine="0"/>
              <w:rPr>
                <w:color w:val="000000"/>
                <w:sz w:val="26"/>
                <w:szCs w:val="26"/>
              </w:rPr>
            </w:pPr>
            <w:r w:rsidRPr="00691131">
              <w:rPr>
                <w:color w:val="000000"/>
                <w:sz w:val="26"/>
                <w:szCs w:val="26"/>
                <w:lang w:val="vi-VN"/>
              </w:rPr>
              <w:sym w:font="Wingdings" w:char="F0A8"/>
            </w:r>
          </w:p>
        </w:tc>
      </w:tr>
      <w:tr w:rsidR="00FE2564" w:rsidRPr="00691131" w:rsidTr="00577657">
        <w:tc>
          <w:tcPr>
            <w:tcW w:w="9089" w:type="dxa"/>
            <w:shd w:val="clear" w:color="auto" w:fill="auto"/>
            <w:vAlign w:val="center"/>
          </w:tcPr>
          <w:p w:rsidR="00FE2564" w:rsidRPr="00691131" w:rsidRDefault="00FE2564" w:rsidP="00577657">
            <w:pPr>
              <w:pStyle w:val="NormalWeb"/>
              <w:spacing w:line="276" w:lineRule="auto"/>
              <w:ind w:left="604" w:right="48" w:hanging="272"/>
              <w:rPr>
                <w:color w:val="000000"/>
                <w:sz w:val="26"/>
                <w:szCs w:val="26"/>
              </w:rPr>
            </w:pPr>
            <w:r w:rsidRPr="00FC1DC2">
              <w:rPr>
                <w:rStyle w:val="YoungMixChar"/>
                <w:b/>
                <w:color w:val="0070C0"/>
                <w:sz w:val="26"/>
                <w:szCs w:val="26"/>
              </w:rPr>
              <w:t xml:space="preserve">c) </w:t>
            </w:r>
            <w:r w:rsidRPr="00691131">
              <w:rPr>
                <w:color w:val="000000"/>
                <w:sz w:val="26"/>
                <w:szCs w:val="26"/>
                <w:lang w:val="vi-VN"/>
              </w:rPr>
              <w:t>Li độ khi t = 10</w:t>
            </w:r>
            <w:r w:rsidRPr="00691131">
              <w:rPr>
                <w:color w:val="000000"/>
                <w:sz w:val="26"/>
                <w:szCs w:val="26"/>
              </w:rPr>
              <w:t xml:space="preserve"> </w:t>
            </w:r>
            <w:r w:rsidRPr="00691131">
              <w:rPr>
                <w:color w:val="000000"/>
                <w:sz w:val="26"/>
                <w:szCs w:val="26"/>
                <w:lang w:val="vi-VN"/>
              </w:rPr>
              <w:t xml:space="preserve">s là:  </w:t>
            </w:r>
            <w:r w:rsidRPr="00691131">
              <w:rPr>
                <w:color w:val="000000"/>
                <w:sz w:val="26"/>
                <w:szCs w:val="26"/>
              </w:rPr>
              <w:t>-</w:t>
            </w:r>
            <w:r w:rsidRPr="00691131">
              <w:rPr>
                <w:color w:val="000000"/>
                <w:sz w:val="26"/>
                <w:szCs w:val="26"/>
                <w:lang w:val="vi-VN"/>
              </w:rPr>
              <w:t>10</w:t>
            </w:r>
            <w:r w:rsidRPr="00691131">
              <w:rPr>
                <w:color w:val="000000"/>
                <w:sz w:val="26"/>
                <w:szCs w:val="26"/>
              </w:rPr>
              <w:t xml:space="preserve"> (</w:t>
            </w:r>
            <w:r w:rsidRPr="00691131">
              <w:rPr>
                <w:color w:val="000000"/>
                <w:sz w:val="26"/>
                <w:szCs w:val="26"/>
                <w:lang w:val="vi-VN"/>
              </w:rPr>
              <w:t>cm</w:t>
            </w:r>
            <w:r w:rsidRPr="00691131">
              <w:rPr>
                <w:color w:val="000000"/>
                <w:sz w:val="26"/>
                <w:szCs w:val="26"/>
              </w:rPr>
              <w:t>)</w:t>
            </w:r>
          </w:p>
        </w:tc>
        <w:tc>
          <w:tcPr>
            <w:tcW w:w="701" w:type="dxa"/>
            <w:shd w:val="clear" w:color="auto" w:fill="auto"/>
            <w:vAlign w:val="center"/>
          </w:tcPr>
          <w:p w:rsidR="00FE2564" w:rsidRPr="00691131" w:rsidRDefault="00FE2564" w:rsidP="00577657">
            <w:pPr>
              <w:pStyle w:val="NormalWeb"/>
              <w:spacing w:line="276" w:lineRule="auto"/>
              <w:ind w:right="48" w:firstLine="0"/>
              <w:rPr>
                <w:color w:val="000000"/>
                <w:sz w:val="26"/>
                <w:szCs w:val="26"/>
              </w:rPr>
            </w:pPr>
            <w:r w:rsidRPr="00691131">
              <w:rPr>
                <w:color w:val="000000"/>
                <w:sz w:val="26"/>
                <w:szCs w:val="26"/>
                <w:lang w:val="vi-VN"/>
              </w:rPr>
              <w:sym w:font="Wingdings" w:char="F0A8"/>
            </w:r>
          </w:p>
        </w:tc>
      </w:tr>
      <w:tr w:rsidR="00FE2564" w:rsidRPr="00691131" w:rsidTr="00577657">
        <w:tc>
          <w:tcPr>
            <w:tcW w:w="9089" w:type="dxa"/>
            <w:shd w:val="clear" w:color="auto" w:fill="auto"/>
            <w:vAlign w:val="center"/>
          </w:tcPr>
          <w:p w:rsidR="00FE2564" w:rsidRPr="00691131" w:rsidRDefault="00FE2564" w:rsidP="00577657">
            <w:pPr>
              <w:pStyle w:val="NormalWeb"/>
              <w:spacing w:line="276" w:lineRule="auto"/>
              <w:ind w:left="604" w:right="48" w:hanging="272"/>
              <w:rPr>
                <w:color w:val="000000"/>
                <w:sz w:val="26"/>
                <w:szCs w:val="26"/>
              </w:rPr>
            </w:pPr>
            <w:r w:rsidRPr="00FC1DC2">
              <w:rPr>
                <w:rStyle w:val="YoungMixChar"/>
                <w:b/>
                <w:color w:val="0070C0"/>
                <w:sz w:val="26"/>
                <w:szCs w:val="26"/>
              </w:rPr>
              <w:t xml:space="preserve">d) </w:t>
            </w:r>
            <w:r w:rsidRPr="00691131">
              <w:rPr>
                <w:color w:val="000000"/>
                <w:sz w:val="26"/>
                <w:szCs w:val="26"/>
              </w:rPr>
              <w:t>Quãng đường vật đi được sau 1 dao động là 40 (cm)</w:t>
            </w:r>
          </w:p>
        </w:tc>
        <w:tc>
          <w:tcPr>
            <w:tcW w:w="701" w:type="dxa"/>
            <w:shd w:val="clear" w:color="auto" w:fill="auto"/>
            <w:vAlign w:val="center"/>
          </w:tcPr>
          <w:p w:rsidR="00FE2564" w:rsidRPr="00691131" w:rsidRDefault="00FE2564" w:rsidP="00577657">
            <w:pPr>
              <w:pStyle w:val="NormalWeb"/>
              <w:spacing w:line="276" w:lineRule="auto"/>
              <w:ind w:right="48" w:firstLine="0"/>
              <w:rPr>
                <w:color w:val="000000"/>
                <w:sz w:val="26"/>
                <w:szCs w:val="26"/>
              </w:rPr>
            </w:pPr>
            <w:r w:rsidRPr="00691131">
              <w:rPr>
                <w:color w:val="000000"/>
                <w:sz w:val="26"/>
                <w:szCs w:val="26"/>
                <w:lang w:val="vi-VN"/>
              </w:rPr>
              <w:sym w:font="Wingdings" w:char="F0A8"/>
            </w:r>
          </w:p>
        </w:tc>
      </w:tr>
    </w:tbl>
    <w:p w:rsidR="00FE2564" w:rsidRPr="00691131" w:rsidRDefault="00FE2564">
      <w:pPr>
        <w:jc w:val="both"/>
        <w:rPr>
          <w:rFonts w:ascii="Times New Roman" w:eastAsia="TimesNewRomanPS-BoldMT" w:hAnsi="Times New Roman"/>
          <w:b/>
          <w:color w:val="000000"/>
          <w:szCs w:val="26"/>
          <w:lang w:eastAsia="zh-CN" w:bidi="ar"/>
        </w:rPr>
      </w:pPr>
      <w:r w:rsidRPr="00691131">
        <w:rPr>
          <w:rFonts w:ascii="Times New Roman" w:eastAsia="TimesNewRomanPS-BoldMT" w:hAnsi="Times New Roman"/>
          <w:b/>
          <w:color w:val="000000"/>
          <w:szCs w:val="26"/>
          <w:lang w:eastAsia="zh-CN" w:bidi="ar"/>
        </w:rPr>
        <w:t xml:space="preserve">PHẦN III. Câu trắc nghiệm trả lời ngắn. </w:t>
      </w:r>
    </w:p>
    <w:p w:rsidR="00FE2564" w:rsidRPr="00691131" w:rsidRDefault="00FE2564">
      <w:pPr>
        <w:spacing w:line="312" w:lineRule="auto"/>
        <w:jc w:val="both"/>
        <w:rPr>
          <w:rFonts w:ascii="Times New Roman" w:hAnsi="Times New Roman"/>
          <w:szCs w:val="26"/>
        </w:rPr>
      </w:pPr>
      <w:r w:rsidRPr="00FC1DC2">
        <w:rPr>
          <w:rFonts w:ascii="Times New Roman" w:hAnsi="Times New Roman"/>
          <w:b/>
          <w:color w:val="C00000"/>
          <w:szCs w:val="26"/>
        </w:rPr>
        <w:t>Câu 1.</w:t>
      </w:r>
      <w:r w:rsidRPr="00691131">
        <w:rPr>
          <w:rFonts w:ascii="Times New Roman" w:hAnsi="Times New Roman"/>
          <w:b/>
          <w:szCs w:val="26"/>
        </w:rPr>
        <w:t xml:space="preserve"> </w:t>
      </w:r>
      <w:r w:rsidRPr="00691131">
        <w:rPr>
          <w:rFonts w:ascii="Times New Roman" w:hAnsi="Times New Roman"/>
          <w:szCs w:val="26"/>
        </w:rPr>
        <w:t xml:space="preserve">Một vật dao động điều hòa theo phương trình </w:t>
      </w:r>
      <w:r w:rsidRPr="00691131">
        <w:rPr>
          <w:rFonts w:ascii="Times New Roman" w:hAnsi="Times New Roman"/>
          <w:position w:val="-14"/>
          <w:szCs w:val="26"/>
        </w:rPr>
        <w:object w:dxaOrig="1665" w:dyaOrig="388">
          <v:shape id="_x0000_i1942" type="#_x0000_t75" style="width:83.25pt;height:19.5pt" o:ole="">
            <v:imagedata r:id="rId1251" o:title=""/>
          </v:shape>
          <o:OLEObject Type="Embed" ProgID="Equation.DSMT4" ShapeID="_x0000_i1942" DrawAspect="Content" ObjectID="_1823185345" r:id="rId1252"/>
        </w:object>
      </w:r>
      <w:r w:rsidRPr="00691131">
        <w:rPr>
          <w:rFonts w:ascii="Times New Roman" w:hAnsi="Times New Roman"/>
          <w:szCs w:val="26"/>
        </w:rPr>
        <w:t xml:space="preserve"> (cm). Hãy xác định: Pha dao động và li độ của vật tại thời điểm t = 0,075 s.</w:t>
      </w:r>
    </w:p>
    <w:p w:rsidR="00FE2564" w:rsidRPr="00691131" w:rsidRDefault="00FE2564">
      <w:pPr>
        <w:spacing w:line="312" w:lineRule="auto"/>
        <w:jc w:val="both"/>
        <w:rPr>
          <w:rFonts w:ascii="Times New Roman" w:hAnsi="Times New Roman"/>
          <w:b/>
          <w:szCs w:val="26"/>
        </w:rPr>
      </w:pPr>
      <w:r w:rsidRPr="00FC1DC2">
        <w:rPr>
          <w:rFonts w:ascii="Times New Roman" w:hAnsi="Times New Roman"/>
          <w:b/>
          <w:color w:val="C00000"/>
          <w:szCs w:val="26"/>
        </w:rPr>
        <w:t>Câu 2.</w:t>
      </w:r>
      <w:r w:rsidRPr="00691131">
        <w:rPr>
          <w:rFonts w:ascii="Times New Roman" w:hAnsi="Times New Roman"/>
          <w:b/>
          <w:szCs w:val="26"/>
        </w:rPr>
        <w:t xml:space="preserve"> </w:t>
      </w:r>
      <w:r w:rsidRPr="00691131">
        <w:rPr>
          <w:rFonts w:ascii="Times New Roman" w:hAnsi="Times New Roman"/>
          <w:szCs w:val="26"/>
        </w:rPr>
        <w:t xml:space="preserve">Phương trình dao động của một vật là: </w:t>
      </w:r>
      <w:r w:rsidRPr="00691131">
        <w:rPr>
          <w:rFonts w:ascii="Times New Roman" w:hAnsi="Times New Roman"/>
          <w:position w:val="-30"/>
          <w:szCs w:val="26"/>
        </w:rPr>
        <w:object w:dxaOrig="2041" w:dyaOrig="751">
          <v:shape id="_x0000_i1943" type="#_x0000_t75" style="width:102pt;height:37.5pt" o:ole="">
            <v:imagedata r:id="rId1253" o:title=""/>
          </v:shape>
          <o:OLEObject Type="Embed" ProgID="Equation.DSMT4" ShapeID="_x0000_i1943" DrawAspect="Content" ObjectID="_1823185346" r:id="rId1254"/>
        </w:object>
      </w:r>
      <w:r w:rsidRPr="00691131">
        <w:rPr>
          <w:rFonts w:ascii="Times New Roman" w:hAnsi="Times New Roman"/>
          <w:szCs w:val="26"/>
        </w:rPr>
        <w:t xml:space="preserve"> (cm) Xác định pha của dao động tại thời điểm t = 0,25 s, từ đó suy ra li độ x tại thời điểm ấy.</w:t>
      </w:r>
    </w:p>
    <w:p w:rsidR="00FE2564" w:rsidRPr="00691131" w:rsidRDefault="00FE2564">
      <w:pPr>
        <w:spacing w:line="312" w:lineRule="auto"/>
        <w:jc w:val="both"/>
        <w:rPr>
          <w:rFonts w:ascii="Times New Roman" w:hAnsi="Times New Roman"/>
          <w:szCs w:val="26"/>
        </w:rPr>
      </w:pPr>
      <w:r w:rsidRPr="00FC1DC2">
        <w:rPr>
          <w:rFonts w:ascii="Times New Roman" w:hAnsi="Times New Roman"/>
          <w:b/>
          <w:color w:val="C00000"/>
          <w:szCs w:val="26"/>
        </w:rPr>
        <w:t>Câu 3.</w:t>
      </w:r>
      <w:r w:rsidRPr="00691131">
        <w:rPr>
          <w:rFonts w:ascii="Times New Roman" w:hAnsi="Times New Roman"/>
          <w:b/>
          <w:szCs w:val="26"/>
        </w:rPr>
        <w:t xml:space="preserve"> </w:t>
      </w:r>
      <w:r w:rsidRPr="00691131">
        <w:rPr>
          <w:rFonts w:ascii="Times New Roman" w:hAnsi="Times New Roman"/>
          <w:szCs w:val="26"/>
        </w:rPr>
        <w:t>Một vật dao động điều hòa với biên độ A = 12 cm và chu kì T = 1 s. Chọn gốc thời gian lúc vật qua vị trí cân bằng theo chiều dương. Khi t = 1,5 s li độ dao động của vật là bao nhiêu?</w:t>
      </w:r>
    </w:p>
    <w:p w:rsidR="00FE2564" w:rsidRPr="00691131" w:rsidRDefault="00FE2564">
      <w:pPr>
        <w:spacing w:line="312" w:lineRule="auto"/>
        <w:jc w:val="both"/>
        <w:rPr>
          <w:rFonts w:ascii="Times New Roman" w:hAnsi="Times New Roman"/>
          <w:szCs w:val="26"/>
        </w:rPr>
      </w:pPr>
      <w:r w:rsidRPr="00FC1DC2">
        <w:rPr>
          <w:rFonts w:ascii="Times New Roman" w:hAnsi="Times New Roman"/>
          <w:b/>
          <w:color w:val="C00000"/>
          <w:szCs w:val="26"/>
        </w:rPr>
        <w:t>Câu 4.</w:t>
      </w:r>
      <w:r w:rsidRPr="00691131">
        <w:rPr>
          <w:rFonts w:ascii="Times New Roman" w:hAnsi="Times New Roman"/>
          <w:b/>
          <w:szCs w:val="26"/>
        </w:rPr>
        <w:t xml:space="preserve"> </w:t>
      </w:r>
      <w:r w:rsidRPr="00691131">
        <w:rPr>
          <w:rFonts w:ascii="Times New Roman" w:hAnsi="Times New Roman"/>
          <w:szCs w:val="26"/>
        </w:rPr>
        <w:t>Một con lắc lò xo dao động điều hòa với biên độ A = 4 cm và tần số f = 1 Hz. Chọn gốc thời gian lúc vật qua vị trí cân bằng theo chiều dương, gốc tọa độ tại vị trí cân bằng của vật. Khi t = 0,25 s gia tốc của vật dao động là bao nhiêu?</w:t>
      </w:r>
    </w:p>
    <w:p w:rsidR="00FE2564" w:rsidRPr="00691131" w:rsidRDefault="00FE2564">
      <w:pPr>
        <w:spacing w:line="312" w:lineRule="auto"/>
        <w:jc w:val="both"/>
        <w:rPr>
          <w:rFonts w:ascii="Times New Roman" w:hAnsi="Times New Roman"/>
          <w:szCs w:val="26"/>
        </w:rPr>
      </w:pPr>
      <w:r w:rsidRPr="00FC1DC2">
        <w:rPr>
          <w:rFonts w:ascii="Times New Roman" w:hAnsi="Times New Roman"/>
          <w:b/>
          <w:color w:val="C00000"/>
          <w:szCs w:val="26"/>
        </w:rPr>
        <w:lastRenderedPageBreak/>
        <w:t>Câu 5.</w:t>
      </w:r>
      <w:r w:rsidRPr="00691131">
        <w:rPr>
          <w:rFonts w:ascii="Times New Roman" w:hAnsi="Times New Roman"/>
          <w:b/>
          <w:szCs w:val="26"/>
        </w:rPr>
        <w:t xml:space="preserve"> </w:t>
      </w:r>
      <w:r w:rsidRPr="00691131">
        <w:rPr>
          <w:rFonts w:ascii="Times New Roman" w:hAnsi="Times New Roman"/>
          <w:szCs w:val="26"/>
        </w:rPr>
        <w:t>Một vật dao động điều hòa với biên độ A = 5 cm, Trong 10 giây vật thực hiện được 20 dao động. Biết rằng tại thời điểm ban đầu vật tại ví trí cân bằng theo chiều dương. Khi t = 5 s vận tốc của vật dao động là bao nhiêu?</w:t>
      </w:r>
    </w:p>
    <w:p w:rsidR="00FE2564" w:rsidRPr="00691131" w:rsidRDefault="00FE2564">
      <w:pPr>
        <w:widowControl w:val="0"/>
        <w:autoSpaceDE w:val="0"/>
        <w:autoSpaceDN w:val="0"/>
        <w:spacing w:before="56"/>
        <w:jc w:val="both"/>
        <w:rPr>
          <w:rFonts w:ascii="Times New Roman" w:hAnsi="Times New Roman"/>
          <w:bCs/>
          <w:szCs w:val="26"/>
          <w:lang w:val="vi"/>
        </w:rPr>
      </w:pPr>
      <w:r w:rsidRPr="00FC1DC2">
        <w:rPr>
          <w:rFonts w:ascii="Times New Roman" w:hAnsi="Times New Roman"/>
          <w:b/>
          <w:bCs/>
          <w:color w:val="C00000"/>
          <w:szCs w:val="26"/>
        </w:rPr>
        <w:t>Câu 6.</w:t>
      </w:r>
      <w:r w:rsidRPr="00691131">
        <w:rPr>
          <w:rFonts w:ascii="Times New Roman" w:hAnsi="Times New Roman"/>
          <w:b/>
          <w:bCs/>
          <w:szCs w:val="26"/>
        </w:rPr>
        <w:t xml:space="preserve"> </w:t>
      </w:r>
      <w:r w:rsidRPr="00691131">
        <w:rPr>
          <w:rFonts w:ascii="Times New Roman" w:hAnsi="Times New Roman"/>
          <w:szCs w:val="26"/>
          <w:lang w:val="vi"/>
        </w:rPr>
        <w:t>Một có khối lượng 200</w:t>
      </w:r>
      <w:r w:rsidRPr="00691131">
        <w:rPr>
          <w:rFonts w:ascii="Times New Roman" w:hAnsi="Times New Roman"/>
          <w:szCs w:val="26"/>
        </w:rPr>
        <w:t xml:space="preserve"> </w:t>
      </w:r>
      <w:r w:rsidRPr="00691131">
        <w:rPr>
          <w:rFonts w:ascii="Times New Roman" w:hAnsi="Times New Roman"/>
          <w:szCs w:val="26"/>
          <w:lang w:val="vi"/>
        </w:rPr>
        <w:t>g dao động điều hòa với tần số f = 1</w:t>
      </w:r>
      <w:r w:rsidRPr="00691131">
        <w:rPr>
          <w:rFonts w:ascii="Times New Roman" w:hAnsi="Times New Roman"/>
          <w:szCs w:val="26"/>
        </w:rPr>
        <w:t xml:space="preserve"> </w:t>
      </w:r>
      <w:r w:rsidRPr="00691131">
        <w:rPr>
          <w:rFonts w:ascii="Times New Roman" w:hAnsi="Times New Roman"/>
          <w:szCs w:val="26"/>
          <w:lang w:val="vi"/>
        </w:rPr>
        <w:t>Hz. Tại thời điểm ban đầu vật đi qua vị trí có li độ x = 5</w:t>
      </w:r>
      <w:r w:rsidRPr="00691131">
        <w:rPr>
          <w:rFonts w:ascii="Times New Roman" w:hAnsi="Times New Roman"/>
          <w:szCs w:val="26"/>
        </w:rPr>
        <w:t xml:space="preserve"> </w:t>
      </w:r>
      <w:r w:rsidRPr="00691131">
        <w:rPr>
          <w:rFonts w:ascii="Times New Roman" w:hAnsi="Times New Roman"/>
          <w:szCs w:val="26"/>
          <w:lang w:val="vi"/>
        </w:rPr>
        <w:t xml:space="preserve">cm, với tốc độ </w:t>
      </w:r>
      <w:r w:rsidR="00577657" w:rsidRPr="00691131">
        <w:rPr>
          <w:rFonts w:ascii="Times New Roman" w:hAnsi="Times New Roman"/>
          <w:szCs w:val="26"/>
          <w:lang w:val="vi"/>
        </w:rPr>
        <w:fldChar w:fldCharType="begin"/>
      </w:r>
      <w:r w:rsidR="00577657" w:rsidRPr="00691131">
        <w:rPr>
          <w:rFonts w:ascii="Times New Roman" w:hAnsi="Times New Roman"/>
          <w:szCs w:val="26"/>
          <w:lang w:val="vi"/>
        </w:rPr>
        <w:instrText xml:space="preserve"> QUOTE </w:instrText>
      </w:r>
      <w:r w:rsidR="004038D9">
        <w:rPr>
          <w:rFonts w:ascii="Times New Roman" w:hAnsi="Times New Roman"/>
          <w:position w:val="-6"/>
        </w:rPr>
        <w:pict>
          <v:shape id="_x0000_i1944" type="#_x0000_t75" style="width:2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155EC&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155EC&quot; wsp:rsidP=&quot;009155EC&quot;&gt;&lt;m:oMathPara&gt;&lt;m:oMath&gt;&lt;m:r&gt;&lt;m:rPr&gt;&lt;m:nor/&gt;&lt;/m:rPr&gt;&lt;w:rPr&gt;&lt;w:rFonts w:ascii=&quot;Cambria Math&quot; w:fareast=&quot;Calibri&quot; w:h-ansi=&quot;Cambria Math&quot;/&gt;&lt;wx:font wx:val=&quot;Cambria Math&quot;/&gt;&lt;w:kern w:val=&quot;2&quot;/&gt;&lt;w:sz-cs w:val=&quot;26&quot;/&gt;&lt;/w:rPr&gt;&lt;m:t&gt;1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5" o:title="" chromakey="white"/>
          </v:shape>
        </w:pict>
      </w:r>
      <w:r w:rsidR="00577657" w:rsidRPr="00691131">
        <w:rPr>
          <w:rFonts w:ascii="Times New Roman" w:hAnsi="Times New Roman"/>
          <w:szCs w:val="26"/>
          <w:lang w:val="vi"/>
        </w:rPr>
        <w:instrText xml:space="preserve"> </w:instrText>
      </w:r>
      <w:r w:rsidR="00577657" w:rsidRPr="00691131">
        <w:rPr>
          <w:rFonts w:ascii="Times New Roman" w:hAnsi="Times New Roman"/>
          <w:szCs w:val="26"/>
          <w:lang w:val="vi"/>
        </w:rPr>
        <w:fldChar w:fldCharType="separate"/>
      </w:r>
      <w:r w:rsidR="004038D9">
        <w:rPr>
          <w:rFonts w:ascii="Times New Roman" w:hAnsi="Times New Roman"/>
          <w:position w:val="-6"/>
        </w:rPr>
        <w:pict>
          <v:shape id="_x0000_i1945" type="#_x0000_t75" style="width:22.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C1982&quot;/&gt;&lt;wsp:rsid wsp:val=&quot;00013DA9&quot;/&gt;&lt;wsp:rsid wsp:val=&quot;00045DEB&quot;/&gt;&lt;wsp:rsid wsp:val=&quot;000513A4&quot;/&gt;&lt;wsp:rsid wsp:val=&quot;0005392C&quot;/&gt;&lt;wsp:rsid wsp:val=&quot;00086AA3&quot;/&gt;&lt;wsp:rsid wsp:val=&quot;00086E46&quot;/&gt;&lt;wsp:rsid wsp:val=&quot;00091E01&quot;/&gt;&lt;wsp:rsid wsp:val=&quot;000A1E9B&quot;/&gt;&lt;wsp:rsid wsp:val=&quot;000A705E&quot;/&gt;&lt;wsp:rsid wsp:val=&quot;000C28F9&quot;/&gt;&lt;wsp:rsid wsp:val=&quot;000C3C15&quot;/&gt;&lt;wsp:rsid wsp:val=&quot;000E7785&quot;/&gt;&lt;wsp:rsid wsp:val=&quot;000F2014&quot;/&gt;&lt;wsp:rsid wsp:val=&quot;00156133&quot;/&gt;&lt;wsp:rsid wsp:val=&quot;00157BF1&quot;/&gt;&lt;wsp:rsid wsp:val=&quot;001D0034&quot;/&gt;&lt;wsp:rsid wsp:val=&quot;001D2D45&quot;/&gt;&lt;wsp:rsid wsp:val=&quot;001D39D0&quot;/&gt;&lt;wsp:rsid wsp:val=&quot;00227A7E&quot;/&gt;&lt;wsp:rsid wsp:val=&quot;00232E6D&quot;/&gt;&lt;wsp:rsid wsp:val=&quot;00274279&quot;/&gt;&lt;wsp:rsid wsp:val=&quot;002A0758&quot;/&gt;&lt;wsp:rsid wsp:val=&quot;002B2459&quot;/&gt;&lt;wsp:rsid wsp:val=&quot;002C6ADE&quot;/&gt;&lt;wsp:rsid wsp:val=&quot;002E7622&quot;/&gt;&lt;wsp:rsid wsp:val=&quot;00355C39&quot;/&gt;&lt;wsp:rsid wsp:val=&quot;00375D1C&quot;/&gt;&lt;wsp:rsid wsp:val=&quot;003E329D&quot;/&gt;&lt;wsp:rsid wsp:val=&quot;00401BE9&quot;/&gt;&lt;wsp:rsid wsp:val=&quot;004204B2&quot;/&gt;&lt;wsp:rsid wsp:val=&quot;00427923&quot;/&gt;&lt;wsp:rsid wsp:val=&quot;00470F28&quot;/&gt;&lt;wsp:rsid wsp:val=&quot;004822B3&quot;/&gt;&lt;wsp:rsid wsp:val=&quot;004A3A4C&quot;/&gt;&lt;wsp:rsid wsp:val=&quot;004B6F2D&quot;/&gt;&lt;wsp:rsid wsp:val=&quot;004E4892&quot;/&gt;&lt;wsp:rsid wsp:val=&quot;004E5ABD&quot;/&gt;&lt;wsp:rsid wsp:val=&quot;004F29AD&quot;/&gt;&lt;wsp:rsid wsp:val=&quot;00522EFB&quot;/&gt;&lt;wsp:rsid wsp:val=&quot;005279E7&quot;/&gt;&lt;wsp:rsid wsp:val=&quot;00541EC5&quot;/&gt;&lt;wsp:rsid wsp:val=&quot;00547E37&quot;/&gt;&lt;wsp:rsid wsp:val=&quot;005556AD&quot;/&gt;&lt;wsp:rsid wsp:val=&quot;00565584&quot;/&gt;&lt;wsp:rsid wsp:val=&quot;00577657&quot;/&gt;&lt;wsp:rsid wsp:val=&quot;00590B0C&quot;/&gt;&lt;wsp:rsid wsp:val=&quot;0059744D&quot;/&gt;&lt;wsp:rsid wsp:val=&quot;005C070F&quot;/&gt;&lt;wsp:rsid wsp:val=&quot;005C1982&quot;/&gt;&lt;wsp:rsid wsp:val=&quot;005C2413&quot;/&gt;&lt;wsp:rsid wsp:val=&quot;005D4AC4&quot;/&gt;&lt;wsp:rsid wsp:val=&quot;005D4B85&quot;/&gt;&lt;wsp:rsid wsp:val=&quot;005D63E5&quot;/&gt;&lt;wsp:rsid wsp:val=&quot;005D6DA0&quot;/&gt;&lt;wsp:rsid wsp:val=&quot;005E43D4&quot;/&gt;&lt;wsp:rsid wsp:val=&quot;005F6ACC&quot;/&gt;&lt;wsp:rsid wsp:val=&quot;006063AA&quot;/&gt;&lt;wsp:rsid wsp:val=&quot;006253E7&quot;/&gt;&lt;wsp:rsid wsp:val=&quot;0064440E&quot;/&gt;&lt;wsp:rsid wsp:val=&quot;00651DC9&quot;/&gt;&lt;wsp:rsid wsp:val=&quot;0065551E&quot;/&gt;&lt;wsp:rsid wsp:val=&quot;00682EDE&quot;/&gt;&lt;wsp:rsid wsp:val=&quot;00697AFA&quot;/&gt;&lt;wsp:rsid wsp:val=&quot;006E00BF&quot;/&gt;&lt;wsp:rsid wsp:val=&quot;006E5C07&quot;/&gt;&lt;wsp:rsid wsp:val=&quot;006E6DAA&quot;/&gt;&lt;wsp:rsid wsp:val=&quot;00711984&quot;/&gt;&lt;wsp:rsid wsp:val=&quot;00736D51&quot;/&gt;&lt;wsp:rsid wsp:val=&quot;00744644&quot;/&gt;&lt;wsp:rsid wsp:val=&quot;00752A7B&quot;/&gt;&lt;wsp:rsid wsp:val=&quot;007565D4&quot;/&gt;&lt;wsp:rsid wsp:val=&quot;007E359A&quot;/&gt;&lt;wsp:rsid wsp:val=&quot;007E403F&quot;/&gt;&lt;wsp:rsid wsp:val=&quot;00802E0D&quot;/&gt;&lt;wsp:rsid wsp:val=&quot;00811D79&quot;/&gt;&lt;wsp:rsid wsp:val=&quot;008316DB&quot;/&gt;&lt;wsp:rsid wsp:val=&quot;00856CF6&quot;/&gt;&lt;wsp:rsid wsp:val=&quot;008B56D1&quot;/&gt;&lt;wsp:rsid wsp:val=&quot;008D66D2&quot;/&gt;&lt;wsp:rsid wsp:val=&quot;008E36A1&quot;/&gt;&lt;wsp:rsid wsp:val=&quot;009155EC&quot;/&gt;&lt;wsp:rsid wsp:val=&quot;00921032&quot;/&gt;&lt;wsp:rsid wsp:val=&quot;0092252C&quot;/&gt;&lt;wsp:rsid wsp:val=&quot;00934ED3&quot;/&gt;&lt;wsp:rsid wsp:val=&quot;00942A78&quot;/&gt;&lt;wsp:rsid wsp:val=&quot;009575F4&quot;/&gt;&lt;wsp:rsid wsp:val=&quot;009603AF&quot;/&gt;&lt;wsp:rsid wsp:val=&quot;00960E8F&quot;/&gt;&lt;wsp:rsid wsp:val=&quot;00997799&quot;/&gt;&lt;wsp:rsid wsp:val=&quot;009A3822&quot;/&gt;&lt;wsp:rsid wsp:val=&quot;009B3F1B&quot;/&gt;&lt;wsp:rsid wsp:val=&quot;009B5540&quot;/&gt;&lt;wsp:rsid wsp:val=&quot;009D097D&quot;/&gt;&lt;wsp:rsid wsp:val=&quot;009D3B4F&quot;/&gt;&lt;wsp:rsid wsp:val=&quot;00A03E29&quot;/&gt;&lt;wsp:rsid wsp:val=&quot;00A166B4&quot;/&gt;&lt;wsp:rsid wsp:val=&quot;00A803FF&quot;/&gt;&lt;wsp:rsid wsp:val=&quot;00A87521&quot;/&gt;&lt;wsp:rsid wsp:val=&quot;00AA76DD&quot;/&gt;&lt;wsp:rsid wsp:val=&quot;00AA7F38&quot;/&gt;&lt;wsp:rsid wsp:val=&quot;00B1175B&quot;/&gt;&lt;wsp:rsid wsp:val=&quot;00B160F1&quot;/&gt;&lt;wsp:rsid wsp:val=&quot;00B94960&quot;/&gt;&lt;wsp:rsid wsp:val=&quot;00BA475B&quot;/&gt;&lt;wsp:rsid wsp:val=&quot;00BD710D&quot;/&gt;&lt;wsp:rsid wsp:val=&quot;00BF2756&quot;/&gt;&lt;wsp:rsid wsp:val=&quot;00BF526D&quot;/&gt;&lt;wsp:rsid wsp:val=&quot;00C42BD5&quot;/&gt;&lt;wsp:rsid wsp:val=&quot;00C63155&quot;/&gt;&lt;wsp:rsid wsp:val=&quot;00C74AA5&quot;/&gt;&lt;wsp:rsid wsp:val=&quot;00C835DF&quot;/&gt;&lt;wsp:rsid wsp:val=&quot;00CF7AFF&quot;/&gt;&lt;wsp:rsid wsp:val=&quot;00D05582&quot;/&gt;&lt;wsp:rsid wsp:val=&quot;00D06403&quot;/&gt;&lt;wsp:rsid wsp:val=&quot;00D31F4E&quot;/&gt;&lt;wsp:rsid wsp:val=&quot;00D41BAA&quot;/&gt;&lt;wsp:rsid wsp:val=&quot;00D43500&quot;/&gt;&lt;wsp:rsid wsp:val=&quot;00DA3CCF&quot;/&gt;&lt;wsp:rsid wsp:val=&quot;00DC7AE6&quot;/&gt;&lt;wsp:rsid wsp:val=&quot;00DE5A04&quot;/&gt;&lt;wsp:rsid wsp:val=&quot;00E370EE&quot;/&gt;&lt;wsp:rsid wsp:val=&quot;00E70BA3&quot;/&gt;&lt;wsp:rsid wsp:val=&quot;00E80A19&quot;/&gt;&lt;wsp:rsid wsp:val=&quot;00E94620&quot;/&gt;&lt;wsp:rsid wsp:val=&quot;00ED25FA&quot;/&gt;&lt;wsp:rsid wsp:val=&quot;00ED616E&quot;/&gt;&lt;wsp:rsid wsp:val=&quot;00EE705B&quot;/&gt;&lt;wsp:rsid wsp:val=&quot;00F14E9C&quot;/&gt;&lt;wsp:rsid wsp:val=&quot;00F2626A&quot;/&gt;&lt;wsp:rsid wsp:val=&quot;00F3168B&quot;/&gt;&lt;wsp:rsid wsp:val=&quot;00F71138&quot;/&gt;&lt;wsp:rsid wsp:val=&quot;00F76FEC&quot;/&gt;&lt;wsp:rsid wsp:val=&quot;00F80346&quot;/&gt;&lt;wsp:rsid wsp:val=&quot;00F80C2B&quot;/&gt;&lt;wsp:rsid wsp:val=&quot;00F86E70&quot;/&gt;&lt;wsp:rsid wsp:val=&quot;00F90EE4&quot;/&gt;&lt;wsp:rsid wsp:val=&quot;00F91F03&quot;/&gt;&lt;wsp:rsid wsp:val=&quot;00FB6114&quot;/&gt;&lt;wsp:rsid wsp:val=&quot;00FD5852&quot;/&gt;&lt;wsp:rsid wsp:val=&quot;00FE2564&quot;/&gt;&lt;/wsp:rsids&gt;&lt;/w:docPr&gt;&lt;w:body&gt;&lt;wx:sect&gt;&lt;w:p wsp:rsidR=&quot;00000000&quot; wsp:rsidRDefault=&quot;009155EC&quot; wsp:rsidP=&quot;009155EC&quot;&gt;&lt;m:oMathPara&gt;&lt;m:oMath&gt;&lt;m:r&gt;&lt;m:rPr&gt;&lt;m:nor/&gt;&lt;/m:rPr&gt;&lt;w:rPr&gt;&lt;w:rFonts w:ascii=&quot;Cambria Math&quot; w:fareast=&quot;Calibri&quot; w:h-ansi=&quot;Cambria Math&quot;/&gt;&lt;wx:font wx:val=&quot;Cambria Math&quot;/&gt;&lt;w:kern w:val=&quot;2&quot;/&gt;&lt;w:sz-cs w:val=&quot;26&quot;/&gt;&lt;/w:rPr&gt;&lt;m:t&gt;10Ï€&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55" o:title="" chromakey="white"/>
          </v:shape>
        </w:pict>
      </w:r>
      <w:r w:rsidR="00577657" w:rsidRPr="00691131">
        <w:rPr>
          <w:rFonts w:ascii="Times New Roman" w:hAnsi="Times New Roman"/>
          <w:szCs w:val="26"/>
          <w:lang w:val="vi"/>
        </w:rPr>
        <w:fldChar w:fldCharType="end"/>
      </w:r>
      <w:r w:rsidRPr="00691131">
        <w:rPr>
          <w:rFonts w:ascii="Times New Roman" w:hAnsi="Times New Roman"/>
          <w:szCs w:val="26"/>
          <w:lang w:val="vi"/>
        </w:rPr>
        <w:t xml:space="preserve"> (cm/s) theo chiều dương.</w:t>
      </w:r>
      <w:r w:rsidRPr="00691131">
        <w:rPr>
          <w:rFonts w:ascii="Times New Roman" w:hAnsi="Times New Roman"/>
          <w:szCs w:val="26"/>
        </w:rPr>
        <w:t xml:space="preserve"> </w:t>
      </w:r>
      <w:r w:rsidRPr="00691131">
        <w:rPr>
          <w:rFonts w:ascii="Times New Roman" w:hAnsi="Times New Roman"/>
          <w:bCs/>
          <w:szCs w:val="26"/>
          <w:lang w:val="vi"/>
        </w:rPr>
        <w:t>Vận tốc của chất điểm tại thời điểm t = 10</w:t>
      </w:r>
      <w:r w:rsidRPr="00691131">
        <w:rPr>
          <w:rFonts w:ascii="Times New Roman" w:hAnsi="Times New Roman"/>
          <w:bCs/>
          <w:szCs w:val="26"/>
        </w:rPr>
        <w:t xml:space="preserve"> </w:t>
      </w:r>
      <w:r w:rsidRPr="00691131">
        <w:rPr>
          <w:rFonts w:ascii="Times New Roman" w:hAnsi="Times New Roman"/>
          <w:bCs/>
          <w:szCs w:val="26"/>
          <w:lang w:val="vi"/>
        </w:rPr>
        <w:t>s.</w:t>
      </w:r>
    </w:p>
    <w:p w:rsidR="00FE2564" w:rsidRPr="00691131" w:rsidRDefault="00FE2564">
      <w:pPr>
        <w:jc w:val="center"/>
        <w:rPr>
          <w:rFonts w:ascii="Times New Roman" w:eastAsia="TimesNewRomanPS-BoldMT" w:hAnsi="Times New Roman"/>
          <w:b/>
          <w:color w:val="000000"/>
          <w:szCs w:val="26"/>
          <w:lang w:eastAsia="zh-CN" w:bidi="ar"/>
        </w:rPr>
      </w:pPr>
    </w:p>
    <w:p w:rsidR="00FE2564" w:rsidRPr="00691131" w:rsidRDefault="00FE2564">
      <w:pPr>
        <w:jc w:val="center"/>
        <w:rPr>
          <w:rFonts w:ascii="Times New Roman" w:hAnsi="Times New Roman"/>
          <w:szCs w:val="26"/>
        </w:rPr>
      </w:pPr>
      <w:r w:rsidRPr="00691131">
        <w:rPr>
          <w:rFonts w:ascii="Times New Roman" w:eastAsia="TimesNewRomanPS-BoldMT" w:hAnsi="Times New Roman"/>
          <w:b/>
          <w:color w:val="000000"/>
          <w:szCs w:val="26"/>
          <w:lang w:eastAsia="zh-CN" w:bidi="ar"/>
        </w:rPr>
        <w:t>-------------------------- HẾT -----------------------</w:t>
      </w:r>
    </w:p>
    <w:p w:rsidR="00FE2564" w:rsidRPr="00691131" w:rsidRDefault="00FE2564">
      <w:pPr>
        <w:jc w:val="center"/>
        <w:rPr>
          <w:rFonts w:ascii="Times New Roman" w:hAnsi="Times New Roman"/>
          <w:szCs w:val="26"/>
        </w:rPr>
      </w:pPr>
      <w:r w:rsidRPr="00691131">
        <w:rPr>
          <w:rFonts w:ascii="Times New Roman" w:eastAsia="TimesNewRomanPS-ItalicMT" w:hAnsi="Times New Roman"/>
          <w:i/>
          <w:color w:val="000000"/>
          <w:szCs w:val="26"/>
          <w:lang w:eastAsia="zh-CN" w:bidi="ar"/>
        </w:rPr>
        <w:t>- Thí sinh không được sử dụng tài liệu;</w:t>
      </w:r>
    </w:p>
    <w:p w:rsidR="00FE2564" w:rsidRPr="00691131" w:rsidRDefault="00FE2564">
      <w:pPr>
        <w:widowControl w:val="0"/>
        <w:tabs>
          <w:tab w:val="left" w:pos="283"/>
          <w:tab w:val="left" w:pos="5386"/>
        </w:tabs>
        <w:autoSpaceDE w:val="0"/>
        <w:autoSpaceDN w:val="0"/>
        <w:jc w:val="both"/>
        <w:rPr>
          <w:rFonts w:ascii="Times New Roman" w:hAnsi="Times New Roman"/>
          <w:szCs w:val="26"/>
        </w:rPr>
      </w:pPr>
    </w:p>
    <w:p w:rsidR="00FE2564" w:rsidRPr="00691131" w:rsidRDefault="00FE2564">
      <w:pPr>
        <w:widowControl w:val="0"/>
        <w:tabs>
          <w:tab w:val="left" w:pos="283"/>
          <w:tab w:val="left" w:pos="5386"/>
        </w:tabs>
        <w:autoSpaceDE w:val="0"/>
        <w:autoSpaceDN w:val="0"/>
        <w:jc w:val="both"/>
        <w:rPr>
          <w:rFonts w:ascii="Times New Roman" w:hAnsi="Times New Roman"/>
          <w:szCs w:val="26"/>
        </w:rPr>
      </w:pPr>
    </w:p>
    <w:p w:rsidR="00FE2564" w:rsidRPr="00691131" w:rsidRDefault="00FE2564">
      <w:pPr>
        <w:jc w:val="both"/>
        <w:rPr>
          <w:rFonts w:ascii="Times New Roman" w:hAnsi="Times New Roman"/>
          <w:szCs w:val="26"/>
        </w:rPr>
      </w:pPr>
    </w:p>
    <w:p w:rsidR="00FE2564" w:rsidRPr="00691131" w:rsidRDefault="00FE2564">
      <w:pPr>
        <w:rPr>
          <w:rFonts w:ascii="Times New Roman" w:hAnsi="Times New Roman"/>
        </w:rPr>
      </w:pPr>
    </w:p>
    <w:p w:rsidR="00D41BAA" w:rsidRPr="00691131" w:rsidRDefault="00D41BAA" w:rsidP="00D06403">
      <w:pPr>
        <w:rPr>
          <w:rFonts w:ascii="Times New Roman" w:hAnsi="Times New Roman"/>
          <w:bCs/>
          <w:color w:val="000000"/>
          <w:sz w:val="24"/>
          <w:szCs w:val="24"/>
          <w:lang w:val="nl-NL"/>
        </w:rPr>
      </w:pPr>
    </w:p>
    <w:sectPr w:rsidR="00D41BAA" w:rsidRPr="00691131" w:rsidSect="00D06403">
      <w:headerReference w:type="default" r:id="rId1256"/>
      <w:footerReference w:type="default" r:id="rId1257"/>
      <w:pgSz w:w="11907" w:h="16840" w:code="9"/>
      <w:pgMar w:top="851" w:right="851" w:bottom="851" w:left="130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8D9" w:rsidRDefault="004038D9">
      <w:r>
        <w:separator/>
      </w:r>
    </w:p>
  </w:endnote>
  <w:endnote w:type="continuationSeparator" w:id="0">
    <w:p w:rsidR="004038D9" w:rsidRDefault="00403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VnTime">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Yu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VnTime">
    <w:altName w:val="Times New Roman"/>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VNI-Souvir">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Segoe Print"/>
    <w:charset w:val="00"/>
    <w:family w:val="roman"/>
    <w:pitch w:val="default"/>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vantH">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altName w:val="Times New Roman"/>
    <w:charset w:val="00"/>
    <w:family w:val="swiss"/>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DengXian">
    <w:altName w:val="等线"/>
    <w:charset w:val="86"/>
    <w:family w:val="auto"/>
    <w:pitch w:val="variable"/>
    <w:sig w:usb0="A00002BF" w:usb1="38CF7CFA" w:usb2="00000016" w:usb3="00000000" w:csb0="0004000F" w:csb1="00000000"/>
  </w:font>
  <w:font w:name="sans-serif">
    <w:altName w:val="Segoe Print"/>
    <w:charset w:val="00"/>
    <w:family w:val="auto"/>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131" w:rsidRPr="00691131" w:rsidRDefault="00691131" w:rsidP="00691131">
    <w:pPr>
      <w:tabs>
        <w:tab w:val="center" w:pos="4680"/>
        <w:tab w:val="right" w:pos="9360"/>
      </w:tabs>
      <w:rPr>
        <w:rFonts w:ascii=".VnTime" w:hAnsi=".VnTime"/>
        <w:sz w:val="28"/>
        <w:szCs w:val="24"/>
      </w:rPr>
    </w:pPr>
    <w:r w:rsidRPr="00691131">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691131">
      <w:rPr>
        <w:rFonts w:ascii="Times New Roman" w:eastAsia="SimSun" w:hAnsi="Times New Roman"/>
        <w:b/>
        <w:color w:val="000000"/>
        <w:kern w:val="2"/>
        <w:sz w:val="24"/>
        <w:szCs w:val="24"/>
        <w:lang w:val="nl-NL" w:eastAsia="zh-CN"/>
      </w:rPr>
      <w:t xml:space="preserve">       </w:t>
    </w:r>
    <w:r w:rsidRPr="00691131">
      <w:rPr>
        <w:rFonts w:ascii="Times New Roman" w:eastAsia="SimSun" w:hAnsi="Times New Roman"/>
        <w:b/>
        <w:color w:val="00B0F0"/>
        <w:kern w:val="2"/>
        <w:sz w:val="24"/>
        <w:szCs w:val="24"/>
        <w:lang w:val="nl-NL" w:eastAsia="zh-CN"/>
      </w:rPr>
      <w:t>thuvienhoclieu</w:t>
    </w:r>
    <w:r w:rsidRPr="00691131">
      <w:rPr>
        <w:rFonts w:ascii="Times New Roman" w:eastAsia="SimSun" w:hAnsi="Times New Roman"/>
        <w:b/>
        <w:color w:val="FF0000"/>
        <w:kern w:val="2"/>
        <w:sz w:val="24"/>
        <w:szCs w:val="24"/>
        <w:lang w:val="nl-NL" w:eastAsia="zh-CN"/>
      </w:rPr>
      <w:t xml:space="preserve">.com </w:t>
    </w:r>
    <w:r w:rsidRPr="00691131">
      <w:rPr>
        <w:rFonts w:ascii="Times New Roman" w:eastAsia="SimSun" w:hAnsi="Times New Roman"/>
        <w:b/>
        <w:color w:val="000000"/>
        <w:kern w:val="2"/>
        <w:sz w:val="24"/>
        <w:szCs w:val="24"/>
        <w:lang w:eastAsia="zh-CN"/>
      </w:rPr>
      <w:t xml:space="preserve">                                </w:t>
    </w:r>
    <w:r w:rsidRPr="00691131">
      <w:rPr>
        <w:rFonts w:ascii="Times New Roman" w:eastAsia="SimSun" w:hAnsi="Times New Roman"/>
        <w:b/>
        <w:color w:val="FF0000"/>
        <w:kern w:val="2"/>
        <w:sz w:val="24"/>
        <w:szCs w:val="24"/>
        <w:lang w:eastAsia="zh-CN"/>
      </w:rPr>
      <w:t>Trang</w:t>
    </w:r>
    <w:r w:rsidRPr="00691131">
      <w:rPr>
        <w:rFonts w:ascii="Times New Roman" w:eastAsia="SimSun" w:hAnsi="Times New Roman"/>
        <w:b/>
        <w:color w:val="0070C0"/>
        <w:kern w:val="2"/>
        <w:sz w:val="24"/>
        <w:szCs w:val="24"/>
        <w:lang w:eastAsia="zh-CN"/>
      </w:rPr>
      <w:t xml:space="preserve"> </w:t>
    </w:r>
    <w:r w:rsidRPr="00691131">
      <w:rPr>
        <w:rFonts w:ascii="Times New Roman" w:eastAsia="SimSun" w:hAnsi="Times New Roman"/>
        <w:b/>
        <w:color w:val="0070C0"/>
        <w:kern w:val="2"/>
        <w:sz w:val="24"/>
        <w:szCs w:val="24"/>
        <w:lang w:eastAsia="zh-CN"/>
      </w:rPr>
      <w:fldChar w:fldCharType="begin"/>
    </w:r>
    <w:r w:rsidRPr="00691131">
      <w:rPr>
        <w:rFonts w:ascii="Times New Roman" w:eastAsia="SimSun" w:hAnsi="Times New Roman"/>
        <w:b/>
        <w:color w:val="0070C0"/>
        <w:kern w:val="2"/>
        <w:sz w:val="24"/>
        <w:szCs w:val="24"/>
        <w:lang w:eastAsia="zh-CN"/>
      </w:rPr>
      <w:instrText xml:space="preserve"> PAGE   \* MERGEFORMAT </w:instrText>
    </w:r>
    <w:r w:rsidRPr="00691131">
      <w:rPr>
        <w:rFonts w:ascii="Times New Roman" w:eastAsia="SimSun" w:hAnsi="Times New Roman"/>
        <w:b/>
        <w:color w:val="0070C0"/>
        <w:kern w:val="2"/>
        <w:sz w:val="24"/>
        <w:szCs w:val="24"/>
        <w:lang w:eastAsia="zh-CN"/>
      </w:rPr>
      <w:fldChar w:fldCharType="separate"/>
    </w:r>
    <w:r w:rsidR="006552AD">
      <w:rPr>
        <w:rFonts w:ascii="Times New Roman" w:eastAsia="SimSun" w:hAnsi="Times New Roman"/>
        <w:b/>
        <w:noProof/>
        <w:color w:val="0070C0"/>
        <w:kern w:val="2"/>
        <w:sz w:val="24"/>
        <w:szCs w:val="24"/>
        <w:lang w:eastAsia="zh-CN"/>
      </w:rPr>
      <w:t>1</w:t>
    </w:r>
    <w:r w:rsidRPr="00691131">
      <w:rPr>
        <w:rFonts w:ascii="Times New Roman" w:eastAsia="SimSun" w:hAnsi="Times New Roman"/>
        <w:b/>
        <w:color w:val="0070C0"/>
        <w:kern w:val="2"/>
        <w:sz w:val="24"/>
        <w:szCs w:val="24"/>
        <w:lang w:eastAsia="zh-CN"/>
      </w:rPr>
      <w:fldChar w:fldCharType="end"/>
    </w:r>
    <w:r w:rsidRPr="00691131">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8D9" w:rsidRDefault="004038D9">
      <w:r>
        <w:separator/>
      </w:r>
    </w:p>
  </w:footnote>
  <w:footnote w:type="continuationSeparator" w:id="0">
    <w:p w:rsidR="004038D9" w:rsidRDefault="00403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131" w:rsidRPr="00691131" w:rsidRDefault="00691131" w:rsidP="00691131">
    <w:pPr>
      <w:widowControl w:val="0"/>
      <w:tabs>
        <w:tab w:val="center" w:pos="4513"/>
        <w:tab w:val="right" w:pos="9026"/>
      </w:tabs>
      <w:autoSpaceDE w:val="0"/>
      <w:autoSpaceDN w:val="0"/>
      <w:jc w:val="center"/>
      <w:rPr>
        <w:rFonts w:ascii="Times New Roman" w:hAnsi="Times New Roman"/>
        <w:sz w:val="22"/>
        <w:szCs w:val="22"/>
        <w:lang w:val="vi-VN"/>
      </w:rPr>
    </w:pPr>
    <w:r w:rsidRPr="00691131">
      <w:rPr>
        <w:rFonts w:ascii="Times New Roman" w:eastAsia="Calibri" w:hAnsi="Times New Roman"/>
        <w:b/>
        <w:color w:val="00B0F0"/>
        <w:sz w:val="24"/>
        <w:szCs w:val="24"/>
        <w:lang w:val="nl-NL"/>
      </w:rPr>
      <w:t>thuvienhoclieu</w:t>
    </w:r>
    <w:r w:rsidRPr="00691131">
      <w:rPr>
        <w:rFonts w:ascii="Times New Roman" w:eastAsia="Calibri" w:hAnsi="Times New Roman"/>
        <w:b/>
        <w:color w:val="FF0000"/>
        <w:sz w:val="24"/>
        <w:szCs w:val="24"/>
        <w:lang w:val="nl-NL"/>
      </w:rPr>
      <w:t>.com</w:t>
    </w:r>
  </w:p>
  <w:p w:rsidR="00691131" w:rsidRDefault="006911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DC5C72"/>
    <w:multiLevelType w:val="singleLevel"/>
    <w:tmpl w:val="D6DC5C72"/>
    <w:lvl w:ilvl="0">
      <w:start w:val="1"/>
      <w:numFmt w:val="lowerLetter"/>
      <w:suff w:val="space"/>
      <w:lvlText w:val="%1."/>
      <w:lvlJc w:val="left"/>
    </w:lvl>
  </w:abstractNum>
  <w:abstractNum w:abstractNumId="1">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5">
    <w:nsid w:val="08014F4D"/>
    <w:multiLevelType w:val="hybridMultilevel"/>
    <w:tmpl w:val="7B0029F2"/>
    <w:lvl w:ilvl="0" w:tplc="04090017">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5A776F"/>
    <w:multiLevelType w:val="hybridMultilevel"/>
    <w:tmpl w:val="CA5E1122"/>
    <w:lvl w:ilvl="0" w:tplc="C7A47C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163174"/>
    <w:multiLevelType w:val="hybridMultilevel"/>
    <w:tmpl w:val="35D23EA2"/>
    <w:lvl w:ilvl="0" w:tplc="A446A9E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1">
    <w:nsid w:val="1B484220"/>
    <w:multiLevelType w:val="hybridMultilevel"/>
    <w:tmpl w:val="4244976C"/>
    <w:lvl w:ilvl="0" w:tplc="711E1E9C">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E4F75D3"/>
    <w:multiLevelType w:val="hybridMultilevel"/>
    <w:tmpl w:val="9468C3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B67547"/>
    <w:multiLevelType w:val="hybridMultilevel"/>
    <w:tmpl w:val="AFC4931C"/>
    <w:lvl w:ilvl="0" w:tplc="004804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CB0F3B"/>
    <w:multiLevelType w:val="hybridMultilevel"/>
    <w:tmpl w:val="2080392C"/>
    <w:lvl w:ilvl="0" w:tplc="DA882E20">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nsid w:val="2E40128C"/>
    <w:multiLevelType w:val="multilevel"/>
    <w:tmpl w:val="095C62C0"/>
    <w:styleLink w:val="CurrentList1"/>
    <w:lvl w:ilvl="0">
      <w:start w:val="1"/>
      <w:numFmt w:val="lowerLetter"/>
      <w:lvlText w:val="%1."/>
      <w:lvlJc w:val="left"/>
      <w:pPr>
        <w:ind w:left="644" w:hanging="360"/>
      </w:pPr>
      <w:rPr>
        <w:rFonts w:ascii="Times New Roman" w:eastAsia="Times New Roman" w:hAnsi="Times New Roman" w:cs="Times New Roman"/>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6">
    <w:nsid w:val="303A6461"/>
    <w:multiLevelType w:val="hybridMultilevel"/>
    <w:tmpl w:val="4550854A"/>
    <w:lvl w:ilvl="0" w:tplc="04090001">
      <w:start w:val="1"/>
      <w:numFmt w:val="bullet"/>
      <w:lvlText w:val=""/>
      <w:lvlJc w:val="left"/>
      <w:pPr>
        <w:ind w:left="578" w:hanging="360"/>
      </w:pPr>
      <w:rPr>
        <w:rFonts w:ascii="Symbol" w:hAnsi="Symbol"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7">
    <w:nsid w:val="304741BA"/>
    <w:multiLevelType w:val="hybridMultilevel"/>
    <w:tmpl w:val="79B8E276"/>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8">
    <w:nsid w:val="313C0040"/>
    <w:multiLevelType w:val="hybridMultilevel"/>
    <w:tmpl w:val="5E02F8B4"/>
    <w:lvl w:ilvl="0" w:tplc="66622588">
      <w:start w:val="1"/>
      <w:numFmt w:val="upperRoman"/>
      <w:lvlText w:val="%1."/>
      <w:lvlJc w:val="left"/>
      <w:pPr>
        <w:ind w:left="1621" w:hanging="720"/>
      </w:pPr>
      <w:rPr>
        <w:rFonts w:hint="default"/>
      </w:rPr>
    </w:lvl>
    <w:lvl w:ilvl="1" w:tplc="04090019" w:tentative="1">
      <w:start w:val="1"/>
      <w:numFmt w:val="lowerLetter"/>
      <w:lvlText w:val="%2."/>
      <w:lvlJc w:val="left"/>
      <w:pPr>
        <w:ind w:left="1981" w:hanging="360"/>
      </w:pPr>
    </w:lvl>
    <w:lvl w:ilvl="2" w:tplc="0409001B" w:tentative="1">
      <w:start w:val="1"/>
      <w:numFmt w:val="lowerRoman"/>
      <w:lvlText w:val="%3."/>
      <w:lvlJc w:val="right"/>
      <w:pPr>
        <w:ind w:left="2701" w:hanging="180"/>
      </w:pPr>
    </w:lvl>
    <w:lvl w:ilvl="3" w:tplc="0409000F" w:tentative="1">
      <w:start w:val="1"/>
      <w:numFmt w:val="decimal"/>
      <w:lvlText w:val="%4."/>
      <w:lvlJc w:val="left"/>
      <w:pPr>
        <w:ind w:left="3421" w:hanging="360"/>
      </w:pPr>
    </w:lvl>
    <w:lvl w:ilvl="4" w:tplc="04090019" w:tentative="1">
      <w:start w:val="1"/>
      <w:numFmt w:val="lowerLetter"/>
      <w:lvlText w:val="%5."/>
      <w:lvlJc w:val="left"/>
      <w:pPr>
        <w:ind w:left="4141" w:hanging="360"/>
      </w:pPr>
    </w:lvl>
    <w:lvl w:ilvl="5" w:tplc="0409001B" w:tentative="1">
      <w:start w:val="1"/>
      <w:numFmt w:val="lowerRoman"/>
      <w:lvlText w:val="%6."/>
      <w:lvlJc w:val="right"/>
      <w:pPr>
        <w:ind w:left="4861" w:hanging="180"/>
      </w:pPr>
    </w:lvl>
    <w:lvl w:ilvl="6" w:tplc="0409000F" w:tentative="1">
      <w:start w:val="1"/>
      <w:numFmt w:val="decimal"/>
      <w:lvlText w:val="%7."/>
      <w:lvlJc w:val="left"/>
      <w:pPr>
        <w:ind w:left="5581" w:hanging="360"/>
      </w:pPr>
    </w:lvl>
    <w:lvl w:ilvl="7" w:tplc="04090019" w:tentative="1">
      <w:start w:val="1"/>
      <w:numFmt w:val="lowerLetter"/>
      <w:lvlText w:val="%8."/>
      <w:lvlJc w:val="left"/>
      <w:pPr>
        <w:ind w:left="6301" w:hanging="360"/>
      </w:pPr>
    </w:lvl>
    <w:lvl w:ilvl="8" w:tplc="0409001B" w:tentative="1">
      <w:start w:val="1"/>
      <w:numFmt w:val="lowerRoman"/>
      <w:lvlText w:val="%9."/>
      <w:lvlJc w:val="right"/>
      <w:pPr>
        <w:ind w:left="7021" w:hanging="180"/>
      </w:pPr>
    </w:lvl>
  </w:abstractNum>
  <w:abstractNum w:abstractNumId="19">
    <w:nsid w:val="31D858D4"/>
    <w:multiLevelType w:val="hybridMultilevel"/>
    <w:tmpl w:val="E61EB1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22E3920"/>
    <w:multiLevelType w:val="hybridMultilevel"/>
    <w:tmpl w:val="92A2EA0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476F11"/>
    <w:multiLevelType w:val="hybridMultilevel"/>
    <w:tmpl w:val="4268DBEE"/>
    <w:lvl w:ilvl="0" w:tplc="E9421E5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F32DE3"/>
    <w:multiLevelType w:val="hybridMultilevel"/>
    <w:tmpl w:val="FEA491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35C05"/>
    <w:multiLevelType w:val="hybridMultilevel"/>
    <w:tmpl w:val="24122056"/>
    <w:lvl w:ilvl="0" w:tplc="D742BAB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FC4E42"/>
    <w:multiLevelType w:val="hybridMultilevel"/>
    <w:tmpl w:val="FA482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4712C8"/>
    <w:multiLevelType w:val="hybridMultilevel"/>
    <w:tmpl w:val="B588C6A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26185E"/>
    <w:multiLevelType w:val="hybridMultilevel"/>
    <w:tmpl w:val="64C40B5A"/>
    <w:lvl w:ilvl="0" w:tplc="D4C2C48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nsid w:val="61413EA8"/>
    <w:multiLevelType w:val="hybridMultilevel"/>
    <w:tmpl w:val="7FAC5EAE"/>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nsid w:val="62051AE8"/>
    <w:multiLevelType w:val="hybridMultilevel"/>
    <w:tmpl w:val="E8E2A604"/>
    <w:lvl w:ilvl="0" w:tplc="4BCE88C4">
      <w:start w:val="1"/>
      <w:numFmt w:val="upperLetter"/>
      <w:lvlText w:val="%1."/>
      <w:lvlJc w:val="left"/>
      <w:pPr>
        <w:ind w:left="690" w:hanging="360"/>
      </w:pPr>
      <w:rPr>
        <w:rFonts w:hint="default"/>
        <w:b/>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2">
    <w:nsid w:val="6AA1716A"/>
    <w:multiLevelType w:val="hybridMultilevel"/>
    <w:tmpl w:val="8452A540"/>
    <w:lvl w:ilvl="0" w:tplc="C4DA5994">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3">
    <w:nsid w:val="6C8E4F01"/>
    <w:multiLevelType w:val="hybridMultilevel"/>
    <w:tmpl w:val="03BA740A"/>
    <w:lvl w:ilvl="0" w:tplc="DF10FA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580580"/>
    <w:multiLevelType w:val="hybridMultilevel"/>
    <w:tmpl w:val="1B282352"/>
    <w:lvl w:ilvl="0" w:tplc="7CDA327E">
      <w:start w:val="1"/>
      <w:numFmt w:val="upperLetter"/>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F5553B9"/>
    <w:multiLevelType w:val="hybridMultilevel"/>
    <w:tmpl w:val="0D50FBEA"/>
    <w:lvl w:ilvl="0" w:tplc="BB60D98A">
      <w:start w:val="1"/>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D40CB1"/>
    <w:multiLevelType w:val="hybridMultilevel"/>
    <w:tmpl w:val="AA3C2E2C"/>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57B341C"/>
    <w:multiLevelType w:val="hybridMultilevel"/>
    <w:tmpl w:val="0E0E9B9C"/>
    <w:lvl w:ilvl="0" w:tplc="8B885A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454366"/>
    <w:multiLevelType w:val="hybridMultilevel"/>
    <w:tmpl w:val="B672CD00"/>
    <w:lvl w:ilvl="0" w:tplc="EEBA1A24">
      <w:start w:val="1"/>
      <w:numFmt w:val="lowerLetter"/>
      <w:lvlText w:val="%1)"/>
      <w:lvlJc w:val="left"/>
      <w:pPr>
        <w:ind w:left="720" w:hanging="360"/>
      </w:pPr>
      <w:rPr>
        <w:b w:val="0"/>
        <w:bCs/>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9"/>
  </w:num>
  <w:num w:numId="3">
    <w:abstractNumId w:val="17"/>
  </w:num>
  <w:num w:numId="4">
    <w:abstractNumId w:val="16"/>
  </w:num>
  <w:num w:numId="5">
    <w:abstractNumId w:val="35"/>
  </w:num>
  <w:num w:numId="6">
    <w:abstractNumId w:val="18"/>
  </w:num>
  <w:num w:numId="7">
    <w:abstractNumId w:val="33"/>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1"/>
  </w:num>
  <w:num w:numId="11">
    <w:abstractNumId w:val="13"/>
  </w:num>
  <w:num w:numId="12">
    <w:abstractNumId w:val="36"/>
  </w:num>
  <w:num w:numId="13">
    <w:abstractNumId w:val="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2"/>
  </w:num>
  <w:num w:numId="17">
    <w:abstractNumId w:val="0"/>
  </w:num>
  <w:num w:numId="18">
    <w:abstractNumId w:val="4"/>
  </w:num>
  <w:num w:numId="19">
    <w:abstractNumId w:val="3"/>
  </w:num>
  <w:num w:numId="20">
    <w:abstractNumId w:val="2"/>
  </w:num>
  <w:num w:numId="21">
    <w:abstractNumId w:val="1"/>
  </w:num>
  <w:num w:numId="22">
    <w:abstractNumId w:val="30"/>
  </w:num>
  <w:num w:numId="23">
    <w:abstractNumId w:val="28"/>
  </w:num>
  <w:num w:numId="24">
    <w:abstractNumId w:val="10"/>
  </w:num>
  <w:num w:numId="25">
    <w:abstractNumId w:val="7"/>
  </w:num>
  <w:num w:numId="26">
    <w:abstractNumId w:val="40"/>
  </w:num>
  <w:num w:numId="27">
    <w:abstractNumId w:val="21"/>
  </w:num>
  <w:num w:numId="28">
    <w:abstractNumId w:val="34"/>
  </w:num>
  <w:num w:numId="29">
    <w:abstractNumId w:val="23"/>
  </w:num>
  <w:num w:numId="30">
    <w:abstractNumId w:val="38"/>
  </w:num>
  <w:num w:numId="31">
    <w:abstractNumId w:val="31"/>
  </w:num>
  <w:num w:numId="32">
    <w:abstractNumId w:val="27"/>
  </w:num>
  <w:num w:numId="33">
    <w:abstractNumId w:val="8"/>
  </w:num>
  <w:num w:numId="34">
    <w:abstractNumId w:val="15"/>
  </w:num>
  <w:num w:numId="35">
    <w:abstractNumId w:val="29"/>
  </w:num>
  <w:num w:numId="36">
    <w:abstractNumId w:val="37"/>
  </w:num>
  <w:num w:numId="37">
    <w:abstractNumId w:val="5"/>
  </w:num>
  <w:num w:numId="38">
    <w:abstractNumId w:val="20"/>
  </w:num>
  <w:num w:numId="39">
    <w:abstractNumId w:val="24"/>
  </w:num>
  <w:num w:numId="40">
    <w:abstractNumId w:val="3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1982"/>
    <w:rsid w:val="00013DA9"/>
    <w:rsid w:val="00045DEB"/>
    <w:rsid w:val="000513A4"/>
    <w:rsid w:val="0005392C"/>
    <w:rsid w:val="00086AA3"/>
    <w:rsid w:val="00086E46"/>
    <w:rsid w:val="00091E01"/>
    <w:rsid w:val="000A1E9B"/>
    <w:rsid w:val="000A705E"/>
    <w:rsid w:val="000C28F9"/>
    <w:rsid w:val="000C3C15"/>
    <w:rsid w:val="000E7785"/>
    <w:rsid w:val="000F2014"/>
    <w:rsid w:val="00156133"/>
    <w:rsid w:val="00157BF1"/>
    <w:rsid w:val="001D0034"/>
    <w:rsid w:val="001D2D45"/>
    <w:rsid w:val="001D39D0"/>
    <w:rsid w:val="00227A7E"/>
    <w:rsid w:val="00232E6D"/>
    <w:rsid w:val="00274279"/>
    <w:rsid w:val="002A0758"/>
    <w:rsid w:val="002B2459"/>
    <w:rsid w:val="002C6ADE"/>
    <w:rsid w:val="002E7622"/>
    <w:rsid w:val="00332280"/>
    <w:rsid w:val="00355C39"/>
    <w:rsid w:val="00375D1C"/>
    <w:rsid w:val="003E329D"/>
    <w:rsid w:val="00401BE9"/>
    <w:rsid w:val="004038D9"/>
    <w:rsid w:val="004204B2"/>
    <w:rsid w:val="00427923"/>
    <w:rsid w:val="00470F28"/>
    <w:rsid w:val="004822B3"/>
    <w:rsid w:val="004A3A4C"/>
    <w:rsid w:val="004B6F2D"/>
    <w:rsid w:val="004E4892"/>
    <w:rsid w:val="004E5ABD"/>
    <w:rsid w:val="004F29AD"/>
    <w:rsid w:val="00522EFB"/>
    <w:rsid w:val="005279E7"/>
    <w:rsid w:val="00541EC5"/>
    <w:rsid w:val="00547E37"/>
    <w:rsid w:val="005556AD"/>
    <w:rsid w:val="00565584"/>
    <w:rsid w:val="00577657"/>
    <w:rsid w:val="00590B0C"/>
    <w:rsid w:val="0059744D"/>
    <w:rsid w:val="005C070F"/>
    <w:rsid w:val="005C1982"/>
    <w:rsid w:val="005C2413"/>
    <w:rsid w:val="005D4AC4"/>
    <w:rsid w:val="005D4B85"/>
    <w:rsid w:val="005D63E5"/>
    <w:rsid w:val="005D6DA0"/>
    <w:rsid w:val="005E43D4"/>
    <w:rsid w:val="005F6ACC"/>
    <w:rsid w:val="006063AA"/>
    <w:rsid w:val="006253E7"/>
    <w:rsid w:val="0064440E"/>
    <w:rsid w:val="00651DC9"/>
    <w:rsid w:val="006552AD"/>
    <w:rsid w:val="0065551E"/>
    <w:rsid w:val="00682EDE"/>
    <w:rsid w:val="00691131"/>
    <w:rsid w:val="00697AFA"/>
    <w:rsid w:val="006E00BF"/>
    <w:rsid w:val="006E5C07"/>
    <w:rsid w:val="006E6DAA"/>
    <w:rsid w:val="00711984"/>
    <w:rsid w:val="00736D51"/>
    <w:rsid w:val="00744644"/>
    <w:rsid w:val="00752A7B"/>
    <w:rsid w:val="007565D4"/>
    <w:rsid w:val="007E359A"/>
    <w:rsid w:val="007E403F"/>
    <w:rsid w:val="00802E0D"/>
    <w:rsid w:val="00811D79"/>
    <w:rsid w:val="008316DB"/>
    <w:rsid w:val="008429F2"/>
    <w:rsid w:val="00856CF6"/>
    <w:rsid w:val="008B56D1"/>
    <w:rsid w:val="008D66D2"/>
    <w:rsid w:val="008E36A1"/>
    <w:rsid w:val="00921032"/>
    <w:rsid w:val="0092252C"/>
    <w:rsid w:val="00934ED3"/>
    <w:rsid w:val="00942A78"/>
    <w:rsid w:val="009575F4"/>
    <w:rsid w:val="009603AF"/>
    <w:rsid w:val="00960E8F"/>
    <w:rsid w:val="00997799"/>
    <w:rsid w:val="009A3822"/>
    <w:rsid w:val="009B3F1B"/>
    <w:rsid w:val="009B5540"/>
    <w:rsid w:val="009D097D"/>
    <w:rsid w:val="009D3B4F"/>
    <w:rsid w:val="00A03E29"/>
    <w:rsid w:val="00A166B4"/>
    <w:rsid w:val="00A803FF"/>
    <w:rsid w:val="00A87521"/>
    <w:rsid w:val="00AA76DD"/>
    <w:rsid w:val="00AA7F38"/>
    <w:rsid w:val="00B1175B"/>
    <w:rsid w:val="00B160F1"/>
    <w:rsid w:val="00B66B3A"/>
    <w:rsid w:val="00B94960"/>
    <w:rsid w:val="00BA475B"/>
    <w:rsid w:val="00BD710D"/>
    <w:rsid w:val="00BF2756"/>
    <w:rsid w:val="00BF526D"/>
    <w:rsid w:val="00C03169"/>
    <w:rsid w:val="00C42BD5"/>
    <w:rsid w:val="00C63155"/>
    <w:rsid w:val="00C74AA5"/>
    <w:rsid w:val="00C835DF"/>
    <w:rsid w:val="00CD1E4B"/>
    <w:rsid w:val="00CD29CB"/>
    <w:rsid w:val="00CF7AFF"/>
    <w:rsid w:val="00D05582"/>
    <w:rsid w:val="00D06403"/>
    <w:rsid w:val="00D31F4E"/>
    <w:rsid w:val="00D41BAA"/>
    <w:rsid w:val="00D43500"/>
    <w:rsid w:val="00D62F24"/>
    <w:rsid w:val="00DA3CCF"/>
    <w:rsid w:val="00DC7AE6"/>
    <w:rsid w:val="00DE5A04"/>
    <w:rsid w:val="00E370EE"/>
    <w:rsid w:val="00E70BA3"/>
    <w:rsid w:val="00E80A19"/>
    <w:rsid w:val="00E94620"/>
    <w:rsid w:val="00EC0062"/>
    <w:rsid w:val="00ED25FA"/>
    <w:rsid w:val="00ED616E"/>
    <w:rsid w:val="00EE705B"/>
    <w:rsid w:val="00F14E9C"/>
    <w:rsid w:val="00F2626A"/>
    <w:rsid w:val="00F3168B"/>
    <w:rsid w:val="00F6754C"/>
    <w:rsid w:val="00F71138"/>
    <w:rsid w:val="00F76FEC"/>
    <w:rsid w:val="00F80346"/>
    <w:rsid w:val="00F80C2B"/>
    <w:rsid w:val="00F86E70"/>
    <w:rsid w:val="00F90EE4"/>
    <w:rsid w:val="00F91F03"/>
    <w:rsid w:val="00FB6114"/>
    <w:rsid w:val="00FC1DC2"/>
    <w:rsid w:val="00FD5852"/>
    <w:rsid w:val="00FE2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Line 35"/>
        <o:r id="V:Rule2" type="connector" idref="#Line 36"/>
        <o:r id="V:Rule3" type="connector" idref="#Line 29"/>
        <o:r id="V:Rule4" type="connector" idref="#Line 41"/>
        <o:r id="V:Rule5" type="connector" idref="#Line 39"/>
        <o:r id="V:Rule6" type="connector" idref="#Line 37"/>
        <o:r id="V:Rule7" type="connector" idref="#Line 38"/>
        <o:r id="V:Rule8" type="connector" idref="#Straight Connector 50"/>
        <o:r id="V:Rule9" type="connector" idref="#Straight Connector 14734721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qFormat="1"/>
    <w:lsdException w:name="footer" w:qFormat="1"/>
    <w:lsdException w:name="caption" w:semiHidden="1" w:unhideWhenUsed="1" w:qFormat="1"/>
    <w:lsdException w:name="footnote reference" w:uiPriority="99" w:qFormat="1"/>
    <w:lsdException w:name="annotation reference" w:uiPriority="99" w:qFormat="1"/>
    <w:lsdException w:name="line number" w:uiPriority="99" w:qFormat="1"/>
    <w:lsdException w:name="page number" w:qFormat="1"/>
    <w:lsdException w:name="List" w:uiPriority="99" w:qFormat="1"/>
    <w:lsdException w:name="List Bullet" w:qFormat="1"/>
    <w:lsdException w:name="List 2" w:uiPriority="99" w:qFormat="1"/>
    <w:lsdException w:name="List Bullet 2" w:qFormat="1"/>
    <w:lsdException w:name="List Bullet 3" w:uiPriority="99" w:qFormat="1"/>
    <w:lsdException w:name="List Bullet 4" w:qFormat="1"/>
    <w:lsdException w:name="Title" w:qFormat="1"/>
    <w:lsdException w:name="Body Text" w:qFormat="1"/>
    <w:lsdException w:name="Body Text Indent" w:qFormat="1"/>
    <w:lsdException w:name="Subtitle" w:uiPriority="11" w:qFormat="1"/>
    <w:lsdException w:name="Body Text First Indent" w:uiPriority="99" w:qFormat="1"/>
    <w:lsdException w:name="Body Text 2" w:qFormat="1"/>
    <w:lsdException w:name="Body Text 3" w:qFormat="1"/>
    <w:lsdException w:name="Body Text Indent 2" w:uiPriority="99" w:qFormat="1"/>
    <w:lsdException w:name="Body Text Indent 3" w:uiPriority="99" w:qFormat="1"/>
    <w:lsdException w:name="Block Text" w:qFormat="1"/>
    <w:lsdException w:name="Hyperlink" w:qFormat="1"/>
    <w:lsdException w:name="FollowedHyperlink" w:uiPriority="99" w:qFormat="1"/>
    <w:lsdException w:name="Strong" w:uiPriority="22" w:qFormat="1"/>
    <w:lsdException w:name="Emphasis" w:uiPriority="20" w:qFormat="1"/>
    <w:lsdException w:name="Document Map" w:qFormat="1"/>
    <w:lsdException w:name="HTML Top of Form" w:uiPriority="99"/>
    <w:lsdException w:name="HTML Bottom of Form" w:uiPriority="99"/>
    <w:lsdException w:name="Normal (Web)" w:uiPriority="99" w:qFormat="1"/>
    <w:lsdException w:name="annotation subject" w:uiPriority="99" w:qFormat="1"/>
    <w:lsdException w:name="Balloon Text" w:uiPriority="99" w:qFormat="1"/>
    <w:lsdException w:name="Table Grid" w:qFormat="1"/>
    <w:lsdException w:name="Placeholder Text" w:semiHidden="1" w:uiPriority="99"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AFA"/>
    <w:rPr>
      <w:rFonts w:ascii="UVnTime" w:hAnsi="UVnTime"/>
      <w:sz w:val="26"/>
      <w:szCs w:val="28"/>
    </w:rPr>
  </w:style>
  <w:style w:type="paragraph" w:styleId="Heading1">
    <w:name w:val="heading 1"/>
    <w:basedOn w:val="Normal"/>
    <w:next w:val="Normal"/>
    <w:link w:val="Heading1Char"/>
    <w:uiPriority w:val="9"/>
    <w:qFormat/>
    <w:rsid w:val="00FE2564"/>
    <w:pPr>
      <w:keepNext/>
      <w:ind w:firstLine="284"/>
      <w:jc w:val="center"/>
      <w:outlineLvl w:val="0"/>
    </w:pPr>
    <w:rPr>
      <w:rFonts w:ascii="Times New Roman" w:hAnsi="Times New Roman"/>
      <w:b/>
      <w:bCs/>
      <w:kern w:val="32"/>
      <w:sz w:val="28"/>
      <w:szCs w:val="32"/>
    </w:rPr>
  </w:style>
  <w:style w:type="paragraph" w:styleId="Heading2">
    <w:name w:val="heading 2"/>
    <w:basedOn w:val="Normal"/>
    <w:next w:val="Normal"/>
    <w:link w:val="Heading2Char"/>
    <w:uiPriority w:val="9"/>
    <w:unhideWhenUsed/>
    <w:qFormat/>
    <w:rsid w:val="00FE2564"/>
    <w:pPr>
      <w:keepNext/>
      <w:keepLines/>
      <w:jc w:val="both"/>
      <w:outlineLvl w:val="1"/>
    </w:pPr>
    <w:rPr>
      <w:rFonts w:ascii="Times New Roman" w:hAnsi="Times New Roman"/>
      <w:b/>
      <w:bCs/>
      <w:color w:val="000000"/>
      <w:sz w:val="28"/>
      <w:szCs w:val="26"/>
    </w:rPr>
  </w:style>
  <w:style w:type="paragraph" w:styleId="Heading3">
    <w:name w:val="heading 3"/>
    <w:basedOn w:val="Normal"/>
    <w:next w:val="Normal"/>
    <w:link w:val="Heading3Char"/>
    <w:unhideWhenUsed/>
    <w:qFormat/>
    <w:rsid w:val="00FE2564"/>
    <w:pPr>
      <w:keepNext/>
      <w:keepLines/>
      <w:jc w:val="both"/>
      <w:outlineLvl w:val="2"/>
    </w:pPr>
    <w:rPr>
      <w:rFonts w:ascii="Times New Roman" w:hAnsi="Times New Roman"/>
      <w:b/>
      <w:color w:val="000000"/>
      <w:sz w:val="24"/>
      <w:szCs w:val="24"/>
    </w:rPr>
  </w:style>
  <w:style w:type="paragraph" w:styleId="Heading4">
    <w:name w:val="heading 4"/>
    <w:basedOn w:val="Normal"/>
    <w:next w:val="Normal"/>
    <w:link w:val="Heading4Char"/>
    <w:qFormat/>
    <w:rsid w:val="00FE2564"/>
    <w:pPr>
      <w:outlineLvl w:val="3"/>
    </w:pPr>
    <w:rPr>
      <w:rFonts w:ascii="Times New Roman" w:hAnsi="Times New Roman"/>
      <w:sz w:val="24"/>
      <w:szCs w:val="24"/>
    </w:rPr>
  </w:style>
  <w:style w:type="paragraph" w:styleId="Heading5">
    <w:name w:val="heading 5"/>
    <w:basedOn w:val="Normal"/>
    <w:next w:val="Normal"/>
    <w:link w:val="Heading5Char"/>
    <w:qFormat/>
    <w:rsid w:val="00FE2564"/>
    <w:pPr>
      <w:outlineLvl w:val="4"/>
    </w:pPr>
    <w:rPr>
      <w:rFonts w:ascii="Times New Roman" w:hAnsi="Times New Roman"/>
      <w:sz w:val="20"/>
      <w:szCs w:val="20"/>
    </w:rPr>
  </w:style>
  <w:style w:type="paragraph" w:styleId="Heading6">
    <w:name w:val="heading 6"/>
    <w:basedOn w:val="Normal"/>
    <w:next w:val="Normal"/>
    <w:link w:val="Heading6Char"/>
    <w:qFormat/>
    <w:rsid w:val="00FE2564"/>
    <w:pPr>
      <w:outlineLvl w:val="5"/>
    </w:pPr>
    <w:rPr>
      <w:rFonts w:ascii="Times New Roman" w:hAnsi="Times New Roman"/>
      <w:sz w:val="15"/>
      <w:szCs w:val="15"/>
    </w:rPr>
  </w:style>
  <w:style w:type="paragraph" w:styleId="Heading7">
    <w:name w:val="heading 7"/>
    <w:basedOn w:val="Normal"/>
    <w:next w:val="Normal"/>
    <w:link w:val="Heading7Char"/>
    <w:qFormat/>
    <w:rsid w:val="00FE2564"/>
    <w:pPr>
      <w:tabs>
        <w:tab w:val="left" w:pos="4680"/>
      </w:tabs>
      <w:spacing w:before="240" w:after="60"/>
      <w:ind w:left="4320"/>
      <w:jc w:val="both"/>
      <w:outlineLvl w:val="6"/>
    </w:pPr>
    <w:rPr>
      <w:rFonts w:ascii="Times New Roman" w:hAnsi="Times New Roman"/>
      <w:sz w:val="24"/>
      <w:szCs w:val="24"/>
    </w:rPr>
  </w:style>
  <w:style w:type="paragraph" w:styleId="Heading8">
    <w:name w:val="heading 8"/>
    <w:basedOn w:val="Normal"/>
    <w:next w:val="Normal"/>
    <w:link w:val="Heading8Char"/>
    <w:qFormat/>
    <w:rsid w:val="00FE2564"/>
    <w:pPr>
      <w:tabs>
        <w:tab w:val="left" w:pos="5400"/>
      </w:tabs>
      <w:spacing w:before="240" w:after="60"/>
      <w:ind w:left="5040"/>
      <w:jc w:val="both"/>
      <w:outlineLvl w:val="7"/>
    </w:pPr>
    <w:rPr>
      <w:rFonts w:ascii="Times New Roman" w:hAnsi="Times New Roman"/>
      <w:i/>
      <w:iCs/>
      <w:sz w:val="24"/>
      <w:szCs w:val="24"/>
    </w:rPr>
  </w:style>
  <w:style w:type="paragraph" w:styleId="Heading9">
    <w:name w:val="heading 9"/>
    <w:basedOn w:val="Normal"/>
    <w:next w:val="Normal"/>
    <w:link w:val="Heading9Char"/>
    <w:qFormat/>
    <w:rsid w:val="00FE2564"/>
    <w:pPr>
      <w:tabs>
        <w:tab w:val="left" w:pos="6120"/>
      </w:tabs>
      <w:spacing w:before="240" w:after="60"/>
      <w:ind w:left="5760"/>
      <w:jc w:val="both"/>
      <w:outlineLvl w:val="8"/>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table" w:styleId="TableGrid">
    <w:name w:val="Table Grid"/>
    <w:aliases w:val="trongbang,tham khao,Table"/>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qFormat/>
    <w:pPr>
      <w:ind w:firstLine="567"/>
      <w:jc w:val="both"/>
    </w:pPr>
    <w:rPr>
      <w:rFonts w:ascii="VNtimes new roman" w:hAnsi="VNtimes new roman"/>
      <w:color w:val="000000"/>
      <w:szCs w:val="20"/>
    </w:rPr>
  </w:style>
  <w:style w:type="paragraph" w:styleId="BalloonText">
    <w:name w:val="Balloon Text"/>
    <w:basedOn w:val="Normal"/>
    <w:link w:val="BalloonTextChar"/>
    <w:uiPriority w:val="99"/>
    <w:qFormat/>
    <w:rPr>
      <w:rFonts w:ascii="Tahoma" w:hAnsi="Tahoma" w:cs="Tahoma"/>
      <w:sz w:val="16"/>
      <w:szCs w:val="16"/>
    </w:rPr>
  </w:style>
  <w:style w:type="paragraph" w:customStyle="1" w:styleId="Char">
    <w:name w:val="Char"/>
    <w:basedOn w:val="Normal"/>
    <w:autoRedefine/>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FooterChar">
    <w:name w:val="Footer Char"/>
    <w:link w:val="Footer"/>
    <w:uiPriority w:val="99"/>
    <w:qFormat/>
    <w:rsid w:val="00C835DF"/>
    <w:rPr>
      <w:rFonts w:ascii="UVnTime" w:hAnsi="UVnTime"/>
      <w:sz w:val="26"/>
      <w:szCs w:val="28"/>
    </w:rPr>
  </w:style>
  <w:style w:type="character" w:customStyle="1" w:styleId="fontstyle01">
    <w:name w:val="fontstyle01"/>
    <w:qFormat/>
    <w:rsid w:val="004E4892"/>
    <w:rPr>
      <w:rFonts w:ascii="TimesNewRomanPSMT" w:hAnsi="TimesNewRomanPSMT"/>
      <w:b w:val="0"/>
      <w:bCs w:val="0"/>
      <w:i w:val="0"/>
      <w:iCs w:val="0"/>
      <w:color w:val="000000"/>
      <w:sz w:val="32"/>
      <w:szCs w:val="32"/>
    </w:rPr>
  </w:style>
  <w:style w:type="paragraph" w:styleId="NoSpacing">
    <w:name w:val="No Spacing"/>
    <w:basedOn w:val="Normal"/>
    <w:link w:val="NoSpacingChar"/>
    <w:uiPriority w:val="1"/>
    <w:qFormat/>
    <w:rsid w:val="00FE2564"/>
    <w:rPr>
      <w:rFonts w:ascii="Times New Roman" w:eastAsia="Calibri" w:hAnsi="Times New Roman"/>
      <w:sz w:val="24"/>
      <w:szCs w:val="22"/>
      <w:lang w:bidi="en-US"/>
    </w:rPr>
  </w:style>
  <w:style w:type="character" w:customStyle="1" w:styleId="NoSpacingChar">
    <w:name w:val="No Spacing Char"/>
    <w:link w:val="NoSpacing"/>
    <w:uiPriority w:val="1"/>
    <w:qFormat/>
    <w:rsid w:val="00FE2564"/>
    <w:rPr>
      <w:rFonts w:eastAsia="Calibri"/>
      <w:sz w:val="24"/>
      <w:szCs w:val="22"/>
      <w:lang w:bidi="en-US"/>
    </w:rPr>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Câu dẫn Char"/>
    <w:link w:val="ListParagraph"/>
    <w:uiPriority w:val="34"/>
    <w:qFormat/>
    <w:locked/>
    <w:rsid w:val="00FE2564"/>
  </w:style>
  <w:style w:type="paragraph" w:styleId="ListParagraph">
    <w:name w:val="List Paragraph"/>
    <w:aliases w:val="bullet,Cita extensa,HPL01,Colorful List - Accent 13,Medium Grid 1 - Accent 21,Medium Grid 1 Accent 2,Numbered List,Sub-heading,bullet 1,Sub-headin,List Paragraph2,Medium Grid 1 - Accent 22,List Paragraph_FS,Câu dẫn,ANNEX,List Paragraph1"/>
    <w:basedOn w:val="Normal"/>
    <w:link w:val="ListParagraphChar"/>
    <w:uiPriority w:val="34"/>
    <w:qFormat/>
    <w:rsid w:val="00FE2564"/>
    <w:pPr>
      <w:spacing w:after="160" w:line="256" w:lineRule="auto"/>
      <w:ind w:left="720"/>
      <w:contextualSpacing/>
    </w:pPr>
    <w:rPr>
      <w:rFonts w:ascii="Times New Roman" w:hAnsi="Times New Roman"/>
      <w:sz w:val="20"/>
      <w:szCs w:val="20"/>
    </w:rPr>
  </w:style>
  <w:style w:type="paragraph" w:styleId="BodyText">
    <w:name w:val="Body Text"/>
    <w:basedOn w:val="Normal"/>
    <w:link w:val="BodyTextChar"/>
    <w:qFormat/>
    <w:rsid w:val="00FE2564"/>
    <w:pPr>
      <w:widowControl w:val="0"/>
      <w:autoSpaceDE w:val="0"/>
      <w:autoSpaceDN w:val="0"/>
    </w:pPr>
    <w:rPr>
      <w:rFonts w:ascii="Times New Roman" w:hAnsi="Times New Roman"/>
      <w:sz w:val="24"/>
      <w:szCs w:val="24"/>
      <w:lang w:val="vi"/>
    </w:rPr>
  </w:style>
  <w:style w:type="character" w:customStyle="1" w:styleId="BodyTextChar">
    <w:name w:val="Body Text Char"/>
    <w:link w:val="BodyText"/>
    <w:qFormat/>
    <w:rsid w:val="00FE2564"/>
    <w:rPr>
      <w:sz w:val="24"/>
      <w:szCs w:val="24"/>
      <w:lang w:val="vi"/>
    </w:rPr>
  </w:style>
  <w:style w:type="character" w:customStyle="1" w:styleId="YoungMixChar">
    <w:name w:val="YoungMix_Char"/>
    <w:qFormat/>
    <w:rsid w:val="00FE2564"/>
    <w:rPr>
      <w:rFonts w:ascii="Times New Roman" w:hAnsi="Times New Roman"/>
      <w:sz w:val="24"/>
    </w:rPr>
  </w:style>
  <w:style w:type="character" w:customStyle="1" w:styleId="Bodytext2">
    <w:name w:val="Body text (2)_"/>
    <w:link w:val="Bodytext21"/>
    <w:qFormat/>
    <w:locked/>
    <w:rsid w:val="00FE2564"/>
    <w:rPr>
      <w:shd w:val="clear" w:color="auto" w:fill="FFFFFF"/>
    </w:rPr>
  </w:style>
  <w:style w:type="paragraph" w:customStyle="1" w:styleId="Bodytext21">
    <w:name w:val="Body text (2)1"/>
    <w:basedOn w:val="Normal"/>
    <w:link w:val="Bodytext2"/>
    <w:qFormat/>
    <w:rsid w:val="00FE2564"/>
    <w:pPr>
      <w:widowControl w:val="0"/>
      <w:shd w:val="clear" w:color="auto" w:fill="FFFFFF"/>
      <w:spacing w:before="120" w:line="255" w:lineRule="exact"/>
      <w:ind w:hanging="380"/>
      <w:jc w:val="both"/>
    </w:pPr>
    <w:rPr>
      <w:rFonts w:ascii="Times New Roman" w:hAnsi="Times New Roman"/>
      <w:sz w:val="20"/>
      <w:szCs w:val="20"/>
    </w:rPr>
  </w:style>
  <w:style w:type="character" w:customStyle="1" w:styleId="Bodytext2Exact">
    <w:name w:val="Body text (2) Exact"/>
    <w:qFormat/>
    <w:rsid w:val="00FE2564"/>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Bodytext2105pt">
    <w:name w:val="Body text (2) + 10.5 pt"/>
    <w:aliases w:val="Bold Exact,Body text (2) + Tahoma,16 pt,Italic,Body text (2) + Consolas,11 pt,Body text (12) + Tahoma,10 pt,Header or footer + Not Bold,Body text (5) + 10 pt,Body text (20) + Times New Roman,12 pt,Body text (20) + 16 pt"/>
    <w:qFormat/>
    <w:rsid w:val="00FE2564"/>
    <w:rPr>
      <w:b/>
      <w:bCs/>
      <w:sz w:val="21"/>
      <w:szCs w:val="21"/>
      <w:shd w:val="clear" w:color="auto" w:fill="FFFFFF"/>
    </w:rPr>
  </w:style>
  <w:style w:type="character" w:customStyle="1" w:styleId="Bodytext2Georgia3">
    <w:name w:val="Body text (2) + Georgia3"/>
    <w:aliases w:val="7 pt Exact,Body text (2) + Candara,7.5 pt,8 pt Exact,Body text (41) + Georgia,Table of contents + Georgia,Body text (45) + Georgia,Heading #7 (2) + Georgia,Spacing 10 pt,Spacing 0 pt2,8.5 pt Exact,Table of contents + Candara"/>
    <w:qFormat/>
    <w:rsid w:val="00FE2564"/>
    <w:rPr>
      <w:rFonts w:ascii="Georgia" w:eastAsia="Georgia" w:hAnsi="Georgia" w:cs="Georgia"/>
      <w:spacing w:val="0"/>
      <w:sz w:val="14"/>
      <w:szCs w:val="14"/>
      <w:shd w:val="clear" w:color="auto" w:fill="FFFFFF"/>
      <w:lang w:val="en-US" w:eastAsia="en-US" w:bidi="en-US"/>
    </w:rPr>
  </w:style>
  <w:style w:type="table" w:customStyle="1" w:styleId="Table1">
    <w:name w:val="Table1"/>
    <w:basedOn w:val="TableNormal"/>
    <w:next w:val="TableGrid"/>
    <w:uiPriority w:val="39"/>
    <w:qFormat/>
    <w:rsid w:val="00FE2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FE2564"/>
    <w:pPr>
      <w:spacing w:after="160" w:line="256" w:lineRule="auto"/>
      <w:ind w:left="720"/>
      <w:contextualSpacing/>
    </w:pPr>
    <w:rPr>
      <w:rFonts w:ascii="Calibri" w:eastAsia="Calibri" w:hAnsi="Calibri"/>
      <w:sz w:val="22"/>
      <w:szCs w:val="22"/>
    </w:rPr>
  </w:style>
  <w:style w:type="paragraph" w:customStyle="1" w:styleId="Char0">
    <w:name w:val="Char"/>
    <w:basedOn w:val="Normal"/>
    <w:qFormat/>
    <w:rsid w:val="00FE2564"/>
    <w:pPr>
      <w:spacing w:before="40" w:after="160" w:line="240" w:lineRule="exact"/>
      <w:jc w:val="both"/>
    </w:pPr>
    <w:rPr>
      <w:rFonts w:ascii="Arial" w:hAnsi="Arial" w:cs="Arial"/>
      <w:sz w:val="24"/>
      <w:szCs w:val="24"/>
    </w:rPr>
  </w:style>
  <w:style w:type="paragraph" w:customStyle="1" w:styleId="bodytext50">
    <w:name w:val="bodytext50"/>
    <w:basedOn w:val="Normal"/>
    <w:rsid w:val="00FE2564"/>
    <w:pPr>
      <w:spacing w:before="100" w:beforeAutospacing="1" w:after="100" w:afterAutospacing="1"/>
    </w:pPr>
    <w:rPr>
      <w:rFonts w:ascii="Times New Roman" w:hAnsi="Times New Roman"/>
      <w:sz w:val="24"/>
      <w:szCs w:val="24"/>
    </w:rPr>
  </w:style>
  <w:style w:type="table" w:customStyle="1" w:styleId="trongbang2">
    <w:name w:val="trongbang2"/>
    <w:basedOn w:val="TableNormal"/>
    <w:next w:val="TableGrid"/>
    <w:uiPriority w:val="39"/>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5">
    <w:name w:val="trongbang5"/>
    <w:basedOn w:val="TableNormal"/>
    <w:next w:val="TableGrid"/>
    <w:uiPriority w:val="39"/>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6">
    <w:name w:val="trongbang6"/>
    <w:basedOn w:val="TableNormal"/>
    <w:next w:val="TableGrid"/>
    <w:uiPriority w:val="39"/>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7">
    <w:name w:val="trongbang7"/>
    <w:basedOn w:val="TableNormal"/>
    <w:next w:val="TableGrid"/>
    <w:uiPriority w:val="39"/>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8">
    <w:name w:val="trongbang8"/>
    <w:basedOn w:val="TableNormal"/>
    <w:next w:val="TableGrid"/>
    <w:qFormat/>
    <w:rsid w:val="00FE2564"/>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
    <w:name w:val="Văn bản nội dung_"/>
    <w:link w:val="Vnbnnidung0"/>
    <w:qFormat/>
    <w:rsid w:val="00FE2564"/>
    <w:rPr>
      <w:rFonts w:ascii="Tahoma" w:eastAsia="Tahoma" w:hAnsi="Tahoma" w:cs="Tahoma"/>
      <w:sz w:val="19"/>
      <w:szCs w:val="19"/>
      <w:shd w:val="clear" w:color="auto" w:fill="FFFFFF"/>
    </w:rPr>
  </w:style>
  <w:style w:type="paragraph" w:customStyle="1" w:styleId="Vnbnnidung0">
    <w:name w:val="Văn bản nội dung"/>
    <w:basedOn w:val="Normal"/>
    <w:link w:val="Vnbnnidung"/>
    <w:qFormat/>
    <w:rsid w:val="00FE2564"/>
    <w:pPr>
      <w:widowControl w:val="0"/>
      <w:shd w:val="clear" w:color="auto" w:fill="FFFFFF"/>
      <w:spacing w:line="394" w:lineRule="exact"/>
      <w:ind w:hanging="360"/>
      <w:jc w:val="both"/>
    </w:pPr>
    <w:rPr>
      <w:rFonts w:ascii="Tahoma" w:eastAsia="Tahoma" w:hAnsi="Tahoma" w:cs="Tahoma"/>
      <w:sz w:val="19"/>
      <w:szCs w:val="19"/>
    </w:rPr>
  </w:style>
  <w:style w:type="paragraph" w:customStyle="1" w:styleId="Normal1">
    <w:name w:val="Normal_1"/>
    <w:qFormat/>
    <w:rsid w:val="00FE2564"/>
    <w:rPr>
      <w:sz w:val="24"/>
      <w:szCs w:val="24"/>
    </w:rPr>
  </w:style>
  <w:style w:type="paragraph" w:customStyle="1" w:styleId="Normal2">
    <w:name w:val="Normal_2"/>
    <w:qFormat/>
    <w:rsid w:val="00FE2564"/>
    <w:rPr>
      <w:sz w:val="24"/>
      <w:szCs w:val="24"/>
    </w:rPr>
  </w:style>
  <w:style w:type="paragraph" w:customStyle="1" w:styleId="Normal3">
    <w:name w:val="Normal_3"/>
    <w:qFormat/>
    <w:rsid w:val="00FE2564"/>
    <w:rPr>
      <w:sz w:val="24"/>
      <w:szCs w:val="24"/>
    </w:rPr>
  </w:style>
  <w:style w:type="paragraph" w:customStyle="1" w:styleId="Normal4">
    <w:name w:val="Normal_4"/>
    <w:qFormat/>
    <w:rsid w:val="00FE2564"/>
    <w:rPr>
      <w:sz w:val="24"/>
      <w:szCs w:val="24"/>
    </w:rPr>
  </w:style>
  <w:style w:type="paragraph" w:customStyle="1" w:styleId="Normal5">
    <w:name w:val="Normal_5"/>
    <w:qFormat/>
    <w:rsid w:val="00FE2564"/>
    <w:rPr>
      <w:sz w:val="24"/>
      <w:szCs w:val="24"/>
    </w:rPr>
  </w:style>
  <w:style w:type="paragraph" w:customStyle="1" w:styleId="Normal7">
    <w:name w:val="Normal_7"/>
    <w:qFormat/>
    <w:rsid w:val="00FE2564"/>
    <w:rPr>
      <w:sz w:val="24"/>
      <w:szCs w:val="24"/>
    </w:rPr>
  </w:style>
  <w:style w:type="paragraph" w:customStyle="1" w:styleId="Normal8">
    <w:name w:val="Normal_8"/>
    <w:qFormat/>
    <w:rsid w:val="00FE2564"/>
    <w:rPr>
      <w:sz w:val="24"/>
      <w:szCs w:val="24"/>
    </w:rPr>
  </w:style>
  <w:style w:type="paragraph" w:customStyle="1" w:styleId="Normal9">
    <w:name w:val="Normal_9"/>
    <w:qFormat/>
    <w:rsid w:val="00FE2564"/>
    <w:rPr>
      <w:sz w:val="24"/>
      <w:szCs w:val="24"/>
    </w:rPr>
  </w:style>
  <w:style w:type="paragraph" w:customStyle="1" w:styleId="Normal10">
    <w:name w:val="Normal_10"/>
    <w:qFormat/>
    <w:rsid w:val="00FE2564"/>
    <w:rPr>
      <w:sz w:val="24"/>
      <w:szCs w:val="24"/>
    </w:rPr>
  </w:style>
  <w:style w:type="paragraph" w:customStyle="1" w:styleId="Normal11">
    <w:name w:val="Normal_11"/>
    <w:qFormat/>
    <w:rsid w:val="00FE2564"/>
    <w:rPr>
      <w:sz w:val="24"/>
      <w:szCs w:val="24"/>
    </w:rPr>
  </w:style>
  <w:style w:type="paragraph" w:customStyle="1" w:styleId="Normal12">
    <w:name w:val="Normal_12"/>
    <w:qFormat/>
    <w:rsid w:val="00FE2564"/>
    <w:rPr>
      <w:sz w:val="24"/>
      <w:szCs w:val="24"/>
    </w:rPr>
  </w:style>
  <w:style w:type="paragraph" w:customStyle="1" w:styleId="Normal14">
    <w:name w:val="Normal_14"/>
    <w:qFormat/>
    <w:rsid w:val="00FE2564"/>
    <w:rPr>
      <w:sz w:val="24"/>
      <w:szCs w:val="24"/>
    </w:rPr>
  </w:style>
  <w:style w:type="paragraph" w:customStyle="1" w:styleId="Normal16">
    <w:name w:val="Normal_16"/>
    <w:qFormat/>
    <w:rsid w:val="00FE2564"/>
    <w:rPr>
      <w:sz w:val="24"/>
      <w:szCs w:val="24"/>
    </w:rPr>
  </w:style>
  <w:style w:type="paragraph" w:customStyle="1" w:styleId="Normal18">
    <w:name w:val="Normal_18"/>
    <w:qFormat/>
    <w:rsid w:val="00FE2564"/>
    <w:rPr>
      <w:sz w:val="24"/>
      <w:szCs w:val="24"/>
    </w:rPr>
  </w:style>
  <w:style w:type="paragraph" w:customStyle="1" w:styleId="Normal19">
    <w:name w:val="Normal_19"/>
    <w:qFormat/>
    <w:rsid w:val="00FE2564"/>
    <w:rPr>
      <w:sz w:val="24"/>
      <w:szCs w:val="24"/>
    </w:rPr>
  </w:style>
  <w:style w:type="paragraph" w:customStyle="1" w:styleId="Normal20">
    <w:name w:val="Normal_20"/>
    <w:qFormat/>
    <w:rsid w:val="00FE2564"/>
    <w:rPr>
      <w:sz w:val="24"/>
      <w:szCs w:val="24"/>
    </w:rPr>
  </w:style>
  <w:style w:type="paragraph" w:customStyle="1" w:styleId="Normal21">
    <w:name w:val="Normal_21"/>
    <w:qFormat/>
    <w:rsid w:val="00FE2564"/>
    <w:rPr>
      <w:sz w:val="24"/>
      <w:szCs w:val="24"/>
    </w:rPr>
  </w:style>
  <w:style w:type="paragraph" w:customStyle="1" w:styleId="Normal22">
    <w:name w:val="Normal_22"/>
    <w:qFormat/>
    <w:rsid w:val="00FE2564"/>
    <w:rPr>
      <w:sz w:val="24"/>
      <w:szCs w:val="24"/>
    </w:rPr>
  </w:style>
  <w:style w:type="paragraph" w:customStyle="1" w:styleId="Normal23">
    <w:name w:val="Normal_23"/>
    <w:qFormat/>
    <w:rsid w:val="00FE2564"/>
    <w:rPr>
      <w:sz w:val="24"/>
      <w:szCs w:val="24"/>
    </w:rPr>
  </w:style>
  <w:style w:type="paragraph" w:customStyle="1" w:styleId="Normal24">
    <w:name w:val="Normal_24"/>
    <w:qFormat/>
    <w:rsid w:val="00FE2564"/>
    <w:rPr>
      <w:sz w:val="24"/>
      <w:szCs w:val="24"/>
    </w:rPr>
  </w:style>
  <w:style w:type="paragraph" w:customStyle="1" w:styleId="Normal25">
    <w:name w:val="Normal_25"/>
    <w:qFormat/>
    <w:rsid w:val="00FE2564"/>
    <w:rPr>
      <w:sz w:val="24"/>
      <w:szCs w:val="24"/>
    </w:rPr>
  </w:style>
  <w:style w:type="paragraph" w:customStyle="1" w:styleId="Normal26">
    <w:name w:val="Normal_26"/>
    <w:qFormat/>
    <w:rsid w:val="00FE2564"/>
    <w:rPr>
      <w:sz w:val="24"/>
      <w:szCs w:val="24"/>
    </w:rPr>
  </w:style>
  <w:style w:type="paragraph" w:customStyle="1" w:styleId="Normal27">
    <w:name w:val="Normal_27"/>
    <w:qFormat/>
    <w:rsid w:val="00FE2564"/>
    <w:rPr>
      <w:sz w:val="24"/>
      <w:szCs w:val="24"/>
    </w:rPr>
  </w:style>
  <w:style w:type="paragraph" w:customStyle="1" w:styleId="Normal28">
    <w:name w:val="Normal_28"/>
    <w:qFormat/>
    <w:rsid w:val="00FE2564"/>
    <w:rPr>
      <w:sz w:val="24"/>
      <w:szCs w:val="24"/>
    </w:rPr>
  </w:style>
  <w:style w:type="paragraph" w:customStyle="1" w:styleId="Normal29">
    <w:name w:val="Normal_29"/>
    <w:qFormat/>
    <w:rsid w:val="00FE2564"/>
    <w:rPr>
      <w:sz w:val="24"/>
      <w:szCs w:val="24"/>
    </w:rPr>
  </w:style>
  <w:style w:type="paragraph" w:customStyle="1" w:styleId="Normal30">
    <w:name w:val="Normal_30"/>
    <w:qFormat/>
    <w:rsid w:val="00FE2564"/>
    <w:rPr>
      <w:sz w:val="24"/>
      <w:szCs w:val="24"/>
    </w:rPr>
  </w:style>
  <w:style w:type="paragraph" w:customStyle="1" w:styleId="Normal34">
    <w:name w:val="Normal_34"/>
    <w:qFormat/>
    <w:rsid w:val="00FE2564"/>
    <w:rPr>
      <w:sz w:val="24"/>
      <w:szCs w:val="24"/>
    </w:rPr>
  </w:style>
  <w:style w:type="paragraph" w:customStyle="1" w:styleId="Normal35">
    <w:name w:val="Normal_35"/>
    <w:qFormat/>
    <w:rsid w:val="00FE2564"/>
    <w:rPr>
      <w:sz w:val="24"/>
      <w:szCs w:val="24"/>
    </w:rPr>
  </w:style>
  <w:style w:type="paragraph" w:customStyle="1" w:styleId="Normal36">
    <w:name w:val="Normal_36"/>
    <w:qFormat/>
    <w:rsid w:val="00FE2564"/>
    <w:rPr>
      <w:sz w:val="24"/>
      <w:szCs w:val="24"/>
    </w:rPr>
  </w:style>
  <w:style w:type="paragraph" w:customStyle="1" w:styleId="Normal37">
    <w:name w:val="Normal_37"/>
    <w:qFormat/>
    <w:rsid w:val="00FE2564"/>
    <w:rPr>
      <w:sz w:val="24"/>
      <w:szCs w:val="24"/>
    </w:rPr>
  </w:style>
  <w:style w:type="paragraph" w:customStyle="1" w:styleId="Normal38">
    <w:name w:val="Normal_38"/>
    <w:qFormat/>
    <w:rsid w:val="00FE2564"/>
    <w:rPr>
      <w:sz w:val="24"/>
      <w:szCs w:val="24"/>
    </w:rPr>
  </w:style>
  <w:style w:type="paragraph" w:customStyle="1" w:styleId="Normal39">
    <w:name w:val="Normal_39"/>
    <w:qFormat/>
    <w:rsid w:val="00FE2564"/>
    <w:rPr>
      <w:sz w:val="24"/>
      <w:szCs w:val="24"/>
    </w:rPr>
  </w:style>
  <w:style w:type="paragraph" w:customStyle="1" w:styleId="Normal40">
    <w:name w:val="Normal_40"/>
    <w:qFormat/>
    <w:rsid w:val="00FE2564"/>
    <w:rPr>
      <w:sz w:val="24"/>
      <w:szCs w:val="24"/>
    </w:rPr>
  </w:style>
  <w:style w:type="paragraph" w:customStyle="1" w:styleId="Normal41">
    <w:name w:val="Normal_41"/>
    <w:qFormat/>
    <w:rsid w:val="00FE2564"/>
    <w:rPr>
      <w:sz w:val="24"/>
      <w:szCs w:val="24"/>
    </w:rPr>
  </w:style>
  <w:style w:type="paragraph" w:customStyle="1" w:styleId="Normal42">
    <w:name w:val="Normal_42"/>
    <w:qFormat/>
    <w:rsid w:val="00FE2564"/>
    <w:rPr>
      <w:sz w:val="24"/>
      <w:szCs w:val="24"/>
    </w:rPr>
  </w:style>
  <w:style w:type="paragraph" w:customStyle="1" w:styleId="NoSpacing0">
    <w:name w:val="No Spacing_0"/>
    <w:uiPriority w:val="1"/>
    <w:qFormat/>
    <w:rsid w:val="00FE2564"/>
    <w:pPr>
      <w:jc w:val="both"/>
    </w:pPr>
    <w:rPr>
      <w:rFonts w:eastAsia="Calibri"/>
      <w:sz w:val="26"/>
      <w:szCs w:val="22"/>
    </w:rPr>
  </w:style>
  <w:style w:type="paragraph" w:customStyle="1" w:styleId="NoSpacing1">
    <w:name w:val="No Spacing_1"/>
    <w:link w:val="NoSpacingChar0"/>
    <w:uiPriority w:val="1"/>
    <w:qFormat/>
    <w:rsid w:val="00FE2564"/>
    <w:pPr>
      <w:jc w:val="both"/>
    </w:pPr>
    <w:rPr>
      <w:rFonts w:eastAsia="Calibri"/>
      <w:sz w:val="26"/>
      <w:szCs w:val="22"/>
    </w:rPr>
  </w:style>
  <w:style w:type="character" w:customStyle="1" w:styleId="NoSpacingChar0">
    <w:name w:val="No Spacing Char_0"/>
    <w:link w:val="NoSpacing1"/>
    <w:uiPriority w:val="1"/>
    <w:qFormat/>
    <w:locked/>
    <w:rsid w:val="00FE2564"/>
    <w:rPr>
      <w:rFonts w:eastAsia="Calibri" w:cs="Times New Roman"/>
      <w:sz w:val="26"/>
      <w:szCs w:val="22"/>
    </w:rPr>
  </w:style>
  <w:style w:type="paragraph" w:customStyle="1" w:styleId="Normal44">
    <w:name w:val="Normal_44"/>
    <w:qFormat/>
    <w:rsid w:val="00FE2564"/>
    <w:rPr>
      <w:sz w:val="24"/>
      <w:szCs w:val="24"/>
    </w:rPr>
  </w:style>
  <w:style w:type="paragraph" w:customStyle="1" w:styleId="Normal45">
    <w:name w:val="Normal_45"/>
    <w:qFormat/>
    <w:rsid w:val="00FE2564"/>
    <w:rPr>
      <w:sz w:val="24"/>
      <w:szCs w:val="24"/>
    </w:rPr>
  </w:style>
  <w:style w:type="paragraph" w:customStyle="1" w:styleId="Normal46">
    <w:name w:val="Normal_46"/>
    <w:qFormat/>
    <w:rsid w:val="00FE2564"/>
    <w:rPr>
      <w:sz w:val="24"/>
      <w:szCs w:val="24"/>
    </w:rPr>
  </w:style>
  <w:style w:type="paragraph" w:customStyle="1" w:styleId="Normal47">
    <w:name w:val="Normal_47"/>
    <w:qFormat/>
    <w:rsid w:val="00FE2564"/>
    <w:rPr>
      <w:sz w:val="24"/>
      <w:szCs w:val="24"/>
    </w:rPr>
  </w:style>
  <w:style w:type="paragraph" w:customStyle="1" w:styleId="ListParagraph0">
    <w:name w:val="List Paragraph_0"/>
    <w:basedOn w:val="Normal"/>
    <w:link w:val="ListParagraphChar0"/>
    <w:uiPriority w:val="34"/>
    <w:qFormat/>
    <w:rsid w:val="00FE2564"/>
    <w:pPr>
      <w:ind w:left="720"/>
      <w:contextualSpacing/>
    </w:pPr>
    <w:rPr>
      <w:rFonts w:ascii="Times New Roman" w:hAnsi="Times New Roman"/>
      <w:sz w:val="24"/>
      <w:szCs w:val="24"/>
    </w:rPr>
  </w:style>
  <w:style w:type="character" w:customStyle="1" w:styleId="ListParagraphChar0">
    <w:name w:val="List Paragraph Char_0"/>
    <w:link w:val="ListParagraph0"/>
    <w:uiPriority w:val="34"/>
    <w:qFormat/>
    <w:locked/>
    <w:rsid w:val="00FE2564"/>
    <w:rPr>
      <w:sz w:val="24"/>
      <w:szCs w:val="24"/>
    </w:rPr>
  </w:style>
  <w:style w:type="paragraph" w:customStyle="1" w:styleId="NoSpacing2">
    <w:name w:val="No Spacing_2"/>
    <w:link w:val="NoSpacingChar1"/>
    <w:uiPriority w:val="1"/>
    <w:qFormat/>
    <w:rsid w:val="00FE2564"/>
    <w:pPr>
      <w:jc w:val="both"/>
    </w:pPr>
    <w:rPr>
      <w:rFonts w:eastAsia="Calibri"/>
      <w:sz w:val="26"/>
      <w:szCs w:val="22"/>
    </w:rPr>
  </w:style>
  <w:style w:type="character" w:customStyle="1" w:styleId="NoSpacingChar1">
    <w:name w:val="No Spacing Char_1"/>
    <w:link w:val="NoSpacing2"/>
    <w:uiPriority w:val="1"/>
    <w:qFormat/>
    <w:locked/>
    <w:rsid w:val="00FE2564"/>
    <w:rPr>
      <w:rFonts w:eastAsia="Calibri" w:cs="Times New Roman"/>
      <w:sz w:val="26"/>
      <w:szCs w:val="22"/>
    </w:rPr>
  </w:style>
  <w:style w:type="paragraph" w:customStyle="1" w:styleId="Normal50">
    <w:name w:val="Normal_50"/>
    <w:qFormat/>
    <w:rsid w:val="00FE2564"/>
    <w:rPr>
      <w:sz w:val="24"/>
      <w:szCs w:val="24"/>
    </w:rPr>
  </w:style>
  <w:style w:type="paragraph" w:customStyle="1" w:styleId="Normal51">
    <w:name w:val="Normal_51"/>
    <w:qFormat/>
    <w:rsid w:val="00FE2564"/>
    <w:rPr>
      <w:sz w:val="24"/>
      <w:szCs w:val="24"/>
    </w:rPr>
  </w:style>
  <w:style w:type="paragraph" w:customStyle="1" w:styleId="Normal52">
    <w:name w:val="Normal_52"/>
    <w:qFormat/>
    <w:rsid w:val="00FE2564"/>
    <w:rPr>
      <w:sz w:val="24"/>
      <w:szCs w:val="24"/>
    </w:rPr>
  </w:style>
  <w:style w:type="paragraph" w:customStyle="1" w:styleId="Normal53">
    <w:name w:val="Normal_53"/>
    <w:qFormat/>
    <w:rsid w:val="00FE2564"/>
    <w:rPr>
      <w:sz w:val="24"/>
      <w:szCs w:val="24"/>
    </w:rPr>
  </w:style>
  <w:style w:type="paragraph" w:customStyle="1" w:styleId="Normal54">
    <w:name w:val="Normal_54"/>
    <w:qFormat/>
    <w:rsid w:val="00FE2564"/>
    <w:rPr>
      <w:sz w:val="24"/>
      <w:szCs w:val="24"/>
    </w:rPr>
  </w:style>
  <w:style w:type="paragraph" w:customStyle="1" w:styleId="Normal55">
    <w:name w:val="Normal_55"/>
    <w:qFormat/>
    <w:rsid w:val="00FE2564"/>
    <w:rPr>
      <w:sz w:val="24"/>
      <w:szCs w:val="24"/>
    </w:rPr>
  </w:style>
  <w:style w:type="paragraph" w:customStyle="1" w:styleId="Normal56">
    <w:name w:val="Normal_56"/>
    <w:qFormat/>
    <w:rsid w:val="00FE2564"/>
    <w:rPr>
      <w:sz w:val="24"/>
      <w:szCs w:val="24"/>
    </w:rPr>
  </w:style>
  <w:style w:type="paragraph" w:customStyle="1" w:styleId="Normal57">
    <w:name w:val="Normal_57"/>
    <w:qFormat/>
    <w:rsid w:val="00FE2564"/>
    <w:rPr>
      <w:sz w:val="24"/>
      <w:szCs w:val="24"/>
    </w:rPr>
  </w:style>
  <w:style w:type="paragraph" w:customStyle="1" w:styleId="Normal58">
    <w:name w:val="Normal_58"/>
    <w:qFormat/>
    <w:rsid w:val="00FE2564"/>
    <w:rPr>
      <w:sz w:val="24"/>
      <w:szCs w:val="24"/>
    </w:rPr>
  </w:style>
  <w:style w:type="paragraph" w:customStyle="1" w:styleId="Normal59">
    <w:name w:val="Normal_59"/>
    <w:qFormat/>
    <w:rsid w:val="00FE2564"/>
    <w:rPr>
      <w:sz w:val="24"/>
      <w:szCs w:val="24"/>
    </w:rPr>
  </w:style>
  <w:style w:type="paragraph" w:customStyle="1" w:styleId="Normal60">
    <w:name w:val="Normal_60"/>
    <w:qFormat/>
    <w:rsid w:val="00FE2564"/>
    <w:rPr>
      <w:sz w:val="24"/>
      <w:szCs w:val="24"/>
    </w:rPr>
  </w:style>
  <w:style w:type="paragraph" w:customStyle="1" w:styleId="Normal61">
    <w:name w:val="Normal_61"/>
    <w:qFormat/>
    <w:rsid w:val="00FE2564"/>
    <w:rPr>
      <w:sz w:val="24"/>
      <w:szCs w:val="24"/>
    </w:rPr>
  </w:style>
  <w:style w:type="paragraph" w:customStyle="1" w:styleId="Normal62">
    <w:name w:val="Normal_62"/>
    <w:qFormat/>
    <w:rsid w:val="00FE2564"/>
    <w:rPr>
      <w:sz w:val="24"/>
      <w:szCs w:val="24"/>
    </w:rPr>
  </w:style>
  <w:style w:type="paragraph" w:customStyle="1" w:styleId="Normal64">
    <w:name w:val="Normal_64"/>
    <w:qFormat/>
    <w:rsid w:val="00FE2564"/>
    <w:rPr>
      <w:sz w:val="24"/>
      <w:szCs w:val="24"/>
    </w:rPr>
  </w:style>
  <w:style w:type="paragraph" w:customStyle="1" w:styleId="Normal65">
    <w:name w:val="Normal_65"/>
    <w:qFormat/>
    <w:rsid w:val="00FE2564"/>
    <w:rPr>
      <w:sz w:val="24"/>
      <w:szCs w:val="24"/>
    </w:rPr>
  </w:style>
  <w:style w:type="paragraph" w:customStyle="1" w:styleId="Normal66">
    <w:name w:val="Normal_66"/>
    <w:qFormat/>
    <w:rsid w:val="00FE2564"/>
    <w:rPr>
      <w:sz w:val="24"/>
      <w:szCs w:val="24"/>
    </w:rPr>
  </w:style>
  <w:style w:type="paragraph" w:customStyle="1" w:styleId="Normal67">
    <w:name w:val="Normal_67"/>
    <w:qFormat/>
    <w:rsid w:val="00FE2564"/>
    <w:rPr>
      <w:sz w:val="24"/>
      <w:szCs w:val="24"/>
    </w:rPr>
  </w:style>
  <w:style w:type="paragraph" w:customStyle="1" w:styleId="Normal68">
    <w:name w:val="Normal_68"/>
    <w:qFormat/>
    <w:rsid w:val="00FE2564"/>
    <w:rPr>
      <w:sz w:val="24"/>
      <w:szCs w:val="24"/>
    </w:rPr>
  </w:style>
  <w:style w:type="paragraph" w:customStyle="1" w:styleId="Normal69">
    <w:name w:val="Normal_69"/>
    <w:qFormat/>
    <w:rsid w:val="00FE2564"/>
    <w:rPr>
      <w:sz w:val="24"/>
      <w:szCs w:val="24"/>
    </w:rPr>
  </w:style>
  <w:style w:type="paragraph" w:customStyle="1" w:styleId="Normal70">
    <w:name w:val="Normal_70"/>
    <w:qFormat/>
    <w:rsid w:val="00FE2564"/>
    <w:rPr>
      <w:sz w:val="24"/>
      <w:szCs w:val="24"/>
    </w:rPr>
  </w:style>
  <w:style w:type="paragraph" w:customStyle="1" w:styleId="Normal72">
    <w:name w:val="Normal_72"/>
    <w:qFormat/>
    <w:rsid w:val="00FE2564"/>
    <w:rPr>
      <w:sz w:val="24"/>
      <w:szCs w:val="24"/>
    </w:rPr>
  </w:style>
  <w:style w:type="paragraph" w:customStyle="1" w:styleId="Normal73">
    <w:name w:val="Normal_73"/>
    <w:qFormat/>
    <w:rsid w:val="00FE2564"/>
    <w:rPr>
      <w:sz w:val="24"/>
      <w:szCs w:val="24"/>
    </w:rPr>
  </w:style>
  <w:style w:type="paragraph" w:customStyle="1" w:styleId="Normal74">
    <w:name w:val="Normal_74"/>
    <w:qFormat/>
    <w:rsid w:val="00FE2564"/>
    <w:rPr>
      <w:sz w:val="24"/>
      <w:szCs w:val="24"/>
    </w:rPr>
  </w:style>
  <w:style w:type="paragraph" w:customStyle="1" w:styleId="Normal75">
    <w:name w:val="Normal_75"/>
    <w:qFormat/>
    <w:rsid w:val="00FE2564"/>
    <w:rPr>
      <w:sz w:val="24"/>
      <w:szCs w:val="24"/>
    </w:rPr>
  </w:style>
  <w:style w:type="paragraph" w:customStyle="1" w:styleId="Normal76">
    <w:name w:val="Normal_76"/>
    <w:qFormat/>
    <w:rsid w:val="00FE2564"/>
    <w:rPr>
      <w:sz w:val="24"/>
      <w:szCs w:val="24"/>
    </w:rPr>
  </w:style>
  <w:style w:type="paragraph" w:customStyle="1" w:styleId="Normal77">
    <w:name w:val="Normal_77"/>
    <w:qFormat/>
    <w:rsid w:val="00FE2564"/>
    <w:rPr>
      <w:sz w:val="24"/>
      <w:szCs w:val="24"/>
    </w:rPr>
  </w:style>
  <w:style w:type="paragraph" w:customStyle="1" w:styleId="Normal78">
    <w:name w:val="Normal_78"/>
    <w:qFormat/>
    <w:rsid w:val="00FE2564"/>
    <w:rPr>
      <w:sz w:val="24"/>
      <w:szCs w:val="24"/>
    </w:rPr>
  </w:style>
  <w:style w:type="paragraph" w:customStyle="1" w:styleId="Normal79">
    <w:name w:val="Normal_79"/>
    <w:qFormat/>
    <w:rsid w:val="00FE2564"/>
    <w:rPr>
      <w:sz w:val="24"/>
      <w:szCs w:val="24"/>
    </w:rPr>
  </w:style>
  <w:style w:type="paragraph" w:customStyle="1" w:styleId="Normal80">
    <w:name w:val="Normal_80"/>
    <w:qFormat/>
    <w:rsid w:val="00FE2564"/>
    <w:rPr>
      <w:sz w:val="24"/>
      <w:szCs w:val="24"/>
    </w:rPr>
  </w:style>
  <w:style w:type="paragraph" w:customStyle="1" w:styleId="Normal81">
    <w:name w:val="Normal_81"/>
    <w:qFormat/>
    <w:rsid w:val="00FE2564"/>
    <w:rPr>
      <w:sz w:val="24"/>
      <w:szCs w:val="24"/>
    </w:rPr>
  </w:style>
  <w:style w:type="paragraph" w:customStyle="1" w:styleId="Normal84">
    <w:name w:val="Normal_84"/>
    <w:qFormat/>
    <w:rsid w:val="00FE2564"/>
    <w:rPr>
      <w:sz w:val="24"/>
      <w:szCs w:val="24"/>
    </w:rPr>
  </w:style>
  <w:style w:type="paragraph" w:customStyle="1" w:styleId="Normal85">
    <w:name w:val="Normal_85"/>
    <w:qFormat/>
    <w:rsid w:val="00FE2564"/>
    <w:rPr>
      <w:sz w:val="24"/>
      <w:szCs w:val="24"/>
    </w:rPr>
  </w:style>
  <w:style w:type="paragraph" w:customStyle="1" w:styleId="Normal86">
    <w:name w:val="Normal_86"/>
    <w:qFormat/>
    <w:rsid w:val="00FE2564"/>
    <w:rPr>
      <w:sz w:val="24"/>
      <w:szCs w:val="24"/>
    </w:rPr>
  </w:style>
  <w:style w:type="paragraph" w:customStyle="1" w:styleId="Normal87">
    <w:name w:val="Normal_87"/>
    <w:qFormat/>
    <w:rsid w:val="00FE2564"/>
    <w:rPr>
      <w:sz w:val="24"/>
      <w:szCs w:val="24"/>
    </w:rPr>
  </w:style>
  <w:style w:type="paragraph" w:customStyle="1" w:styleId="Normal89">
    <w:name w:val="Normal_89"/>
    <w:qFormat/>
    <w:rsid w:val="00FE2564"/>
    <w:rPr>
      <w:sz w:val="24"/>
      <w:szCs w:val="24"/>
    </w:rPr>
  </w:style>
  <w:style w:type="paragraph" w:customStyle="1" w:styleId="Normal90">
    <w:name w:val="Normal_90"/>
    <w:qFormat/>
    <w:rsid w:val="00FE2564"/>
    <w:rPr>
      <w:sz w:val="24"/>
      <w:szCs w:val="24"/>
    </w:rPr>
  </w:style>
  <w:style w:type="paragraph" w:customStyle="1" w:styleId="Normal95">
    <w:name w:val="Normal_95"/>
    <w:qFormat/>
    <w:rsid w:val="00FE2564"/>
    <w:rPr>
      <w:sz w:val="24"/>
      <w:szCs w:val="24"/>
    </w:rPr>
  </w:style>
  <w:style w:type="paragraph" w:customStyle="1" w:styleId="Normal96">
    <w:name w:val="Normal_96"/>
    <w:qFormat/>
    <w:rsid w:val="00FE2564"/>
    <w:rPr>
      <w:sz w:val="24"/>
      <w:szCs w:val="24"/>
    </w:rPr>
  </w:style>
  <w:style w:type="paragraph" w:customStyle="1" w:styleId="Normal98">
    <w:name w:val="Normal_98"/>
    <w:qFormat/>
    <w:rsid w:val="00FE2564"/>
    <w:rPr>
      <w:sz w:val="24"/>
      <w:szCs w:val="24"/>
    </w:rPr>
  </w:style>
  <w:style w:type="paragraph" w:customStyle="1" w:styleId="Normal101">
    <w:name w:val="Normal_101"/>
    <w:qFormat/>
    <w:rsid w:val="00FE2564"/>
    <w:pPr>
      <w:jc w:val="both"/>
    </w:pPr>
    <w:rPr>
      <w:rFonts w:eastAsia="Calibri"/>
      <w:kern w:val="2"/>
      <w:sz w:val="28"/>
      <w:szCs w:val="22"/>
    </w:rPr>
  </w:style>
  <w:style w:type="paragraph" w:customStyle="1" w:styleId="Normal102">
    <w:name w:val="Normal_102"/>
    <w:qFormat/>
    <w:rsid w:val="00FE2564"/>
    <w:pPr>
      <w:jc w:val="both"/>
    </w:pPr>
    <w:rPr>
      <w:rFonts w:eastAsia="Calibri"/>
      <w:kern w:val="2"/>
      <w:sz w:val="28"/>
      <w:szCs w:val="22"/>
    </w:rPr>
  </w:style>
  <w:style w:type="paragraph" w:customStyle="1" w:styleId="Normal0">
    <w:name w:val="Normal_0"/>
    <w:qFormat/>
    <w:rsid w:val="00FE2564"/>
    <w:pPr>
      <w:widowControl w:val="0"/>
    </w:pPr>
    <w:rPr>
      <w:rFonts w:hint="cs"/>
      <w:color w:val="003300"/>
      <w:sz w:val="32"/>
      <w:szCs w:val="32"/>
    </w:rPr>
  </w:style>
  <w:style w:type="character" w:customStyle="1" w:styleId="Heading1Char">
    <w:name w:val="Heading 1 Char"/>
    <w:link w:val="Heading1"/>
    <w:uiPriority w:val="9"/>
    <w:qFormat/>
    <w:rsid w:val="00FE2564"/>
    <w:rPr>
      <w:b/>
      <w:bCs/>
      <w:kern w:val="32"/>
      <w:sz w:val="28"/>
      <w:szCs w:val="32"/>
    </w:rPr>
  </w:style>
  <w:style w:type="character" w:customStyle="1" w:styleId="Heading2Char">
    <w:name w:val="Heading 2 Char"/>
    <w:link w:val="Heading2"/>
    <w:uiPriority w:val="9"/>
    <w:qFormat/>
    <w:rsid w:val="00FE2564"/>
    <w:rPr>
      <w:b/>
      <w:bCs/>
      <w:color w:val="000000"/>
      <w:sz w:val="28"/>
      <w:szCs w:val="26"/>
    </w:rPr>
  </w:style>
  <w:style w:type="character" w:customStyle="1" w:styleId="Heading3Char">
    <w:name w:val="Heading 3 Char"/>
    <w:link w:val="Heading3"/>
    <w:qFormat/>
    <w:rsid w:val="00FE2564"/>
    <w:rPr>
      <w:b/>
      <w:color w:val="000000"/>
      <w:sz w:val="24"/>
      <w:szCs w:val="24"/>
    </w:rPr>
  </w:style>
  <w:style w:type="character" w:customStyle="1" w:styleId="Heading4Char">
    <w:name w:val="Heading 4 Char"/>
    <w:link w:val="Heading4"/>
    <w:qFormat/>
    <w:rsid w:val="00FE2564"/>
    <w:rPr>
      <w:sz w:val="24"/>
      <w:szCs w:val="24"/>
    </w:rPr>
  </w:style>
  <w:style w:type="character" w:customStyle="1" w:styleId="Heading5Char">
    <w:name w:val="Heading 5 Char"/>
    <w:basedOn w:val="DefaultParagraphFont"/>
    <w:link w:val="Heading5"/>
    <w:qFormat/>
    <w:rsid w:val="00FE2564"/>
  </w:style>
  <w:style w:type="character" w:customStyle="1" w:styleId="Heading6Char">
    <w:name w:val="Heading 6 Char"/>
    <w:link w:val="Heading6"/>
    <w:qFormat/>
    <w:rsid w:val="00FE2564"/>
    <w:rPr>
      <w:sz w:val="15"/>
      <w:szCs w:val="15"/>
    </w:rPr>
  </w:style>
  <w:style w:type="character" w:customStyle="1" w:styleId="Heading7Char">
    <w:name w:val="Heading 7 Char"/>
    <w:link w:val="Heading7"/>
    <w:qFormat/>
    <w:rsid w:val="00FE2564"/>
    <w:rPr>
      <w:sz w:val="24"/>
      <w:szCs w:val="24"/>
    </w:rPr>
  </w:style>
  <w:style w:type="character" w:customStyle="1" w:styleId="Heading8Char">
    <w:name w:val="Heading 8 Char"/>
    <w:link w:val="Heading8"/>
    <w:qFormat/>
    <w:rsid w:val="00FE2564"/>
    <w:rPr>
      <w:i/>
      <w:iCs/>
      <w:sz w:val="24"/>
      <w:szCs w:val="24"/>
    </w:rPr>
  </w:style>
  <w:style w:type="character" w:customStyle="1" w:styleId="Heading9Char">
    <w:name w:val="Heading 9 Char"/>
    <w:link w:val="Heading9"/>
    <w:qFormat/>
    <w:rsid w:val="00FE2564"/>
    <w:rPr>
      <w:sz w:val="24"/>
      <w:szCs w:val="24"/>
    </w:rPr>
  </w:style>
  <w:style w:type="character" w:customStyle="1" w:styleId="BalloonTextChar">
    <w:name w:val="Balloon Text Char"/>
    <w:link w:val="BalloonText"/>
    <w:uiPriority w:val="99"/>
    <w:qFormat/>
    <w:rsid w:val="00FE2564"/>
    <w:rPr>
      <w:rFonts w:ascii="Tahoma" w:hAnsi="Tahoma" w:cs="Tahoma"/>
      <w:sz w:val="16"/>
      <w:szCs w:val="16"/>
    </w:rPr>
  </w:style>
  <w:style w:type="paragraph" w:styleId="BlockText">
    <w:name w:val="Block Text"/>
    <w:basedOn w:val="Normal"/>
    <w:qFormat/>
    <w:rsid w:val="00FE2564"/>
    <w:pPr>
      <w:ind w:left="-672" w:right="-1009"/>
    </w:pPr>
    <w:rPr>
      <w:rFonts w:ascii=".VnTime" w:hAnsi=".VnTime" w:cs="Arial"/>
      <w:b/>
      <w:bCs/>
      <w:kern w:val="32"/>
      <w:sz w:val="24"/>
      <w:szCs w:val="32"/>
    </w:rPr>
  </w:style>
  <w:style w:type="paragraph" w:styleId="BodyText20">
    <w:name w:val="Body Text 2"/>
    <w:basedOn w:val="Normal"/>
    <w:link w:val="BodyText2Char"/>
    <w:qFormat/>
    <w:rsid w:val="00FE2564"/>
    <w:pPr>
      <w:spacing w:after="120" w:line="480" w:lineRule="auto"/>
    </w:pPr>
    <w:rPr>
      <w:rFonts w:ascii="Times New Roman" w:hAnsi="Times New Roman"/>
      <w:sz w:val="24"/>
      <w:szCs w:val="24"/>
    </w:rPr>
  </w:style>
  <w:style w:type="character" w:customStyle="1" w:styleId="BodyText2Char">
    <w:name w:val="Body Text 2 Char"/>
    <w:link w:val="BodyText20"/>
    <w:qFormat/>
    <w:rsid w:val="00FE2564"/>
    <w:rPr>
      <w:sz w:val="24"/>
      <w:szCs w:val="24"/>
    </w:rPr>
  </w:style>
  <w:style w:type="paragraph" w:styleId="BodyText3">
    <w:name w:val="Body Text 3"/>
    <w:basedOn w:val="Normal"/>
    <w:link w:val="BodyText3Char"/>
    <w:qFormat/>
    <w:rsid w:val="00FE2564"/>
    <w:pPr>
      <w:spacing w:after="120"/>
    </w:pPr>
    <w:rPr>
      <w:rFonts w:ascii="VNI-Times" w:hAnsi="VNI-Times"/>
      <w:sz w:val="16"/>
      <w:szCs w:val="16"/>
    </w:rPr>
  </w:style>
  <w:style w:type="character" w:customStyle="1" w:styleId="BodyText3Char">
    <w:name w:val="Body Text 3 Char"/>
    <w:link w:val="BodyText3"/>
    <w:qFormat/>
    <w:rsid w:val="00FE2564"/>
    <w:rPr>
      <w:rFonts w:ascii="VNI-Times" w:hAnsi="VNI-Times"/>
      <w:sz w:val="16"/>
      <w:szCs w:val="16"/>
    </w:rPr>
  </w:style>
  <w:style w:type="paragraph" w:styleId="BodyTextFirstIndent">
    <w:name w:val="Body Text First Indent"/>
    <w:basedOn w:val="BodyText"/>
    <w:link w:val="BodyTextFirstIndentChar"/>
    <w:uiPriority w:val="99"/>
    <w:unhideWhenUsed/>
    <w:qFormat/>
    <w:rsid w:val="00FE2564"/>
    <w:pPr>
      <w:widowControl/>
      <w:autoSpaceDE/>
      <w:autoSpaceDN/>
      <w:spacing w:before="60"/>
      <w:ind w:firstLine="360"/>
      <w:jc w:val="both"/>
    </w:pPr>
    <w:rPr>
      <w:lang w:val="vi-VN" w:eastAsia="vi-VN"/>
    </w:rPr>
  </w:style>
  <w:style w:type="character" w:customStyle="1" w:styleId="BodyTextFirstIndentChar">
    <w:name w:val="Body Text First Indent Char"/>
    <w:link w:val="BodyTextFirstIndent"/>
    <w:uiPriority w:val="99"/>
    <w:qFormat/>
    <w:rsid w:val="00FE2564"/>
    <w:rPr>
      <w:sz w:val="24"/>
      <w:szCs w:val="24"/>
      <w:lang w:val="vi-VN" w:eastAsia="vi-VN"/>
    </w:rPr>
  </w:style>
  <w:style w:type="character" w:customStyle="1" w:styleId="BodyTextIndentChar">
    <w:name w:val="Body Text Indent Char"/>
    <w:link w:val="BodyTextIndent"/>
    <w:qFormat/>
    <w:rsid w:val="00FE2564"/>
    <w:rPr>
      <w:rFonts w:ascii="VNtimes new roman" w:hAnsi="VNtimes new roman"/>
      <w:color w:val="000000"/>
      <w:sz w:val="26"/>
    </w:rPr>
  </w:style>
  <w:style w:type="paragraph" w:styleId="BodyTextIndent2">
    <w:name w:val="Body Text Indent 2"/>
    <w:basedOn w:val="Normal"/>
    <w:link w:val="BodyTextIndent2Char"/>
    <w:uiPriority w:val="99"/>
    <w:unhideWhenUsed/>
    <w:qFormat/>
    <w:rsid w:val="00FE2564"/>
    <w:pPr>
      <w:spacing w:after="120" w:line="480" w:lineRule="auto"/>
      <w:ind w:left="283"/>
    </w:pPr>
    <w:rPr>
      <w:rFonts w:ascii="Times New Roman" w:hAnsi="Times New Roman"/>
      <w:sz w:val="24"/>
      <w:szCs w:val="24"/>
    </w:rPr>
  </w:style>
  <w:style w:type="character" w:customStyle="1" w:styleId="BodyTextIndent2Char">
    <w:name w:val="Body Text Indent 2 Char"/>
    <w:link w:val="BodyTextIndent2"/>
    <w:uiPriority w:val="99"/>
    <w:qFormat/>
    <w:rsid w:val="00FE2564"/>
    <w:rPr>
      <w:sz w:val="24"/>
      <w:szCs w:val="24"/>
    </w:rPr>
  </w:style>
  <w:style w:type="paragraph" w:styleId="BodyTextIndent3">
    <w:name w:val="Body Text Indent 3"/>
    <w:basedOn w:val="Normal"/>
    <w:link w:val="BodyTextIndent3Char"/>
    <w:uiPriority w:val="99"/>
    <w:qFormat/>
    <w:rsid w:val="00FE2564"/>
    <w:pPr>
      <w:ind w:firstLine="900"/>
    </w:pPr>
    <w:rPr>
      <w:rFonts w:ascii=".VnTime" w:hAnsi=".VnTime"/>
      <w:sz w:val="28"/>
      <w:szCs w:val="24"/>
    </w:rPr>
  </w:style>
  <w:style w:type="character" w:customStyle="1" w:styleId="BodyTextIndent3Char">
    <w:name w:val="Body Text Indent 3 Char"/>
    <w:link w:val="BodyTextIndent3"/>
    <w:uiPriority w:val="99"/>
    <w:qFormat/>
    <w:rsid w:val="00FE2564"/>
    <w:rPr>
      <w:rFonts w:ascii=".VnTime" w:hAnsi=".VnTime"/>
      <w:sz w:val="28"/>
      <w:szCs w:val="24"/>
    </w:rPr>
  </w:style>
  <w:style w:type="paragraph" w:styleId="Caption">
    <w:name w:val="caption"/>
    <w:basedOn w:val="Normal"/>
    <w:next w:val="Normal"/>
    <w:unhideWhenUsed/>
    <w:qFormat/>
    <w:rsid w:val="00FE2564"/>
    <w:pPr>
      <w:spacing w:after="200"/>
      <w:ind w:firstLine="284"/>
      <w:jc w:val="both"/>
    </w:pPr>
    <w:rPr>
      <w:rFonts w:ascii="Times New Roman" w:hAnsi="Times New Roman"/>
      <w:i/>
      <w:iCs/>
      <w:color w:val="44546A"/>
      <w:sz w:val="18"/>
      <w:szCs w:val="18"/>
      <w:lang w:val="vi-VN" w:eastAsia="vi-VN"/>
    </w:rPr>
  </w:style>
  <w:style w:type="character" w:styleId="CommentReference">
    <w:name w:val="annotation reference"/>
    <w:uiPriority w:val="99"/>
    <w:qFormat/>
    <w:rsid w:val="00FE2564"/>
    <w:rPr>
      <w:sz w:val="16"/>
      <w:szCs w:val="16"/>
    </w:rPr>
  </w:style>
  <w:style w:type="paragraph" w:styleId="CommentText">
    <w:name w:val="annotation text"/>
    <w:basedOn w:val="Normal"/>
    <w:link w:val="CommentTextChar"/>
    <w:uiPriority w:val="99"/>
    <w:qFormat/>
    <w:rsid w:val="00FE2564"/>
    <w:rPr>
      <w:rFonts w:ascii=".VnTime" w:hAnsi=".VnTime"/>
      <w:sz w:val="22"/>
      <w:szCs w:val="22"/>
    </w:rPr>
  </w:style>
  <w:style w:type="character" w:customStyle="1" w:styleId="CommentTextChar">
    <w:name w:val="Comment Text Char"/>
    <w:link w:val="CommentText"/>
    <w:uiPriority w:val="99"/>
    <w:qFormat/>
    <w:rsid w:val="00FE2564"/>
    <w:rPr>
      <w:rFonts w:ascii=".VnTime" w:hAnsi=".VnTime" w:cs="Times New Roman"/>
      <w:sz w:val="22"/>
      <w:szCs w:val="22"/>
    </w:rPr>
  </w:style>
  <w:style w:type="paragraph" w:styleId="CommentSubject">
    <w:name w:val="annotation subject"/>
    <w:basedOn w:val="CommentText"/>
    <w:next w:val="CommentText"/>
    <w:link w:val="CommentSubjectChar"/>
    <w:uiPriority w:val="99"/>
    <w:qFormat/>
    <w:rsid w:val="00FE2564"/>
    <w:rPr>
      <w:b/>
      <w:bCs/>
    </w:rPr>
  </w:style>
  <w:style w:type="character" w:customStyle="1" w:styleId="CommentSubjectChar">
    <w:name w:val="Comment Subject Char"/>
    <w:link w:val="CommentSubject"/>
    <w:uiPriority w:val="99"/>
    <w:qFormat/>
    <w:rsid w:val="00FE2564"/>
    <w:rPr>
      <w:rFonts w:ascii=".VnTime" w:hAnsi=".VnTime" w:cs="Times New Roman"/>
      <w:b/>
      <w:bCs/>
      <w:sz w:val="22"/>
      <w:szCs w:val="22"/>
    </w:rPr>
  </w:style>
  <w:style w:type="paragraph" w:styleId="DocumentMap">
    <w:name w:val="Document Map"/>
    <w:basedOn w:val="Normal"/>
    <w:link w:val="DocumentMapChar"/>
    <w:qFormat/>
    <w:rsid w:val="00FE2564"/>
    <w:pPr>
      <w:shd w:val="clear" w:color="auto" w:fill="000080"/>
    </w:pPr>
    <w:rPr>
      <w:rFonts w:ascii="Tahoma" w:hAnsi="Tahoma"/>
      <w:sz w:val="20"/>
      <w:szCs w:val="20"/>
    </w:rPr>
  </w:style>
  <w:style w:type="character" w:customStyle="1" w:styleId="DocumentMapChar">
    <w:name w:val="Document Map Char"/>
    <w:link w:val="DocumentMap"/>
    <w:qFormat/>
    <w:rsid w:val="00FE2564"/>
    <w:rPr>
      <w:rFonts w:ascii="Tahoma" w:hAnsi="Tahoma"/>
      <w:shd w:val="clear" w:color="auto" w:fill="000080"/>
    </w:rPr>
  </w:style>
  <w:style w:type="character" w:styleId="Emphasis">
    <w:name w:val="Emphasis"/>
    <w:uiPriority w:val="20"/>
    <w:qFormat/>
    <w:rsid w:val="00FE2564"/>
    <w:rPr>
      <w:i/>
      <w:iCs/>
    </w:rPr>
  </w:style>
  <w:style w:type="character" w:styleId="FollowedHyperlink">
    <w:name w:val="FollowedHyperlink"/>
    <w:uiPriority w:val="99"/>
    <w:unhideWhenUsed/>
    <w:qFormat/>
    <w:rsid w:val="00FE2564"/>
    <w:rPr>
      <w:color w:val="954F72"/>
      <w:u w:val="single"/>
    </w:rPr>
  </w:style>
  <w:style w:type="character" w:styleId="FootnoteReference">
    <w:name w:val="footnote reference"/>
    <w:uiPriority w:val="99"/>
    <w:unhideWhenUsed/>
    <w:qFormat/>
    <w:rsid w:val="00FE2564"/>
    <w:rPr>
      <w:vertAlign w:val="superscript"/>
    </w:rPr>
  </w:style>
  <w:style w:type="paragraph" w:styleId="FootnoteText">
    <w:name w:val="footnote text"/>
    <w:basedOn w:val="Normal"/>
    <w:link w:val="FootnoteTextChar"/>
    <w:uiPriority w:val="99"/>
    <w:unhideWhenUsed/>
    <w:qFormat/>
    <w:rsid w:val="00FE2564"/>
    <w:pPr>
      <w:spacing w:after="200" w:line="276" w:lineRule="auto"/>
      <w:jc w:val="both"/>
    </w:pPr>
    <w:rPr>
      <w:rFonts w:ascii="Times New Roman" w:eastAsia="Calibri" w:hAnsi="Times New Roman"/>
      <w:sz w:val="20"/>
      <w:szCs w:val="20"/>
    </w:rPr>
  </w:style>
  <w:style w:type="character" w:customStyle="1" w:styleId="FootnoteTextChar">
    <w:name w:val="Footnote Text Char"/>
    <w:link w:val="FootnoteText"/>
    <w:uiPriority w:val="99"/>
    <w:qFormat/>
    <w:rsid w:val="00FE2564"/>
    <w:rPr>
      <w:rFonts w:eastAsia="Calibri"/>
    </w:rPr>
  </w:style>
  <w:style w:type="character" w:customStyle="1" w:styleId="HeaderChar">
    <w:name w:val="Header Char"/>
    <w:link w:val="Header"/>
    <w:uiPriority w:val="99"/>
    <w:qFormat/>
    <w:rsid w:val="00FE2564"/>
    <w:rPr>
      <w:rFonts w:ascii="UVnTime" w:hAnsi="UVnTime"/>
      <w:sz w:val="26"/>
      <w:szCs w:val="28"/>
    </w:rPr>
  </w:style>
  <w:style w:type="character" w:styleId="Hyperlink">
    <w:name w:val="Hyperlink"/>
    <w:unhideWhenUsed/>
    <w:qFormat/>
    <w:rsid w:val="00FE2564"/>
    <w:rPr>
      <w:color w:val="0000FF"/>
      <w:u w:val="single"/>
    </w:rPr>
  </w:style>
  <w:style w:type="character" w:styleId="LineNumber">
    <w:name w:val="line number"/>
    <w:uiPriority w:val="99"/>
    <w:unhideWhenUsed/>
    <w:qFormat/>
    <w:rsid w:val="00FE2564"/>
  </w:style>
  <w:style w:type="paragraph" w:styleId="List">
    <w:name w:val="List"/>
    <w:basedOn w:val="Normal"/>
    <w:uiPriority w:val="99"/>
    <w:unhideWhenUsed/>
    <w:qFormat/>
    <w:rsid w:val="00FE2564"/>
    <w:pPr>
      <w:spacing w:before="60"/>
      <w:ind w:left="360" w:hanging="360"/>
      <w:contextualSpacing/>
      <w:jc w:val="both"/>
    </w:pPr>
    <w:rPr>
      <w:rFonts w:ascii="Times New Roman" w:hAnsi="Times New Roman"/>
      <w:sz w:val="24"/>
      <w:szCs w:val="24"/>
      <w:lang w:val="vi-VN" w:eastAsia="vi-VN"/>
    </w:rPr>
  </w:style>
  <w:style w:type="paragraph" w:styleId="List2">
    <w:name w:val="List 2"/>
    <w:basedOn w:val="Normal"/>
    <w:uiPriority w:val="99"/>
    <w:unhideWhenUsed/>
    <w:qFormat/>
    <w:rsid w:val="00FE2564"/>
    <w:pPr>
      <w:spacing w:before="60"/>
      <w:ind w:left="720" w:hanging="360"/>
      <w:contextualSpacing/>
      <w:jc w:val="both"/>
    </w:pPr>
    <w:rPr>
      <w:rFonts w:ascii="Times New Roman" w:hAnsi="Times New Roman"/>
      <w:sz w:val="24"/>
      <w:szCs w:val="24"/>
      <w:lang w:val="vi-VN" w:eastAsia="vi-VN"/>
    </w:rPr>
  </w:style>
  <w:style w:type="paragraph" w:styleId="ListBullet">
    <w:name w:val="List Bullet"/>
    <w:basedOn w:val="Normal"/>
    <w:link w:val="ListBulletChar"/>
    <w:unhideWhenUsed/>
    <w:qFormat/>
    <w:rsid w:val="00FE2564"/>
    <w:pPr>
      <w:numPr>
        <w:numId w:val="18"/>
      </w:numPr>
      <w:spacing w:before="60"/>
      <w:contextualSpacing/>
      <w:jc w:val="both"/>
    </w:pPr>
    <w:rPr>
      <w:rFonts w:ascii="Times New Roman" w:hAnsi="Times New Roman"/>
      <w:sz w:val="24"/>
      <w:szCs w:val="24"/>
      <w:lang w:val="vi-VN" w:eastAsia="vi-VN"/>
    </w:rPr>
  </w:style>
  <w:style w:type="paragraph" w:styleId="ListBullet2">
    <w:name w:val="List Bullet 2"/>
    <w:basedOn w:val="Normal"/>
    <w:unhideWhenUsed/>
    <w:qFormat/>
    <w:rsid w:val="00FE2564"/>
    <w:pPr>
      <w:numPr>
        <w:numId w:val="19"/>
      </w:numPr>
      <w:spacing w:before="60"/>
      <w:contextualSpacing/>
      <w:jc w:val="both"/>
    </w:pPr>
    <w:rPr>
      <w:rFonts w:ascii="Times New Roman" w:hAnsi="Times New Roman"/>
      <w:sz w:val="24"/>
      <w:szCs w:val="24"/>
      <w:lang w:val="vi-VN" w:eastAsia="vi-VN"/>
    </w:rPr>
  </w:style>
  <w:style w:type="paragraph" w:styleId="ListBullet3">
    <w:name w:val="List Bullet 3"/>
    <w:basedOn w:val="Normal"/>
    <w:uiPriority w:val="99"/>
    <w:unhideWhenUsed/>
    <w:qFormat/>
    <w:rsid w:val="00FE2564"/>
    <w:pPr>
      <w:numPr>
        <w:numId w:val="20"/>
      </w:numPr>
      <w:contextualSpacing/>
    </w:pPr>
    <w:rPr>
      <w:rFonts w:ascii="Times New Roman" w:hAnsi="Times New Roman"/>
      <w:sz w:val="24"/>
      <w:szCs w:val="24"/>
    </w:rPr>
  </w:style>
  <w:style w:type="paragraph" w:styleId="ListBullet4">
    <w:name w:val="List Bullet 4"/>
    <w:basedOn w:val="Normal"/>
    <w:qFormat/>
    <w:rsid w:val="00FE2564"/>
    <w:pPr>
      <w:numPr>
        <w:numId w:val="21"/>
      </w:numPr>
      <w:tabs>
        <w:tab w:val="clear" w:pos="1440"/>
        <w:tab w:val="left" w:pos="1209"/>
      </w:tabs>
      <w:ind w:left="1209"/>
    </w:pPr>
    <w:rPr>
      <w:rFonts w:ascii=".VnCentury Schoolbook" w:hAnsi=".VnCentury Schoolbook"/>
      <w:sz w:val="21"/>
      <w:szCs w:val="20"/>
    </w:rPr>
  </w:style>
  <w:style w:type="paragraph" w:styleId="NormalWeb">
    <w:name w:val="Normal (Web)"/>
    <w:basedOn w:val="Normal"/>
    <w:link w:val="NormalWebChar"/>
    <w:uiPriority w:val="99"/>
    <w:unhideWhenUsed/>
    <w:qFormat/>
    <w:rsid w:val="00FE2564"/>
    <w:pPr>
      <w:spacing w:line="360" w:lineRule="auto"/>
      <w:ind w:firstLine="284"/>
      <w:jc w:val="both"/>
    </w:pPr>
    <w:rPr>
      <w:rFonts w:ascii="Times New Roman" w:eastAsia="Calibri" w:hAnsi="Times New Roman"/>
      <w:sz w:val="24"/>
      <w:szCs w:val="24"/>
    </w:rPr>
  </w:style>
  <w:style w:type="paragraph" w:styleId="NormalIndent">
    <w:name w:val="Normal Indent"/>
    <w:basedOn w:val="Normal"/>
    <w:uiPriority w:val="99"/>
    <w:unhideWhenUsed/>
    <w:qFormat/>
    <w:rsid w:val="00FE2564"/>
    <w:pPr>
      <w:spacing w:before="60"/>
      <w:ind w:left="720" w:firstLine="284"/>
      <w:jc w:val="both"/>
    </w:pPr>
    <w:rPr>
      <w:rFonts w:ascii="Times New Roman" w:hAnsi="Times New Roman"/>
      <w:sz w:val="24"/>
      <w:szCs w:val="24"/>
      <w:lang w:val="vi-VN" w:eastAsia="vi-VN"/>
    </w:rPr>
  </w:style>
  <w:style w:type="character" w:styleId="PageNumber">
    <w:name w:val="page number"/>
    <w:qFormat/>
    <w:rsid w:val="00FE2564"/>
  </w:style>
  <w:style w:type="character" w:styleId="Strong">
    <w:name w:val="Strong"/>
    <w:uiPriority w:val="22"/>
    <w:qFormat/>
    <w:rsid w:val="00FE2564"/>
    <w:rPr>
      <w:b/>
      <w:bCs/>
    </w:rPr>
  </w:style>
  <w:style w:type="paragraph" w:styleId="Subtitle">
    <w:name w:val="Subtitle"/>
    <w:basedOn w:val="Normal"/>
    <w:next w:val="Normal"/>
    <w:link w:val="SubtitleChar"/>
    <w:uiPriority w:val="11"/>
    <w:qFormat/>
    <w:rsid w:val="00FE2564"/>
    <w:pPr>
      <w:spacing w:after="60"/>
      <w:jc w:val="center"/>
      <w:outlineLvl w:val="1"/>
    </w:pPr>
    <w:rPr>
      <w:rFonts w:ascii="Times New Roman" w:hAnsi="Times New Roman"/>
      <w:sz w:val="24"/>
      <w:szCs w:val="24"/>
    </w:rPr>
  </w:style>
  <w:style w:type="character" w:customStyle="1" w:styleId="SubtitleChar">
    <w:name w:val="Subtitle Char"/>
    <w:link w:val="Subtitle"/>
    <w:uiPriority w:val="11"/>
    <w:qFormat/>
    <w:rsid w:val="00FE2564"/>
    <w:rPr>
      <w:sz w:val="24"/>
      <w:szCs w:val="24"/>
    </w:rPr>
  </w:style>
  <w:style w:type="paragraph" w:styleId="Title">
    <w:name w:val="Title"/>
    <w:basedOn w:val="Normal"/>
    <w:link w:val="TitleChar"/>
    <w:qFormat/>
    <w:rsid w:val="00FE2564"/>
    <w:pPr>
      <w:jc w:val="center"/>
    </w:pPr>
    <w:rPr>
      <w:rFonts w:ascii="VNI-Souvir" w:hAnsi="VNI-Souvir"/>
      <w:sz w:val="48"/>
      <w:szCs w:val="24"/>
    </w:rPr>
  </w:style>
  <w:style w:type="character" w:customStyle="1" w:styleId="TitleChar">
    <w:name w:val="Title Char"/>
    <w:link w:val="Title"/>
    <w:qFormat/>
    <w:rsid w:val="00FE2564"/>
    <w:rPr>
      <w:rFonts w:ascii="VNI-Souvir" w:hAnsi="VNI-Souvir"/>
      <w:sz w:val="48"/>
      <w:szCs w:val="24"/>
    </w:rPr>
  </w:style>
  <w:style w:type="paragraph" w:styleId="TOC1">
    <w:name w:val="toc 1"/>
    <w:basedOn w:val="Normal"/>
    <w:next w:val="Normal"/>
    <w:link w:val="TOC1Char"/>
    <w:uiPriority w:val="39"/>
    <w:unhideWhenUsed/>
    <w:qFormat/>
    <w:rsid w:val="00FE2564"/>
    <w:pPr>
      <w:spacing w:after="100" w:line="360" w:lineRule="auto"/>
      <w:ind w:firstLine="284"/>
      <w:jc w:val="both"/>
    </w:pPr>
    <w:rPr>
      <w:rFonts w:ascii="Times New Roman" w:eastAsia="Calibri" w:hAnsi="Times New Roman"/>
      <w:sz w:val="24"/>
      <w:szCs w:val="22"/>
    </w:rPr>
  </w:style>
  <w:style w:type="paragraph" w:styleId="TOC2">
    <w:name w:val="toc 2"/>
    <w:basedOn w:val="Normal"/>
    <w:next w:val="Normal"/>
    <w:uiPriority w:val="39"/>
    <w:unhideWhenUsed/>
    <w:qFormat/>
    <w:rsid w:val="00FE2564"/>
    <w:pPr>
      <w:spacing w:after="100" w:line="360" w:lineRule="auto"/>
      <w:ind w:left="240" w:firstLine="284"/>
      <w:jc w:val="both"/>
    </w:pPr>
    <w:rPr>
      <w:rFonts w:ascii="Times New Roman" w:eastAsia="Calibri" w:hAnsi="Times New Roman"/>
      <w:sz w:val="24"/>
      <w:szCs w:val="22"/>
    </w:rPr>
  </w:style>
  <w:style w:type="paragraph" w:styleId="TOC3">
    <w:name w:val="toc 3"/>
    <w:basedOn w:val="Normal"/>
    <w:next w:val="Normal"/>
    <w:uiPriority w:val="39"/>
    <w:unhideWhenUsed/>
    <w:qFormat/>
    <w:rsid w:val="00FE2564"/>
    <w:pPr>
      <w:spacing w:after="100" w:line="360" w:lineRule="auto"/>
      <w:ind w:left="480" w:firstLine="284"/>
      <w:jc w:val="both"/>
    </w:pPr>
    <w:rPr>
      <w:rFonts w:ascii="Times New Roman" w:eastAsia="Calibri" w:hAnsi="Times New Roman"/>
      <w:sz w:val="24"/>
      <w:szCs w:val="22"/>
    </w:rPr>
  </w:style>
  <w:style w:type="paragraph" w:styleId="TOC4">
    <w:name w:val="toc 4"/>
    <w:basedOn w:val="Normal"/>
    <w:next w:val="Normal"/>
    <w:uiPriority w:val="39"/>
    <w:qFormat/>
    <w:rsid w:val="00FE2564"/>
    <w:pPr>
      <w:ind w:left="440"/>
    </w:pPr>
    <w:rPr>
      <w:rFonts w:ascii="Times New Roman" w:hAnsi="Times New Roman" w:cs="Calibri"/>
      <w:sz w:val="20"/>
      <w:szCs w:val="20"/>
    </w:rPr>
  </w:style>
  <w:style w:type="paragraph" w:styleId="TOC5">
    <w:name w:val="toc 5"/>
    <w:basedOn w:val="Normal"/>
    <w:next w:val="Normal"/>
    <w:uiPriority w:val="39"/>
    <w:qFormat/>
    <w:rsid w:val="00FE2564"/>
    <w:pPr>
      <w:ind w:left="660"/>
    </w:pPr>
    <w:rPr>
      <w:rFonts w:ascii="Times New Roman" w:hAnsi="Times New Roman" w:cs="Calibri"/>
      <w:sz w:val="20"/>
      <w:szCs w:val="20"/>
    </w:rPr>
  </w:style>
  <w:style w:type="paragraph" w:styleId="TOC6">
    <w:name w:val="toc 6"/>
    <w:basedOn w:val="Normal"/>
    <w:next w:val="Normal"/>
    <w:uiPriority w:val="39"/>
    <w:qFormat/>
    <w:rsid w:val="00FE2564"/>
    <w:pPr>
      <w:ind w:left="880"/>
    </w:pPr>
    <w:rPr>
      <w:rFonts w:ascii="Times New Roman" w:hAnsi="Times New Roman" w:cs="Calibri"/>
      <w:sz w:val="20"/>
      <w:szCs w:val="20"/>
    </w:rPr>
  </w:style>
  <w:style w:type="paragraph" w:styleId="TOC7">
    <w:name w:val="toc 7"/>
    <w:basedOn w:val="Normal"/>
    <w:next w:val="Normal"/>
    <w:uiPriority w:val="39"/>
    <w:qFormat/>
    <w:rsid w:val="00FE2564"/>
    <w:pPr>
      <w:ind w:left="1100"/>
    </w:pPr>
    <w:rPr>
      <w:rFonts w:ascii="Times New Roman" w:hAnsi="Times New Roman" w:cs="Calibri"/>
      <w:sz w:val="20"/>
      <w:szCs w:val="20"/>
    </w:rPr>
  </w:style>
  <w:style w:type="paragraph" w:styleId="TOC8">
    <w:name w:val="toc 8"/>
    <w:basedOn w:val="Normal"/>
    <w:next w:val="Normal"/>
    <w:uiPriority w:val="39"/>
    <w:qFormat/>
    <w:rsid w:val="00FE2564"/>
    <w:pPr>
      <w:ind w:left="1320"/>
    </w:pPr>
    <w:rPr>
      <w:rFonts w:ascii="Times New Roman" w:hAnsi="Times New Roman" w:cs="Calibri"/>
      <w:sz w:val="20"/>
      <w:szCs w:val="20"/>
    </w:rPr>
  </w:style>
  <w:style w:type="paragraph" w:styleId="TOC9">
    <w:name w:val="toc 9"/>
    <w:basedOn w:val="Normal"/>
    <w:next w:val="Normal"/>
    <w:uiPriority w:val="39"/>
    <w:qFormat/>
    <w:rsid w:val="00FE2564"/>
    <w:pPr>
      <w:ind w:left="1540"/>
    </w:pPr>
    <w:rPr>
      <w:rFonts w:ascii="Times New Roman" w:hAnsi="Times New Roman" w:cs="Calibri"/>
      <w:sz w:val="20"/>
      <w:szCs w:val="20"/>
    </w:rPr>
  </w:style>
  <w:style w:type="table" w:styleId="LightShading">
    <w:name w:val="Light Shading"/>
    <w:basedOn w:val="TableNormal"/>
    <w:uiPriority w:val="60"/>
    <w:qFormat/>
    <w:rsid w:val="00FE2564"/>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rsid w:val="00FE2564"/>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FE2564"/>
    <w:rPr>
      <w:rFonts w:ascii="Palatino Linotype" w:eastAsia="Calibri" w:hAnsi="Palatino Linotype"/>
      <w:color w:val="FF0000"/>
      <w:sz w:val="24"/>
      <w:szCs w:val="22"/>
    </w:rPr>
  </w:style>
  <w:style w:type="paragraph" w:customStyle="1" w:styleId="Default">
    <w:name w:val="Default"/>
    <w:qFormat/>
    <w:rsid w:val="00FE2564"/>
    <w:pPr>
      <w:autoSpaceDE w:val="0"/>
      <w:autoSpaceDN w:val="0"/>
      <w:adjustRightInd w:val="0"/>
      <w:ind w:firstLine="284"/>
      <w:jc w:val="both"/>
    </w:pPr>
    <w:rPr>
      <w:rFonts w:eastAsia="Calibri"/>
      <w:color w:val="000000"/>
      <w:sz w:val="24"/>
      <w:szCs w:val="24"/>
    </w:rPr>
  </w:style>
  <w:style w:type="character" w:customStyle="1" w:styleId="fontstyle21">
    <w:name w:val="fontstyle21"/>
    <w:qFormat/>
    <w:rsid w:val="00FE2564"/>
    <w:rPr>
      <w:rFonts w:ascii="Palatino Linotype" w:hAnsi="Palatino Linotype" w:hint="default"/>
      <w:b/>
      <w:bCs/>
      <w:color w:val="000000"/>
      <w:sz w:val="22"/>
      <w:szCs w:val="22"/>
    </w:rPr>
  </w:style>
  <w:style w:type="table" w:customStyle="1" w:styleId="TableGrid1">
    <w:name w:val="Table Grid1"/>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2">
    <w:name w:val="Body text (2)"/>
    <w:basedOn w:val="Normal"/>
    <w:qFormat/>
    <w:rsid w:val="00FE2564"/>
    <w:pPr>
      <w:widowControl w:val="0"/>
      <w:shd w:val="clear" w:color="auto" w:fill="FFFFFF"/>
      <w:spacing w:line="270" w:lineRule="exact"/>
      <w:ind w:firstLine="284"/>
      <w:jc w:val="both"/>
    </w:pPr>
    <w:rPr>
      <w:rFonts w:ascii="Calibri" w:hAnsi="Calibri"/>
      <w:sz w:val="18"/>
      <w:szCs w:val="18"/>
    </w:rPr>
  </w:style>
  <w:style w:type="character" w:customStyle="1" w:styleId="Bodytext4">
    <w:name w:val="Body text (4)_"/>
    <w:link w:val="Bodytext40"/>
    <w:qFormat/>
    <w:rsid w:val="00FE2564"/>
    <w:rPr>
      <w:i/>
      <w:iCs/>
      <w:shd w:val="clear" w:color="auto" w:fill="FFFFFF"/>
    </w:rPr>
  </w:style>
  <w:style w:type="paragraph" w:customStyle="1" w:styleId="Bodytext40">
    <w:name w:val="Body text (4)"/>
    <w:basedOn w:val="Normal"/>
    <w:link w:val="Bodytext4"/>
    <w:qFormat/>
    <w:rsid w:val="00FE2564"/>
    <w:pPr>
      <w:widowControl w:val="0"/>
      <w:shd w:val="clear" w:color="auto" w:fill="FFFFFF"/>
      <w:spacing w:before="60" w:line="270" w:lineRule="exact"/>
      <w:ind w:firstLine="284"/>
    </w:pPr>
    <w:rPr>
      <w:rFonts w:ascii="Times New Roman" w:hAnsi="Times New Roman"/>
      <w:i/>
      <w:iCs/>
      <w:sz w:val="20"/>
      <w:szCs w:val="20"/>
    </w:rPr>
  </w:style>
  <w:style w:type="table" w:customStyle="1" w:styleId="TableGrid4">
    <w:name w:val="Table Grid4"/>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qFormat/>
    <w:rsid w:val="00FE2564"/>
    <w:rPr>
      <w:color w:val="954F72"/>
      <w:u w:val="single"/>
    </w:rPr>
  </w:style>
  <w:style w:type="character" w:customStyle="1" w:styleId="fontstyle31">
    <w:name w:val="fontstyle31"/>
    <w:qFormat/>
    <w:rsid w:val="00FE2564"/>
    <w:rPr>
      <w:rFonts w:ascii="Symbol" w:hAnsi="Symbol" w:hint="default"/>
      <w:color w:val="000000"/>
      <w:sz w:val="22"/>
      <w:szCs w:val="22"/>
    </w:rPr>
  </w:style>
  <w:style w:type="character" w:customStyle="1" w:styleId="fontstyle41">
    <w:name w:val="fontstyle41"/>
    <w:qFormat/>
    <w:rsid w:val="00FE2564"/>
    <w:rPr>
      <w:rFonts w:ascii="Symbol" w:hAnsi="Symbol" w:hint="default"/>
      <w:color w:val="000000"/>
      <w:sz w:val="92"/>
      <w:szCs w:val="92"/>
    </w:rPr>
  </w:style>
  <w:style w:type="character" w:customStyle="1" w:styleId="fontstyle51">
    <w:name w:val="fontstyle51"/>
    <w:qFormat/>
    <w:rsid w:val="00FE2564"/>
    <w:rPr>
      <w:rFonts w:ascii="MT Extra" w:hAnsi="MT Extra" w:hint="default"/>
      <w:color w:val="000000"/>
      <w:sz w:val="84"/>
      <w:szCs w:val="84"/>
    </w:rPr>
  </w:style>
  <w:style w:type="table" w:customStyle="1" w:styleId="TableGrid6">
    <w:name w:val="Table Grid6"/>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uiPriority w:val="3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rsid w:val="00FE2564"/>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sid w:val="00FE2564"/>
    <w:rPr>
      <w:rFonts w:ascii="TimesNewRomanPSMT" w:hAnsi="TimesNewRomanPSMT" w:hint="default"/>
      <w:color w:val="000000"/>
      <w:sz w:val="22"/>
      <w:szCs w:val="22"/>
    </w:rPr>
  </w:style>
  <w:style w:type="character" w:styleId="PlaceholderText">
    <w:name w:val="Placeholder Text"/>
    <w:uiPriority w:val="99"/>
    <w:semiHidden/>
    <w:qFormat/>
    <w:rsid w:val="00FE2564"/>
    <w:rPr>
      <w:color w:val="808080"/>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FE2564"/>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FE2564"/>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FE2564"/>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3Exact">
    <w:name w:val="Body text (23) Exact"/>
    <w:link w:val="Bodytext23"/>
    <w:qFormat/>
    <w:rsid w:val="00FE2564"/>
    <w:rPr>
      <w:spacing w:val="10"/>
      <w:sz w:val="8"/>
      <w:szCs w:val="8"/>
      <w:shd w:val="clear" w:color="auto" w:fill="FFFFFF"/>
    </w:rPr>
  </w:style>
  <w:style w:type="paragraph" w:customStyle="1" w:styleId="Bodytext23">
    <w:name w:val="Body text (23)"/>
    <w:basedOn w:val="Normal"/>
    <w:link w:val="Bodytext23Exact"/>
    <w:qFormat/>
    <w:rsid w:val="00FE2564"/>
    <w:pPr>
      <w:widowControl w:val="0"/>
      <w:shd w:val="clear" w:color="auto" w:fill="FFFFFF"/>
      <w:spacing w:before="240" w:line="0" w:lineRule="atLeast"/>
      <w:jc w:val="both"/>
    </w:pPr>
    <w:rPr>
      <w:rFonts w:ascii="Times New Roman" w:hAnsi="Times New Roman"/>
      <w:spacing w:val="10"/>
      <w:sz w:val="8"/>
      <w:szCs w:val="8"/>
    </w:rPr>
  </w:style>
  <w:style w:type="paragraph" w:customStyle="1" w:styleId="mab5">
    <w:name w:val="mab5"/>
    <w:basedOn w:val="Normal"/>
    <w:uiPriority w:val="99"/>
    <w:qFormat/>
    <w:rsid w:val="00FE2564"/>
    <w:pPr>
      <w:spacing w:before="60" w:after="75"/>
      <w:ind w:firstLine="284"/>
      <w:jc w:val="both"/>
    </w:pPr>
    <w:rPr>
      <w:rFonts w:ascii="Times New Roman" w:hAnsi="Times New Roman"/>
      <w:sz w:val="24"/>
      <w:szCs w:val="24"/>
      <w:lang w:val="vi-VN" w:eastAsia="vi-VN"/>
    </w:rPr>
  </w:style>
  <w:style w:type="paragraph" w:customStyle="1" w:styleId="bodytext200">
    <w:name w:val="bodytext20"/>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bodytext30">
    <w:name w:val="bodytext30"/>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heading10">
    <w:name w:val="heading10"/>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bodytext41">
    <w:name w:val="bodytext4"/>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bodytext1">
    <w:name w:val="bodytext1"/>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bodytext80">
    <w:name w:val="bodytext80"/>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heading120">
    <w:name w:val="heading120"/>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bodytext6">
    <w:name w:val="bodytext6"/>
    <w:basedOn w:val="Normal"/>
    <w:qFormat/>
    <w:rsid w:val="00FE2564"/>
    <w:pPr>
      <w:spacing w:before="60" w:after="150"/>
      <w:ind w:firstLine="284"/>
      <w:jc w:val="both"/>
    </w:pPr>
    <w:rPr>
      <w:rFonts w:ascii="Times New Roman" w:hAnsi="Times New Roman"/>
      <w:sz w:val="24"/>
      <w:szCs w:val="24"/>
      <w:lang w:val="vi-VN" w:eastAsia="vi-VN"/>
    </w:rPr>
  </w:style>
  <w:style w:type="paragraph" w:customStyle="1" w:styleId="magl30">
    <w:name w:val="magl30"/>
    <w:basedOn w:val="Normal"/>
    <w:qFormat/>
    <w:rsid w:val="00FE2564"/>
    <w:pPr>
      <w:spacing w:before="60" w:after="150"/>
      <w:ind w:left="450" w:firstLine="284"/>
      <w:jc w:val="both"/>
    </w:pPr>
    <w:rPr>
      <w:rFonts w:ascii="Times New Roman" w:hAnsi="Times New Roman"/>
      <w:sz w:val="24"/>
      <w:szCs w:val="24"/>
      <w:lang w:val="vi-VN" w:eastAsia="vi-VN"/>
    </w:rPr>
  </w:style>
  <w:style w:type="character" w:customStyle="1" w:styleId="cl6661">
    <w:name w:val="cl6661"/>
    <w:qFormat/>
    <w:rsid w:val="00FE2564"/>
    <w:rPr>
      <w:color w:val="666666"/>
    </w:rPr>
  </w:style>
  <w:style w:type="paragraph" w:customStyle="1" w:styleId="listparagraph1">
    <w:name w:val="listparagraph"/>
    <w:basedOn w:val="Normal"/>
    <w:qFormat/>
    <w:rsid w:val="00FE2564"/>
    <w:pPr>
      <w:spacing w:before="60" w:after="150"/>
      <w:ind w:firstLine="284"/>
      <w:jc w:val="both"/>
    </w:pPr>
    <w:rPr>
      <w:rFonts w:ascii="Times New Roman" w:hAnsi="Times New Roman"/>
      <w:sz w:val="24"/>
      <w:szCs w:val="24"/>
      <w:lang w:val="vi-VN" w:eastAsia="vi-VN"/>
    </w:rPr>
  </w:style>
  <w:style w:type="character" w:customStyle="1" w:styleId="apple-converted-space">
    <w:name w:val="apple-converted-space"/>
    <w:qFormat/>
    <w:rsid w:val="00FE2564"/>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FE2564"/>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sid w:val="00FE2564"/>
    <w:rPr>
      <w:rFonts w:ascii="Times New Roman" w:eastAsia="Times New Roman" w:hAnsi="Times New Roman"/>
      <w:sz w:val="18"/>
      <w:szCs w:val="18"/>
      <w:shd w:val="clear" w:color="auto" w:fill="FFFFFF"/>
    </w:rPr>
  </w:style>
  <w:style w:type="character" w:customStyle="1" w:styleId="mjx-char2">
    <w:name w:val="mjx-char2"/>
    <w:qFormat/>
    <w:rsid w:val="00FE2564"/>
  </w:style>
  <w:style w:type="character" w:customStyle="1" w:styleId="mjxassistivemathml">
    <w:name w:val="mjx_assistive_mathml"/>
    <w:qFormat/>
    <w:rsid w:val="00FE2564"/>
  </w:style>
  <w:style w:type="paragraph" w:customStyle="1" w:styleId="msonormal0">
    <w:name w:val="msonormal"/>
    <w:basedOn w:val="Normal"/>
    <w:qFormat/>
    <w:rsid w:val="00FE2564"/>
    <w:pPr>
      <w:spacing w:after="150"/>
    </w:pPr>
    <w:rPr>
      <w:rFonts w:ascii="Times New Roman" w:hAnsi="Times New Roman"/>
      <w:sz w:val="24"/>
      <w:szCs w:val="24"/>
    </w:rPr>
  </w:style>
  <w:style w:type="paragraph" w:customStyle="1" w:styleId="arial">
    <w:name w:val="arial"/>
    <w:basedOn w:val="Normal"/>
    <w:qFormat/>
    <w:rsid w:val="00FE2564"/>
    <w:pPr>
      <w:spacing w:after="150"/>
    </w:pPr>
    <w:rPr>
      <w:rFonts w:ascii="Arial" w:hAnsi="Arial" w:cs="Arial"/>
      <w:sz w:val="24"/>
      <w:szCs w:val="24"/>
    </w:rPr>
  </w:style>
  <w:style w:type="paragraph" w:customStyle="1" w:styleId="hidden">
    <w:name w:val="hidden"/>
    <w:basedOn w:val="Normal"/>
    <w:qFormat/>
    <w:rsid w:val="00FE2564"/>
    <w:pPr>
      <w:spacing w:after="150"/>
    </w:pPr>
    <w:rPr>
      <w:rFonts w:ascii="Times New Roman" w:hAnsi="Times New Roman"/>
      <w:vanish/>
      <w:sz w:val="24"/>
      <w:szCs w:val="24"/>
    </w:rPr>
  </w:style>
  <w:style w:type="paragraph" w:customStyle="1" w:styleId="s14">
    <w:name w:val="s14"/>
    <w:basedOn w:val="Normal"/>
    <w:qFormat/>
    <w:rsid w:val="00FE2564"/>
    <w:pPr>
      <w:spacing w:after="150"/>
    </w:pPr>
    <w:rPr>
      <w:rFonts w:ascii="Times New Roman" w:hAnsi="Times New Roman"/>
      <w:sz w:val="21"/>
      <w:szCs w:val="21"/>
    </w:rPr>
  </w:style>
  <w:style w:type="paragraph" w:customStyle="1" w:styleId="s18">
    <w:name w:val="s18"/>
    <w:basedOn w:val="Normal"/>
    <w:qFormat/>
    <w:rsid w:val="00FE2564"/>
    <w:pPr>
      <w:spacing w:after="150"/>
    </w:pPr>
    <w:rPr>
      <w:rFonts w:ascii="Times New Roman" w:hAnsi="Times New Roman"/>
      <w:sz w:val="27"/>
      <w:szCs w:val="27"/>
    </w:rPr>
  </w:style>
  <w:style w:type="paragraph" w:customStyle="1" w:styleId="s24">
    <w:name w:val="s24"/>
    <w:basedOn w:val="Normal"/>
    <w:qFormat/>
    <w:rsid w:val="00FE2564"/>
    <w:pPr>
      <w:spacing w:after="150"/>
    </w:pPr>
    <w:rPr>
      <w:rFonts w:ascii="Times New Roman" w:hAnsi="Times New Roman"/>
      <w:sz w:val="36"/>
      <w:szCs w:val="36"/>
    </w:rPr>
  </w:style>
  <w:style w:type="paragraph" w:customStyle="1" w:styleId="magt5">
    <w:name w:val="magt5"/>
    <w:basedOn w:val="Normal"/>
    <w:qFormat/>
    <w:rsid w:val="00FE2564"/>
    <w:pPr>
      <w:spacing w:before="75" w:after="150"/>
    </w:pPr>
    <w:rPr>
      <w:rFonts w:ascii="Times New Roman" w:hAnsi="Times New Roman"/>
      <w:sz w:val="24"/>
      <w:szCs w:val="24"/>
    </w:rPr>
  </w:style>
  <w:style w:type="paragraph" w:customStyle="1" w:styleId="top35">
    <w:name w:val="top35"/>
    <w:basedOn w:val="Normal"/>
    <w:qFormat/>
    <w:rsid w:val="00FE2564"/>
    <w:pPr>
      <w:spacing w:before="525" w:after="150"/>
    </w:pPr>
    <w:rPr>
      <w:rFonts w:ascii="Times New Roman" w:hAnsi="Times New Roman"/>
      <w:sz w:val="24"/>
      <w:szCs w:val="24"/>
    </w:rPr>
  </w:style>
  <w:style w:type="paragraph" w:customStyle="1" w:styleId="top20">
    <w:name w:val="top20"/>
    <w:basedOn w:val="Normal"/>
    <w:qFormat/>
    <w:rsid w:val="00FE2564"/>
    <w:pPr>
      <w:spacing w:before="300" w:after="150"/>
    </w:pPr>
    <w:rPr>
      <w:rFonts w:ascii="Times New Roman" w:hAnsi="Times New Roman"/>
      <w:sz w:val="24"/>
      <w:szCs w:val="24"/>
    </w:rPr>
  </w:style>
  <w:style w:type="paragraph" w:customStyle="1" w:styleId="under">
    <w:name w:val="under"/>
    <w:basedOn w:val="Normal"/>
    <w:qFormat/>
    <w:rsid w:val="00FE2564"/>
    <w:pPr>
      <w:spacing w:after="150"/>
    </w:pPr>
    <w:rPr>
      <w:rFonts w:ascii="Times New Roman" w:hAnsi="Times New Roman"/>
      <w:sz w:val="24"/>
      <w:szCs w:val="24"/>
      <w:u w:val="single"/>
    </w:rPr>
  </w:style>
  <w:style w:type="paragraph" w:customStyle="1" w:styleId="transf">
    <w:name w:val="transf"/>
    <w:basedOn w:val="Normal"/>
    <w:qFormat/>
    <w:rsid w:val="00FE2564"/>
    <w:pPr>
      <w:spacing w:after="150"/>
    </w:pPr>
    <w:rPr>
      <w:rFonts w:ascii="Times New Roman" w:hAnsi="Times New Roman"/>
      <w:caps/>
      <w:sz w:val="24"/>
      <w:szCs w:val="24"/>
    </w:rPr>
  </w:style>
  <w:style w:type="paragraph" w:customStyle="1" w:styleId="line">
    <w:name w:val="line"/>
    <w:basedOn w:val="Normal"/>
    <w:qFormat/>
    <w:rsid w:val="00FE2564"/>
    <w:pPr>
      <w:spacing w:after="150"/>
    </w:pPr>
    <w:rPr>
      <w:rFonts w:ascii="Times New Roman" w:hAnsi="Times New Roman"/>
      <w:strike/>
      <w:sz w:val="24"/>
      <w:szCs w:val="24"/>
    </w:rPr>
  </w:style>
  <w:style w:type="paragraph" w:customStyle="1" w:styleId="main">
    <w:name w:val="main"/>
    <w:basedOn w:val="Normal"/>
    <w:qFormat/>
    <w:rsid w:val="00FE2564"/>
    <w:rPr>
      <w:rFonts w:ascii="Times New Roman" w:hAnsi="Times New Roman"/>
      <w:sz w:val="24"/>
      <w:szCs w:val="24"/>
    </w:rPr>
  </w:style>
  <w:style w:type="paragraph" w:customStyle="1" w:styleId="time">
    <w:name w:val="time"/>
    <w:basedOn w:val="Normal"/>
    <w:qFormat/>
    <w:rsid w:val="00FE2564"/>
    <w:pPr>
      <w:pBdr>
        <w:top w:val="single" w:sz="6" w:space="4" w:color="D9D9D9"/>
        <w:left w:val="single" w:sz="6" w:space="8" w:color="D9D9D9"/>
        <w:bottom w:val="single" w:sz="6" w:space="2" w:color="D9D9D9"/>
        <w:right w:val="single" w:sz="6" w:space="8" w:color="D9D9D9"/>
      </w:pBdr>
      <w:spacing w:before="15" w:after="150"/>
    </w:pPr>
    <w:rPr>
      <w:rFonts w:ascii="Times New Roman" w:hAnsi="Times New Roman"/>
      <w:color w:val="FF3300"/>
      <w:sz w:val="24"/>
      <w:szCs w:val="24"/>
    </w:rPr>
  </w:style>
  <w:style w:type="paragraph" w:customStyle="1" w:styleId="clock">
    <w:name w:val="clock"/>
    <w:basedOn w:val="Normal"/>
    <w:qFormat/>
    <w:rsid w:val="00FE2564"/>
    <w:pPr>
      <w:spacing w:after="150"/>
    </w:pPr>
    <w:rPr>
      <w:rFonts w:ascii="Times New Roman" w:hAnsi="Times New Roman"/>
      <w:sz w:val="24"/>
      <w:szCs w:val="24"/>
    </w:rPr>
  </w:style>
  <w:style w:type="paragraph" w:customStyle="1" w:styleId="contentwrap">
    <w:name w:val="content_wrap"/>
    <w:basedOn w:val="Normal"/>
    <w:qFormat/>
    <w:rsid w:val="00FE2564"/>
    <w:pPr>
      <w:shd w:val="clear" w:color="auto" w:fill="E3EEFF"/>
      <w:spacing w:after="150"/>
    </w:pPr>
    <w:rPr>
      <w:rFonts w:ascii="Times New Roman" w:hAnsi="Times New Roman"/>
      <w:sz w:val="24"/>
      <w:szCs w:val="24"/>
    </w:rPr>
  </w:style>
  <w:style w:type="paragraph" w:customStyle="1" w:styleId="left">
    <w:name w:val="left"/>
    <w:basedOn w:val="Normal"/>
    <w:qFormat/>
    <w:rsid w:val="00FE2564"/>
    <w:pPr>
      <w:spacing w:after="150"/>
    </w:pPr>
    <w:rPr>
      <w:rFonts w:ascii="Times New Roman" w:hAnsi="Times New Roman"/>
      <w:sz w:val="24"/>
      <w:szCs w:val="24"/>
    </w:rPr>
  </w:style>
  <w:style w:type="paragraph" w:customStyle="1" w:styleId="center">
    <w:name w:val="center"/>
    <w:basedOn w:val="Normal"/>
    <w:qFormat/>
    <w:rsid w:val="00FE2564"/>
    <w:pPr>
      <w:shd w:val="clear" w:color="auto" w:fill="2F3740"/>
      <w:spacing w:before="75" w:after="150"/>
      <w:jc w:val="center"/>
    </w:pPr>
    <w:rPr>
      <w:rFonts w:ascii="Times New Roman" w:hAnsi="Times New Roman"/>
      <w:sz w:val="24"/>
      <w:szCs w:val="24"/>
    </w:rPr>
  </w:style>
  <w:style w:type="paragraph" w:customStyle="1" w:styleId="preview">
    <w:name w:val="preview"/>
    <w:basedOn w:val="Normal"/>
    <w:qFormat/>
    <w:rsid w:val="00FE2564"/>
    <w:pPr>
      <w:spacing w:after="150"/>
    </w:pPr>
    <w:rPr>
      <w:rFonts w:ascii="Times New Roman" w:hAnsi="Times New Roman"/>
      <w:sz w:val="24"/>
      <w:szCs w:val="24"/>
    </w:rPr>
  </w:style>
  <w:style w:type="paragraph" w:customStyle="1" w:styleId="listquestion">
    <w:name w:val="listquestion"/>
    <w:basedOn w:val="Normal"/>
    <w:qFormat/>
    <w:rsid w:val="00FE2564"/>
    <w:pPr>
      <w:shd w:val="clear" w:color="auto" w:fill="E1E1E1"/>
      <w:spacing w:after="150"/>
    </w:pPr>
    <w:rPr>
      <w:rFonts w:ascii="Times New Roman" w:hAnsi="Times New Roman"/>
      <w:sz w:val="24"/>
      <w:szCs w:val="24"/>
    </w:rPr>
  </w:style>
  <w:style w:type="paragraph" w:customStyle="1" w:styleId="next">
    <w:name w:val="next"/>
    <w:basedOn w:val="Normal"/>
    <w:qFormat/>
    <w:rsid w:val="00FE2564"/>
    <w:pPr>
      <w:spacing w:after="150"/>
    </w:pPr>
    <w:rPr>
      <w:rFonts w:ascii="Times New Roman" w:hAnsi="Times New Roman"/>
      <w:sz w:val="24"/>
      <w:szCs w:val="24"/>
    </w:rPr>
  </w:style>
  <w:style w:type="paragraph" w:customStyle="1" w:styleId="right">
    <w:name w:val="right"/>
    <w:basedOn w:val="Normal"/>
    <w:qFormat/>
    <w:rsid w:val="00FE2564"/>
    <w:pPr>
      <w:spacing w:before="75" w:after="75"/>
      <w:ind w:left="75" w:right="75"/>
    </w:pPr>
    <w:rPr>
      <w:rFonts w:ascii="Times New Roman" w:hAnsi="Times New Roman"/>
      <w:sz w:val="24"/>
      <w:szCs w:val="24"/>
    </w:rPr>
  </w:style>
  <w:style w:type="paragraph" w:customStyle="1" w:styleId="lista">
    <w:name w:val="lista"/>
    <w:basedOn w:val="Normal"/>
    <w:qFormat/>
    <w:rsid w:val="00FE2564"/>
    <w:pPr>
      <w:spacing w:after="150"/>
    </w:pPr>
    <w:rPr>
      <w:rFonts w:ascii="Times New Roman" w:hAnsi="Times New Roman"/>
      <w:sz w:val="24"/>
      <w:szCs w:val="24"/>
    </w:rPr>
  </w:style>
  <w:style w:type="paragraph" w:customStyle="1" w:styleId="list20">
    <w:name w:val="list2"/>
    <w:basedOn w:val="Normal"/>
    <w:qFormat/>
    <w:rsid w:val="00FE2564"/>
    <w:pPr>
      <w:shd w:val="clear" w:color="auto" w:fill="D2D2D2"/>
      <w:spacing w:after="150"/>
    </w:pPr>
    <w:rPr>
      <w:rFonts w:ascii="Times New Roman" w:hAnsi="Times New Roman"/>
      <w:sz w:val="24"/>
      <w:szCs w:val="24"/>
    </w:rPr>
  </w:style>
  <w:style w:type="paragraph" w:customStyle="1" w:styleId="listgreen">
    <w:name w:val="listgreen"/>
    <w:basedOn w:val="Normal"/>
    <w:qFormat/>
    <w:rsid w:val="00FE2564"/>
    <w:pPr>
      <w:spacing w:after="150"/>
    </w:pPr>
    <w:rPr>
      <w:rFonts w:ascii="Times New Roman" w:hAnsi="Times New Roman"/>
      <w:sz w:val="24"/>
      <w:szCs w:val="24"/>
    </w:rPr>
  </w:style>
  <w:style w:type="paragraph" w:customStyle="1" w:styleId="listred">
    <w:name w:val="listred"/>
    <w:basedOn w:val="Normal"/>
    <w:qFormat/>
    <w:rsid w:val="00FE2564"/>
    <w:pPr>
      <w:spacing w:after="150"/>
    </w:pPr>
    <w:rPr>
      <w:rFonts w:ascii="Times New Roman" w:hAnsi="Times New Roman"/>
      <w:sz w:val="24"/>
      <w:szCs w:val="24"/>
    </w:rPr>
  </w:style>
  <w:style w:type="paragraph" w:customStyle="1" w:styleId="tic">
    <w:name w:val="tic"/>
    <w:basedOn w:val="Normal"/>
    <w:qFormat/>
    <w:rsid w:val="00FE2564"/>
    <w:pPr>
      <w:shd w:val="clear" w:color="auto" w:fill="83B855"/>
      <w:spacing w:before="210" w:after="150"/>
      <w:ind w:left="45"/>
    </w:pPr>
    <w:rPr>
      <w:rFonts w:ascii="Times New Roman" w:hAnsi="Times New Roman"/>
      <w:sz w:val="24"/>
      <w:szCs w:val="24"/>
    </w:rPr>
  </w:style>
  <w:style w:type="paragraph" w:customStyle="1" w:styleId="displayexam">
    <w:name w:val="display_exam"/>
    <w:basedOn w:val="Normal"/>
    <w:qFormat/>
    <w:rsid w:val="00FE2564"/>
    <w:pPr>
      <w:spacing w:after="150"/>
    </w:pPr>
    <w:rPr>
      <w:rFonts w:ascii="Times New Roman" w:hAnsi="Times New Roman"/>
      <w:sz w:val="27"/>
      <w:szCs w:val="27"/>
    </w:rPr>
  </w:style>
  <w:style w:type="paragraph" w:customStyle="1" w:styleId="boder">
    <w:name w:val="boder"/>
    <w:basedOn w:val="Normal"/>
    <w:qFormat/>
    <w:rsid w:val="00FE2564"/>
    <w:pPr>
      <w:pBdr>
        <w:bottom w:val="dotted" w:sz="6" w:space="0" w:color="949495"/>
      </w:pBdr>
      <w:spacing w:after="150"/>
    </w:pPr>
    <w:rPr>
      <w:rFonts w:ascii="Times New Roman" w:hAnsi="Times New Roman"/>
      <w:sz w:val="24"/>
      <w:szCs w:val="24"/>
    </w:rPr>
  </w:style>
  <w:style w:type="paragraph" w:customStyle="1" w:styleId="onlineprof">
    <w:name w:val="online_prof"/>
    <w:basedOn w:val="Normal"/>
    <w:qFormat/>
    <w:rsid w:val="00FE2564"/>
    <w:pPr>
      <w:shd w:val="clear" w:color="auto" w:fill="FFFFFF"/>
      <w:spacing w:before="75" w:after="75"/>
      <w:ind w:left="75"/>
    </w:pPr>
    <w:rPr>
      <w:rFonts w:ascii="Times New Roman" w:hAnsi="Times New Roman"/>
      <w:sz w:val="24"/>
      <w:szCs w:val="24"/>
    </w:rPr>
  </w:style>
  <w:style w:type="paragraph" w:customStyle="1" w:styleId="sidebar">
    <w:name w:val="sidebar"/>
    <w:basedOn w:val="Normal"/>
    <w:qFormat/>
    <w:rsid w:val="00FE2564"/>
    <w:pPr>
      <w:pBdr>
        <w:top w:val="single" w:sz="6" w:space="0" w:color="FFFFFF"/>
        <w:left w:val="single" w:sz="6" w:space="0" w:color="FFFFFF"/>
        <w:bottom w:val="single" w:sz="6" w:space="0" w:color="FFFFFF"/>
        <w:right w:val="single" w:sz="6" w:space="0" w:color="FFFFFF"/>
      </w:pBdr>
      <w:shd w:val="clear" w:color="auto" w:fill="FFFFFF"/>
      <w:spacing w:after="150"/>
    </w:pPr>
    <w:rPr>
      <w:rFonts w:ascii="Times New Roman" w:hAnsi="Times New Roman"/>
      <w:sz w:val="24"/>
      <w:szCs w:val="24"/>
    </w:rPr>
  </w:style>
  <w:style w:type="paragraph" w:customStyle="1" w:styleId="regulations">
    <w:name w:val="regulations"/>
    <w:basedOn w:val="Normal"/>
    <w:qFormat/>
    <w:rsid w:val="00FE2564"/>
    <w:pPr>
      <w:spacing w:after="150"/>
    </w:pPr>
    <w:rPr>
      <w:rFonts w:ascii="Times New Roman" w:hAnsi="Times New Roman"/>
      <w:sz w:val="24"/>
      <w:szCs w:val="24"/>
    </w:rPr>
  </w:style>
  <w:style w:type="paragraph" w:customStyle="1" w:styleId="linkfooder">
    <w:name w:val="link_fooder"/>
    <w:basedOn w:val="Normal"/>
    <w:qFormat/>
    <w:rsid w:val="00FE2564"/>
    <w:pPr>
      <w:spacing w:after="150"/>
      <w:jc w:val="center"/>
    </w:pPr>
    <w:rPr>
      <w:rFonts w:ascii="Times New Roman" w:hAnsi="Times New Roman"/>
      <w:sz w:val="24"/>
      <w:szCs w:val="24"/>
    </w:rPr>
  </w:style>
  <w:style w:type="paragraph" w:customStyle="1" w:styleId="btnwhile">
    <w:name w:val="btn_while"/>
    <w:basedOn w:val="Normal"/>
    <w:qFormat/>
    <w:rsid w:val="00FE2564"/>
    <w:pPr>
      <w:shd w:val="clear" w:color="auto" w:fill="F0F0F0"/>
      <w:spacing w:after="150"/>
    </w:pPr>
    <w:rPr>
      <w:rFonts w:ascii="Times New Roman" w:hAnsi="Times New Roman"/>
      <w:color w:val="333333"/>
      <w:sz w:val="24"/>
      <w:szCs w:val="24"/>
    </w:rPr>
  </w:style>
  <w:style w:type="paragraph" w:customStyle="1" w:styleId="timeexam">
    <w:name w:val="time_exam"/>
    <w:basedOn w:val="Normal"/>
    <w:qFormat/>
    <w:rsid w:val="00FE2564"/>
    <w:pPr>
      <w:spacing w:after="150"/>
      <w:ind w:left="1050"/>
    </w:pPr>
    <w:rPr>
      <w:rFonts w:ascii="Times New Roman" w:hAnsi="Times New Roman"/>
      <w:color w:val="2A6100"/>
      <w:sz w:val="30"/>
      <w:szCs w:val="30"/>
    </w:rPr>
  </w:style>
  <w:style w:type="paragraph" w:customStyle="1" w:styleId="bggrblue">
    <w:name w:val="bg_grblue"/>
    <w:basedOn w:val="Normal"/>
    <w:qFormat/>
    <w:rsid w:val="00FE2564"/>
    <w:pPr>
      <w:shd w:val="clear" w:color="auto" w:fill="F2F5F9"/>
      <w:spacing w:after="150"/>
    </w:pPr>
    <w:rPr>
      <w:rFonts w:ascii="Times New Roman" w:hAnsi="Times New Roman"/>
      <w:sz w:val="24"/>
      <w:szCs w:val="24"/>
    </w:rPr>
  </w:style>
  <w:style w:type="paragraph" w:customStyle="1" w:styleId="btngreen">
    <w:name w:val="btn_green"/>
    <w:basedOn w:val="Normal"/>
    <w:qFormat/>
    <w:rsid w:val="00FE2564"/>
    <w:pPr>
      <w:shd w:val="clear" w:color="auto" w:fill="2D9B08"/>
      <w:spacing w:after="150"/>
    </w:pPr>
    <w:rPr>
      <w:rFonts w:ascii="Times New Roman" w:hAnsi="Times New Roman"/>
      <w:b/>
      <w:bCs/>
      <w:color w:val="FFFFFF"/>
      <w:sz w:val="24"/>
      <w:szCs w:val="24"/>
    </w:rPr>
  </w:style>
  <w:style w:type="paragraph" w:customStyle="1" w:styleId="col530">
    <w:name w:val="col530"/>
    <w:basedOn w:val="Normal"/>
    <w:qFormat/>
    <w:rsid w:val="00FE2564"/>
    <w:pPr>
      <w:pBdr>
        <w:right w:val="single" w:sz="6" w:space="0" w:color="CCCCCC"/>
      </w:pBdr>
      <w:spacing w:before="150" w:after="150"/>
      <w:ind w:left="150" w:right="150"/>
    </w:pPr>
    <w:rPr>
      <w:rFonts w:ascii="Times New Roman" w:hAnsi="Times New Roman"/>
      <w:sz w:val="24"/>
      <w:szCs w:val="24"/>
    </w:rPr>
  </w:style>
  <w:style w:type="paragraph" w:customStyle="1" w:styleId="col20">
    <w:name w:val="col20"/>
    <w:basedOn w:val="Normal"/>
    <w:qFormat/>
    <w:rsid w:val="00FE2564"/>
    <w:pPr>
      <w:spacing w:before="300" w:after="150"/>
    </w:pPr>
    <w:rPr>
      <w:rFonts w:ascii="Times New Roman" w:hAnsi="Times New Roman"/>
      <w:sz w:val="24"/>
      <w:szCs w:val="24"/>
    </w:rPr>
  </w:style>
  <w:style w:type="paragraph" w:customStyle="1" w:styleId="btngraysmall">
    <w:name w:val="btn_graysmall"/>
    <w:basedOn w:val="Normal"/>
    <w:qFormat/>
    <w:rsid w:val="00FE2564"/>
    <w:pPr>
      <w:pBdr>
        <w:top w:val="single" w:sz="6" w:space="4" w:color="CCCCCC"/>
        <w:left w:val="single" w:sz="6" w:space="8" w:color="CCCCCC"/>
        <w:bottom w:val="single" w:sz="6" w:space="4" w:color="CCCCCC"/>
        <w:right w:val="single" w:sz="6" w:space="8" w:color="CCCCCC"/>
      </w:pBdr>
      <w:shd w:val="clear" w:color="auto" w:fill="EEEEEE"/>
      <w:spacing w:after="150"/>
    </w:pPr>
    <w:rPr>
      <w:rFonts w:ascii="Times New Roman" w:hAnsi="Times New Roman"/>
      <w:color w:val="666666"/>
      <w:sz w:val="18"/>
      <w:szCs w:val="18"/>
    </w:rPr>
  </w:style>
  <w:style w:type="paragraph" w:customStyle="1" w:styleId="save">
    <w:name w:val="save"/>
    <w:basedOn w:val="Normal"/>
    <w:qFormat/>
    <w:rsid w:val="00FE2564"/>
    <w:pPr>
      <w:spacing w:after="150"/>
    </w:pPr>
    <w:rPr>
      <w:rFonts w:ascii="Arial" w:hAnsi="Arial" w:cs="Arial"/>
      <w:sz w:val="24"/>
      <w:szCs w:val="24"/>
    </w:rPr>
  </w:style>
  <w:style w:type="paragraph" w:customStyle="1" w:styleId="member">
    <w:name w:val="member"/>
    <w:basedOn w:val="Normal"/>
    <w:qFormat/>
    <w:rsid w:val="00FE2564"/>
    <w:pPr>
      <w:spacing w:after="150"/>
    </w:pPr>
    <w:rPr>
      <w:rFonts w:ascii="Times New Roman" w:hAnsi="Times New Roman"/>
      <w:sz w:val="24"/>
      <w:szCs w:val="24"/>
    </w:rPr>
  </w:style>
  <w:style w:type="paragraph" w:customStyle="1" w:styleId="boxblue">
    <w:name w:val="box_blue"/>
    <w:basedOn w:val="Normal"/>
    <w:qFormat/>
    <w:rsid w:val="00FE2564"/>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sz w:val="20"/>
      <w:szCs w:val="20"/>
    </w:rPr>
  </w:style>
  <w:style w:type="paragraph" w:customStyle="1" w:styleId="dotl">
    <w:name w:val="dot_l"/>
    <w:basedOn w:val="Normal"/>
    <w:qFormat/>
    <w:rsid w:val="00FE2564"/>
    <w:pPr>
      <w:spacing w:after="150"/>
    </w:pPr>
    <w:rPr>
      <w:rFonts w:ascii="Times New Roman" w:hAnsi="Times New Roman"/>
      <w:sz w:val="24"/>
      <w:szCs w:val="24"/>
    </w:rPr>
  </w:style>
  <w:style w:type="paragraph" w:customStyle="1" w:styleId="icforward">
    <w:name w:val="ic_forward"/>
    <w:basedOn w:val="Normal"/>
    <w:qFormat/>
    <w:rsid w:val="00FE2564"/>
    <w:pPr>
      <w:spacing w:after="150"/>
    </w:pPr>
    <w:rPr>
      <w:rFonts w:ascii="Times New Roman" w:hAnsi="Times New Roman"/>
      <w:sz w:val="24"/>
      <w:szCs w:val="24"/>
    </w:rPr>
  </w:style>
  <w:style w:type="paragraph" w:customStyle="1" w:styleId="view">
    <w:name w:val="view"/>
    <w:basedOn w:val="Normal"/>
    <w:qFormat/>
    <w:rsid w:val="00FE2564"/>
    <w:pPr>
      <w:spacing w:after="150"/>
    </w:pPr>
    <w:rPr>
      <w:rFonts w:ascii="Times New Roman" w:hAnsi="Times New Roman"/>
      <w:sz w:val="24"/>
      <w:szCs w:val="24"/>
    </w:rPr>
  </w:style>
  <w:style w:type="paragraph" w:customStyle="1" w:styleId="fromleft">
    <w:name w:val="from_left"/>
    <w:basedOn w:val="Normal"/>
    <w:qFormat/>
    <w:rsid w:val="00FE2564"/>
    <w:pPr>
      <w:spacing w:after="150"/>
    </w:pPr>
    <w:rPr>
      <w:rFonts w:ascii="Times New Roman" w:hAnsi="Times New Roman"/>
      <w:sz w:val="24"/>
      <w:szCs w:val="24"/>
    </w:rPr>
  </w:style>
  <w:style w:type="paragraph" w:customStyle="1" w:styleId="fromright">
    <w:name w:val="from_right"/>
    <w:basedOn w:val="Normal"/>
    <w:qFormat/>
    <w:rsid w:val="00FE2564"/>
    <w:pPr>
      <w:spacing w:after="150"/>
    </w:pPr>
    <w:rPr>
      <w:rFonts w:ascii="Times New Roman" w:hAnsi="Times New Roman"/>
      <w:sz w:val="24"/>
      <w:szCs w:val="24"/>
    </w:rPr>
  </w:style>
  <w:style w:type="paragraph" w:customStyle="1" w:styleId="top1">
    <w:name w:val="top1"/>
    <w:basedOn w:val="Normal"/>
    <w:qFormat/>
    <w:rsid w:val="00FE2564"/>
    <w:pPr>
      <w:shd w:val="clear" w:color="auto" w:fill="FFFFFF"/>
      <w:spacing w:after="150"/>
      <w:jc w:val="center"/>
    </w:pPr>
    <w:rPr>
      <w:rFonts w:ascii="Times New Roman" w:hAnsi="Times New Roman"/>
      <w:sz w:val="24"/>
      <w:szCs w:val="24"/>
    </w:rPr>
  </w:style>
  <w:style w:type="paragraph" w:customStyle="1" w:styleId="topavar">
    <w:name w:val="top_avar"/>
    <w:basedOn w:val="Normal"/>
    <w:qFormat/>
    <w:rsid w:val="00FE2564"/>
    <w:pPr>
      <w:ind w:left="3060"/>
    </w:pPr>
    <w:rPr>
      <w:rFonts w:ascii="Times New Roman" w:hAnsi="Times New Roman"/>
      <w:sz w:val="24"/>
      <w:szCs w:val="24"/>
    </w:rPr>
  </w:style>
  <w:style w:type="paragraph" w:customStyle="1" w:styleId="table2">
    <w:name w:val="table2"/>
    <w:basedOn w:val="Normal"/>
    <w:qFormat/>
    <w:rsid w:val="00FE2564"/>
    <w:pPr>
      <w:shd w:val="clear" w:color="auto" w:fill="F6F7F8"/>
      <w:spacing w:after="150"/>
    </w:pPr>
    <w:rPr>
      <w:rFonts w:ascii="Times New Roman" w:hAnsi="Times New Roman"/>
      <w:sz w:val="24"/>
      <w:szCs w:val="24"/>
    </w:rPr>
  </w:style>
  <w:style w:type="paragraph" w:customStyle="1" w:styleId="clgreen">
    <w:name w:val="clgreen"/>
    <w:basedOn w:val="Normal"/>
    <w:qFormat/>
    <w:rsid w:val="00FE2564"/>
    <w:pPr>
      <w:spacing w:after="150"/>
    </w:pPr>
    <w:rPr>
      <w:rFonts w:ascii="Times New Roman" w:hAnsi="Times New Roman"/>
      <w:color w:val="69924F"/>
      <w:sz w:val="24"/>
      <w:szCs w:val="24"/>
    </w:rPr>
  </w:style>
  <w:style w:type="paragraph" w:customStyle="1" w:styleId="pad5">
    <w:name w:val="pad5"/>
    <w:basedOn w:val="Normal"/>
    <w:qFormat/>
    <w:rsid w:val="00FE2564"/>
    <w:pPr>
      <w:spacing w:after="150"/>
    </w:pPr>
    <w:rPr>
      <w:rFonts w:ascii="Times New Roman" w:hAnsi="Times New Roman"/>
      <w:sz w:val="24"/>
      <w:szCs w:val="24"/>
    </w:rPr>
  </w:style>
  <w:style w:type="paragraph" w:customStyle="1" w:styleId="radius">
    <w:name w:val="radius"/>
    <w:basedOn w:val="Normal"/>
    <w:qFormat/>
    <w:rsid w:val="00FE2564"/>
    <w:pPr>
      <w:spacing w:after="150"/>
    </w:pPr>
    <w:rPr>
      <w:rFonts w:ascii="Times New Roman" w:hAnsi="Times New Roman"/>
      <w:sz w:val="24"/>
      <w:szCs w:val="24"/>
    </w:rPr>
  </w:style>
  <w:style w:type="paragraph" w:customStyle="1" w:styleId="socal">
    <w:name w:val="socal"/>
    <w:basedOn w:val="Normal"/>
    <w:qFormat/>
    <w:rsid w:val="00FE2564"/>
    <w:pPr>
      <w:pBdr>
        <w:top w:val="single" w:sz="6" w:space="8" w:color="FDCE98"/>
        <w:left w:val="single" w:sz="18" w:space="8" w:color="FDCE98"/>
        <w:bottom w:val="single" w:sz="6" w:space="8" w:color="FDCE98"/>
        <w:right w:val="single" w:sz="6" w:space="8" w:color="FDCE98"/>
      </w:pBdr>
      <w:shd w:val="clear" w:color="auto" w:fill="FFFFE8"/>
      <w:spacing w:after="150"/>
    </w:pPr>
    <w:rPr>
      <w:rFonts w:ascii="Times New Roman" w:hAnsi="Times New Roman"/>
      <w:sz w:val="20"/>
      <w:szCs w:val="20"/>
    </w:rPr>
  </w:style>
  <w:style w:type="paragraph" w:customStyle="1" w:styleId="assess">
    <w:name w:val="assess"/>
    <w:basedOn w:val="Normal"/>
    <w:qFormat/>
    <w:rsid w:val="00FE2564"/>
    <w:pPr>
      <w:pBdr>
        <w:top w:val="dotted" w:sz="6" w:space="6" w:color="999999"/>
      </w:pBdr>
      <w:spacing w:before="150" w:after="150"/>
    </w:pPr>
    <w:rPr>
      <w:rFonts w:ascii="Times New Roman" w:hAnsi="Times New Roman"/>
      <w:sz w:val="24"/>
      <w:szCs w:val="24"/>
    </w:rPr>
  </w:style>
  <w:style w:type="paragraph" w:customStyle="1" w:styleId="badge">
    <w:name w:val="badge"/>
    <w:basedOn w:val="Normal"/>
    <w:qFormat/>
    <w:rsid w:val="00FE2564"/>
    <w:pPr>
      <w:spacing w:after="150"/>
    </w:pPr>
    <w:rPr>
      <w:rFonts w:ascii="Times New Roman" w:hAnsi="Times New Roman"/>
      <w:sz w:val="24"/>
      <w:szCs w:val="24"/>
    </w:rPr>
  </w:style>
  <w:style w:type="paragraph" w:customStyle="1" w:styleId="timeline">
    <w:name w:val="timeline"/>
    <w:basedOn w:val="Normal"/>
    <w:qFormat/>
    <w:rsid w:val="00FE2564"/>
    <w:pPr>
      <w:shd w:val="clear" w:color="auto" w:fill="F6F7F8"/>
      <w:spacing w:after="150"/>
    </w:pPr>
    <w:rPr>
      <w:rFonts w:ascii="Times New Roman" w:hAnsi="Times New Roman"/>
      <w:color w:val="333333"/>
      <w:sz w:val="20"/>
      <w:szCs w:val="20"/>
    </w:rPr>
  </w:style>
  <w:style w:type="paragraph" w:customStyle="1" w:styleId="formreply">
    <w:name w:val="form_reply"/>
    <w:basedOn w:val="Normal"/>
    <w:qFormat/>
    <w:rsid w:val="00FE2564"/>
    <w:pPr>
      <w:spacing w:after="150"/>
      <w:ind w:right="75"/>
    </w:pPr>
    <w:rPr>
      <w:rFonts w:ascii="Times New Roman" w:hAnsi="Times New Roman"/>
      <w:sz w:val="24"/>
      <w:szCs w:val="24"/>
    </w:rPr>
  </w:style>
  <w:style w:type="paragraph" w:customStyle="1" w:styleId="commentupload">
    <w:name w:val="comment_upload"/>
    <w:basedOn w:val="Normal"/>
    <w:qFormat/>
    <w:rsid w:val="00FE2564"/>
    <w:pPr>
      <w:shd w:val="clear" w:color="auto" w:fill="E6ECF2"/>
      <w:spacing w:before="75" w:after="150"/>
      <w:ind w:right="45"/>
    </w:pPr>
    <w:rPr>
      <w:rFonts w:ascii="Times New Roman" w:hAnsi="Times New Roman"/>
      <w:sz w:val="24"/>
      <w:szCs w:val="24"/>
    </w:rPr>
  </w:style>
  <w:style w:type="paragraph" w:customStyle="1" w:styleId="blockcontent">
    <w:name w:val="blockcontent"/>
    <w:basedOn w:val="Normal"/>
    <w:qFormat/>
    <w:rsid w:val="00FE2564"/>
    <w:pPr>
      <w:pBdr>
        <w:bottom w:val="dotted" w:sz="6" w:space="4" w:color="949495"/>
      </w:pBdr>
      <w:spacing w:after="75"/>
    </w:pPr>
    <w:rPr>
      <w:rFonts w:ascii="Times New Roman" w:hAnsi="Times New Roman"/>
      <w:sz w:val="24"/>
      <w:szCs w:val="24"/>
    </w:rPr>
  </w:style>
  <w:style w:type="paragraph" w:customStyle="1" w:styleId="icstatus">
    <w:name w:val="ic_status"/>
    <w:basedOn w:val="Normal"/>
    <w:qFormat/>
    <w:rsid w:val="00FE2564"/>
    <w:pPr>
      <w:spacing w:after="150"/>
    </w:pPr>
    <w:rPr>
      <w:rFonts w:ascii="Times New Roman" w:hAnsi="Times New Roman"/>
      <w:sz w:val="24"/>
      <w:szCs w:val="24"/>
    </w:rPr>
  </w:style>
  <w:style w:type="paragraph" w:customStyle="1" w:styleId="icupimage">
    <w:name w:val="ic_upimage"/>
    <w:basedOn w:val="Normal"/>
    <w:qFormat/>
    <w:rsid w:val="00FE2564"/>
    <w:pPr>
      <w:spacing w:after="150"/>
    </w:pPr>
    <w:rPr>
      <w:rFonts w:ascii="Times New Roman" w:hAnsi="Times New Roman"/>
      <w:sz w:val="24"/>
      <w:szCs w:val="24"/>
    </w:rPr>
  </w:style>
  <w:style w:type="paragraph" w:customStyle="1" w:styleId="icformula">
    <w:name w:val="ic_formula"/>
    <w:basedOn w:val="Normal"/>
    <w:qFormat/>
    <w:rsid w:val="00FE2564"/>
    <w:pPr>
      <w:spacing w:after="150"/>
    </w:pPr>
    <w:rPr>
      <w:rFonts w:ascii="Times New Roman" w:hAnsi="Times New Roman"/>
      <w:sz w:val="24"/>
      <w:szCs w:val="24"/>
    </w:rPr>
  </w:style>
  <w:style w:type="paragraph" w:customStyle="1" w:styleId="remove">
    <w:name w:val="remove"/>
    <w:basedOn w:val="Normal"/>
    <w:qFormat/>
    <w:rsid w:val="00FE2564"/>
    <w:pPr>
      <w:spacing w:after="150"/>
    </w:pPr>
    <w:rPr>
      <w:rFonts w:ascii="Times New Roman" w:hAnsi="Times New Roman"/>
      <w:vanish/>
      <w:sz w:val="24"/>
      <w:szCs w:val="24"/>
    </w:rPr>
  </w:style>
  <w:style w:type="paragraph" w:customStyle="1" w:styleId="upload">
    <w:name w:val="upload"/>
    <w:basedOn w:val="Normal"/>
    <w:qFormat/>
    <w:rsid w:val="00FE2564"/>
    <w:pPr>
      <w:spacing w:after="150"/>
    </w:pPr>
    <w:rPr>
      <w:rFonts w:ascii="Times New Roman" w:hAnsi="Times New Roman"/>
      <w:sz w:val="24"/>
      <w:szCs w:val="24"/>
    </w:rPr>
  </w:style>
  <w:style w:type="paragraph" w:customStyle="1" w:styleId="likeface">
    <w:name w:val="like_face"/>
    <w:basedOn w:val="Normal"/>
    <w:qFormat/>
    <w:rsid w:val="00FE2564"/>
    <w:pPr>
      <w:spacing w:after="150"/>
    </w:pPr>
    <w:rPr>
      <w:rFonts w:ascii="Times New Roman" w:hAnsi="Times New Roman"/>
      <w:sz w:val="24"/>
      <w:szCs w:val="24"/>
    </w:rPr>
  </w:style>
  <w:style w:type="paragraph" w:customStyle="1" w:styleId="dot">
    <w:name w:val="dot"/>
    <w:basedOn w:val="Normal"/>
    <w:qFormat/>
    <w:rsid w:val="00FE2564"/>
    <w:pPr>
      <w:spacing w:after="150"/>
    </w:pPr>
    <w:rPr>
      <w:rFonts w:ascii="Times New Roman" w:hAnsi="Times New Roman"/>
      <w:sz w:val="24"/>
      <w:szCs w:val="24"/>
    </w:rPr>
  </w:style>
  <w:style w:type="paragraph" w:customStyle="1" w:styleId="iconclose">
    <w:name w:val="icon_close"/>
    <w:basedOn w:val="Normal"/>
    <w:qFormat/>
    <w:rsid w:val="00FE2564"/>
    <w:pPr>
      <w:spacing w:after="150"/>
    </w:pPr>
    <w:rPr>
      <w:rFonts w:ascii="Times New Roman" w:hAnsi="Times New Roman"/>
      <w:sz w:val="24"/>
      <w:szCs w:val="24"/>
    </w:rPr>
  </w:style>
  <w:style w:type="paragraph" w:customStyle="1" w:styleId="closetheater">
    <w:name w:val="closetheater"/>
    <w:basedOn w:val="Normal"/>
    <w:qFormat/>
    <w:rsid w:val="00FE2564"/>
    <w:pPr>
      <w:spacing w:after="150"/>
    </w:pPr>
    <w:rPr>
      <w:rFonts w:ascii="Times New Roman" w:hAnsi="Times New Roman"/>
      <w:sz w:val="24"/>
      <w:szCs w:val="24"/>
    </w:rPr>
  </w:style>
  <w:style w:type="paragraph" w:customStyle="1" w:styleId="teach">
    <w:name w:val="teach"/>
    <w:basedOn w:val="Normal"/>
    <w:qFormat/>
    <w:rsid w:val="00FE2564"/>
    <w:pPr>
      <w:spacing w:after="150"/>
    </w:pPr>
    <w:rPr>
      <w:rFonts w:ascii="Times New Roman" w:hAnsi="Times New Roman"/>
      <w:sz w:val="24"/>
      <w:szCs w:val="24"/>
    </w:rPr>
  </w:style>
  <w:style w:type="paragraph" w:customStyle="1" w:styleId="icexam">
    <w:name w:val="ic_exam"/>
    <w:basedOn w:val="Normal"/>
    <w:qFormat/>
    <w:rsid w:val="00FE2564"/>
    <w:pPr>
      <w:spacing w:after="150"/>
    </w:pPr>
    <w:rPr>
      <w:rFonts w:ascii="Times New Roman" w:hAnsi="Times New Roman"/>
      <w:sz w:val="24"/>
      <w:szCs w:val="24"/>
    </w:rPr>
  </w:style>
  <w:style w:type="paragraph" w:customStyle="1" w:styleId="true">
    <w:name w:val="true"/>
    <w:basedOn w:val="Normal"/>
    <w:qFormat/>
    <w:rsid w:val="00FE2564"/>
    <w:pPr>
      <w:spacing w:after="150"/>
    </w:pPr>
    <w:rPr>
      <w:rFonts w:ascii="Times New Roman" w:hAnsi="Times New Roman"/>
      <w:sz w:val="24"/>
      <w:szCs w:val="24"/>
    </w:rPr>
  </w:style>
  <w:style w:type="paragraph" w:customStyle="1" w:styleId="fale">
    <w:name w:val="fale"/>
    <w:basedOn w:val="Normal"/>
    <w:qFormat/>
    <w:rsid w:val="00FE2564"/>
    <w:pPr>
      <w:spacing w:after="150"/>
    </w:pPr>
    <w:rPr>
      <w:rFonts w:ascii="Times New Roman" w:hAnsi="Times New Roman"/>
      <w:sz w:val="24"/>
      <w:szCs w:val="24"/>
    </w:rPr>
  </w:style>
  <w:style w:type="paragraph" w:customStyle="1" w:styleId="icplus">
    <w:name w:val="ic_plus"/>
    <w:basedOn w:val="Normal"/>
    <w:qFormat/>
    <w:rsid w:val="00FE2564"/>
    <w:pPr>
      <w:spacing w:after="150"/>
    </w:pPr>
    <w:rPr>
      <w:rFonts w:ascii="Times New Roman" w:hAnsi="Times New Roman"/>
      <w:sz w:val="24"/>
      <w:szCs w:val="24"/>
    </w:rPr>
  </w:style>
  <w:style w:type="paragraph" w:customStyle="1" w:styleId="pageletcomposer">
    <w:name w:val="pagelet_composer"/>
    <w:basedOn w:val="Normal"/>
    <w:qFormat/>
    <w:rsid w:val="00FE2564"/>
    <w:pPr>
      <w:pBdr>
        <w:top w:val="single" w:sz="6" w:space="0" w:color="DFE0E4"/>
        <w:left w:val="single" w:sz="6" w:space="0" w:color="DFE0E4"/>
        <w:bottom w:val="single" w:sz="6" w:space="0" w:color="DFE0E4"/>
        <w:right w:val="single" w:sz="6" w:space="0" w:color="DFE0E4"/>
      </w:pBdr>
      <w:spacing w:before="150" w:after="150"/>
    </w:pPr>
    <w:rPr>
      <w:rFonts w:ascii="Arial" w:hAnsi="Arial" w:cs="Arial"/>
      <w:sz w:val="24"/>
      <w:szCs w:val="24"/>
    </w:rPr>
  </w:style>
  <w:style w:type="paragraph" w:customStyle="1" w:styleId="btnvio">
    <w:name w:val="btn_vio"/>
    <w:basedOn w:val="Normal"/>
    <w:qFormat/>
    <w:rsid w:val="00FE2564"/>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hAnsi="Times New Roman"/>
      <w:b/>
      <w:bCs/>
      <w:color w:val="FFFFFF"/>
      <w:sz w:val="20"/>
      <w:szCs w:val="20"/>
    </w:rPr>
  </w:style>
  <w:style w:type="paragraph" w:customStyle="1" w:styleId="fbgriditem">
    <w:name w:val="fbgriditem"/>
    <w:basedOn w:val="Normal"/>
    <w:qFormat/>
    <w:rsid w:val="00FE2564"/>
    <w:pPr>
      <w:spacing w:after="150"/>
      <w:ind w:right="45"/>
    </w:pPr>
    <w:rPr>
      <w:rFonts w:ascii="Times New Roman" w:hAnsi="Times New Roman"/>
      <w:sz w:val="24"/>
      <w:szCs w:val="24"/>
    </w:rPr>
  </w:style>
  <w:style w:type="paragraph" w:customStyle="1" w:styleId="selectgriditem">
    <w:name w:val="selectgriditem"/>
    <w:basedOn w:val="Normal"/>
    <w:qFormat/>
    <w:rsid w:val="00FE2564"/>
    <w:pPr>
      <w:pBdr>
        <w:top w:val="dashed" w:sz="12" w:space="0" w:color="DDDDDD"/>
        <w:left w:val="dashed" w:sz="12" w:space="0" w:color="DDDDDD"/>
        <w:bottom w:val="dashed" w:sz="12" w:space="0" w:color="DDDDDD"/>
        <w:right w:val="dashed" w:sz="12" w:space="0" w:color="DDDDDD"/>
      </w:pBdr>
      <w:spacing w:after="150"/>
    </w:pPr>
    <w:rPr>
      <w:rFonts w:ascii="Times New Roman" w:hAnsi="Times New Roman"/>
      <w:sz w:val="24"/>
      <w:szCs w:val="24"/>
    </w:rPr>
  </w:style>
  <w:style w:type="paragraph" w:customStyle="1" w:styleId="loading">
    <w:name w:val="loading"/>
    <w:basedOn w:val="Normal"/>
    <w:qFormat/>
    <w:rsid w:val="00FE2564"/>
    <w:pPr>
      <w:spacing w:after="150"/>
    </w:pPr>
    <w:rPr>
      <w:rFonts w:ascii="Times New Roman" w:hAnsi="Times New Roman"/>
      <w:sz w:val="24"/>
      <w:szCs w:val="24"/>
    </w:rPr>
  </w:style>
  <w:style w:type="paragraph" w:customStyle="1" w:styleId="shadow">
    <w:name w:val="shadow"/>
    <w:basedOn w:val="Normal"/>
    <w:qFormat/>
    <w:rsid w:val="00FE2564"/>
    <w:pPr>
      <w:shd w:val="clear" w:color="auto" w:fill="FFFFFF"/>
      <w:spacing w:after="150"/>
    </w:pPr>
    <w:rPr>
      <w:rFonts w:ascii="Times New Roman" w:hAnsi="Times New Roman"/>
      <w:sz w:val="24"/>
      <w:szCs w:val="24"/>
    </w:rPr>
  </w:style>
  <w:style w:type="paragraph" w:customStyle="1" w:styleId="slideright">
    <w:name w:val="slide_right"/>
    <w:basedOn w:val="Normal"/>
    <w:qFormat/>
    <w:rsid w:val="00FE2564"/>
    <w:pPr>
      <w:spacing w:after="150"/>
    </w:pPr>
    <w:rPr>
      <w:rFonts w:ascii="Times New Roman" w:hAnsi="Times New Roman"/>
      <w:sz w:val="24"/>
      <w:szCs w:val="24"/>
    </w:rPr>
  </w:style>
  <w:style w:type="paragraph" w:customStyle="1" w:styleId="col1">
    <w:name w:val="col1"/>
    <w:basedOn w:val="Normal"/>
    <w:qFormat/>
    <w:rsid w:val="00FE2564"/>
    <w:pPr>
      <w:spacing w:after="150"/>
    </w:pPr>
    <w:rPr>
      <w:rFonts w:ascii="Times New Roman" w:hAnsi="Times New Roman"/>
      <w:sz w:val="24"/>
      <w:szCs w:val="24"/>
    </w:rPr>
  </w:style>
  <w:style w:type="paragraph" w:customStyle="1" w:styleId="col2">
    <w:name w:val="col2"/>
    <w:basedOn w:val="Normal"/>
    <w:qFormat/>
    <w:rsid w:val="00FE2564"/>
    <w:pPr>
      <w:spacing w:after="150"/>
    </w:pPr>
    <w:rPr>
      <w:rFonts w:ascii="Times New Roman" w:hAnsi="Times New Roman"/>
      <w:sz w:val="24"/>
      <w:szCs w:val="24"/>
    </w:rPr>
  </w:style>
  <w:style w:type="paragraph" w:customStyle="1" w:styleId="col3">
    <w:name w:val="col3"/>
    <w:basedOn w:val="Normal"/>
    <w:qFormat/>
    <w:rsid w:val="00FE2564"/>
    <w:pPr>
      <w:spacing w:after="150"/>
    </w:pPr>
    <w:rPr>
      <w:rFonts w:ascii="Times New Roman" w:hAnsi="Times New Roman"/>
      <w:sz w:val="24"/>
      <w:szCs w:val="24"/>
    </w:rPr>
  </w:style>
  <w:style w:type="paragraph" w:customStyle="1" w:styleId="boxinfo">
    <w:name w:val="box_info"/>
    <w:basedOn w:val="Normal"/>
    <w:qFormat/>
    <w:rsid w:val="00FE2564"/>
    <w:pPr>
      <w:spacing w:after="150"/>
    </w:pPr>
    <w:rPr>
      <w:rFonts w:ascii="Times New Roman" w:hAnsi="Times New Roman"/>
      <w:sz w:val="24"/>
      <w:szCs w:val="24"/>
    </w:rPr>
  </w:style>
  <w:style w:type="paragraph" w:customStyle="1" w:styleId="col510">
    <w:name w:val="col510"/>
    <w:basedOn w:val="Normal"/>
    <w:qFormat/>
    <w:rsid w:val="00FE2564"/>
    <w:pPr>
      <w:spacing w:after="150"/>
    </w:pPr>
    <w:rPr>
      <w:rFonts w:ascii="Times New Roman" w:hAnsi="Times New Roman"/>
      <w:sz w:val="24"/>
      <w:szCs w:val="24"/>
    </w:rPr>
  </w:style>
  <w:style w:type="paragraph" w:customStyle="1" w:styleId="col47">
    <w:name w:val="col47"/>
    <w:basedOn w:val="Normal"/>
    <w:qFormat/>
    <w:rsid w:val="00FE2564"/>
    <w:pPr>
      <w:spacing w:after="150"/>
    </w:pPr>
    <w:rPr>
      <w:rFonts w:ascii="Times New Roman" w:hAnsi="Times New Roman"/>
      <w:sz w:val="24"/>
      <w:szCs w:val="24"/>
    </w:rPr>
  </w:style>
  <w:style w:type="paragraph" w:customStyle="1" w:styleId="popup">
    <w:name w:val="popup"/>
    <w:basedOn w:val="Normal"/>
    <w:qFormat/>
    <w:rsid w:val="00FE2564"/>
    <w:pPr>
      <w:shd w:val="clear" w:color="auto" w:fill="FFFFFF"/>
      <w:spacing w:after="150"/>
    </w:pPr>
    <w:rPr>
      <w:rFonts w:ascii="Times New Roman" w:hAnsi="Times New Roman"/>
      <w:vanish/>
      <w:sz w:val="24"/>
      <w:szCs w:val="24"/>
    </w:rPr>
  </w:style>
  <w:style w:type="paragraph" w:customStyle="1" w:styleId="popup-cont">
    <w:name w:val="popup-cont"/>
    <w:basedOn w:val="Normal"/>
    <w:qFormat/>
    <w:rsid w:val="00FE2564"/>
    <w:pPr>
      <w:shd w:val="clear" w:color="auto" w:fill="FFFFFF"/>
      <w:spacing w:after="150"/>
    </w:pPr>
    <w:rPr>
      <w:rFonts w:ascii="Times New Roman" w:hAnsi="Times New Roman"/>
      <w:sz w:val="24"/>
      <w:szCs w:val="24"/>
    </w:rPr>
  </w:style>
  <w:style w:type="paragraph" w:customStyle="1" w:styleId="btnblue">
    <w:name w:val="btn_blue"/>
    <w:basedOn w:val="Normal"/>
    <w:qFormat/>
    <w:rsid w:val="00FE2564"/>
    <w:pPr>
      <w:shd w:val="clear" w:color="auto" w:fill="3E72AC"/>
      <w:spacing w:after="150" w:line="240" w:lineRule="atLeast"/>
    </w:pPr>
    <w:rPr>
      <w:rFonts w:ascii="Times New Roman" w:hAnsi="Times New Roman"/>
      <w:color w:val="FFFFFF"/>
      <w:sz w:val="24"/>
      <w:szCs w:val="24"/>
    </w:rPr>
  </w:style>
  <w:style w:type="paragraph" w:customStyle="1" w:styleId="stagewrappersub">
    <w:name w:val="stagewrapper_sub"/>
    <w:basedOn w:val="Normal"/>
    <w:qFormat/>
    <w:rsid w:val="00FE2564"/>
    <w:pPr>
      <w:spacing w:after="150" w:line="8720" w:lineRule="atLeast"/>
    </w:pPr>
    <w:rPr>
      <w:rFonts w:ascii="Times New Roman" w:hAnsi="Times New Roman"/>
      <w:sz w:val="24"/>
      <w:szCs w:val="24"/>
    </w:rPr>
  </w:style>
  <w:style w:type="paragraph" w:customStyle="1" w:styleId="pageprev">
    <w:name w:val="page_prev"/>
    <w:basedOn w:val="Normal"/>
    <w:qFormat/>
    <w:rsid w:val="00FE2564"/>
    <w:pPr>
      <w:spacing w:after="150"/>
    </w:pPr>
    <w:rPr>
      <w:rFonts w:ascii="Times New Roman" w:hAnsi="Times New Roman"/>
      <w:vanish/>
      <w:sz w:val="24"/>
      <w:szCs w:val="24"/>
    </w:rPr>
  </w:style>
  <w:style w:type="paragraph" w:customStyle="1" w:styleId="pagenext">
    <w:name w:val="page_next"/>
    <w:basedOn w:val="Normal"/>
    <w:qFormat/>
    <w:rsid w:val="00FE2564"/>
    <w:pPr>
      <w:spacing w:after="150"/>
    </w:pPr>
    <w:rPr>
      <w:rFonts w:ascii="Times New Roman" w:hAnsi="Times New Roman"/>
      <w:vanish/>
      <w:sz w:val="24"/>
      <w:szCs w:val="24"/>
    </w:rPr>
  </w:style>
  <w:style w:type="paragraph" w:customStyle="1" w:styleId="commentable">
    <w:name w:val="commentable"/>
    <w:basedOn w:val="Normal"/>
    <w:qFormat/>
    <w:rsid w:val="00FE2564"/>
    <w:pPr>
      <w:shd w:val="clear" w:color="auto" w:fill="FFFFFF"/>
      <w:spacing w:after="150"/>
    </w:pPr>
    <w:rPr>
      <w:rFonts w:ascii="Times New Roman" w:hAnsi="Times New Roman"/>
      <w:sz w:val="24"/>
      <w:szCs w:val="24"/>
    </w:rPr>
  </w:style>
  <w:style w:type="paragraph" w:customStyle="1" w:styleId="snowliftfullscreen">
    <w:name w:val="snowliftfullscreen"/>
    <w:basedOn w:val="Normal"/>
    <w:qFormat/>
    <w:rsid w:val="00FE2564"/>
    <w:pPr>
      <w:spacing w:after="150"/>
    </w:pPr>
    <w:rPr>
      <w:rFonts w:ascii="Times New Roman" w:hAnsi="Times New Roman"/>
      <w:vanish/>
      <w:sz w:val="24"/>
      <w:szCs w:val="24"/>
    </w:rPr>
  </w:style>
  <w:style w:type="paragraph" w:customStyle="1" w:styleId="scroll3">
    <w:name w:val="scroll3"/>
    <w:basedOn w:val="Normal"/>
    <w:qFormat/>
    <w:rsid w:val="00FE2564"/>
    <w:pPr>
      <w:spacing w:after="150"/>
    </w:pPr>
    <w:rPr>
      <w:rFonts w:ascii="Times New Roman" w:hAnsi="Times New Roman"/>
      <w:sz w:val="24"/>
      <w:szCs w:val="24"/>
    </w:rPr>
  </w:style>
  <w:style w:type="paragraph" w:customStyle="1" w:styleId="symbol">
    <w:name w:val="symbol"/>
    <w:basedOn w:val="Normal"/>
    <w:qFormat/>
    <w:rsid w:val="00FE2564"/>
    <w:pPr>
      <w:pBdr>
        <w:top w:val="single" w:sz="6" w:space="0" w:color="E5E5E5"/>
        <w:left w:val="single" w:sz="6" w:space="4" w:color="E5E5E5"/>
        <w:bottom w:val="single" w:sz="6" w:space="0" w:color="E5E5E5"/>
        <w:right w:val="single" w:sz="6" w:space="4" w:color="E5E5E5"/>
      </w:pBdr>
      <w:shd w:val="clear" w:color="auto" w:fill="FFFFFF"/>
      <w:ind w:left="120"/>
    </w:pPr>
    <w:rPr>
      <w:rFonts w:ascii="Times New Roman" w:hAnsi="Times New Roman"/>
      <w:sz w:val="24"/>
      <w:szCs w:val="24"/>
    </w:rPr>
  </w:style>
  <w:style w:type="paragraph" w:customStyle="1" w:styleId="btnred">
    <w:name w:val="btn_red"/>
    <w:basedOn w:val="Normal"/>
    <w:qFormat/>
    <w:rsid w:val="00FE2564"/>
    <w:pPr>
      <w:shd w:val="clear" w:color="auto" w:fill="E9573E"/>
      <w:spacing w:after="150"/>
    </w:pPr>
    <w:rPr>
      <w:rFonts w:ascii="Times New Roman" w:hAnsi="Times New Roman"/>
      <w:b/>
      <w:bCs/>
      <w:color w:val="FFFFFF"/>
      <w:sz w:val="24"/>
      <w:szCs w:val="24"/>
    </w:rPr>
  </w:style>
  <w:style w:type="paragraph" w:customStyle="1" w:styleId="ic-video">
    <w:name w:val="ic-video"/>
    <w:basedOn w:val="Normal"/>
    <w:qFormat/>
    <w:rsid w:val="00FE2564"/>
    <w:pPr>
      <w:spacing w:after="150"/>
    </w:pPr>
    <w:rPr>
      <w:rFonts w:ascii="Times New Roman" w:hAnsi="Times New Roman"/>
      <w:sz w:val="24"/>
      <w:szCs w:val="24"/>
    </w:rPr>
  </w:style>
  <w:style w:type="paragraph" w:customStyle="1" w:styleId="tipnote">
    <w:name w:val="tipnote"/>
    <w:basedOn w:val="Normal"/>
    <w:qFormat/>
    <w:rsid w:val="00FE2564"/>
    <w:pPr>
      <w:spacing w:after="150"/>
    </w:pPr>
    <w:rPr>
      <w:rFonts w:ascii="Times New Roman" w:hAnsi="Times New Roman"/>
      <w:color w:val="FF3300"/>
      <w:sz w:val="30"/>
      <w:szCs w:val="30"/>
    </w:rPr>
  </w:style>
  <w:style w:type="paragraph" w:customStyle="1" w:styleId="retest">
    <w:name w:val="retest"/>
    <w:basedOn w:val="Normal"/>
    <w:qFormat/>
    <w:rsid w:val="00FE2564"/>
    <w:pPr>
      <w:pBdr>
        <w:top w:val="single" w:sz="6" w:space="0" w:color="D9D9D9"/>
        <w:left w:val="single" w:sz="6" w:space="0" w:color="D9D9D9"/>
        <w:bottom w:val="single" w:sz="6" w:space="0" w:color="D9D9D9"/>
        <w:right w:val="single" w:sz="6" w:space="0" w:color="D9D9D9"/>
      </w:pBdr>
      <w:spacing w:after="150"/>
    </w:pPr>
    <w:rPr>
      <w:rFonts w:ascii="Times New Roman" w:hAnsi="Times New Roman"/>
      <w:sz w:val="24"/>
      <w:szCs w:val="24"/>
    </w:rPr>
  </w:style>
  <w:style w:type="paragraph" w:customStyle="1" w:styleId="box-404">
    <w:name w:val="box-404"/>
    <w:basedOn w:val="Normal"/>
    <w:qFormat/>
    <w:rsid w:val="00FE2564"/>
    <w:pPr>
      <w:spacing w:after="150"/>
    </w:pPr>
    <w:rPr>
      <w:rFonts w:ascii="Times New Roman" w:hAnsi="Times New Roman"/>
      <w:sz w:val="24"/>
      <w:szCs w:val="24"/>
    </w:rPr>
  </w:style>
  <w:style w:type="paragraph" w:customStyle="1" w:styleId="buttonface">
    <w:name w:val="button_face"/>
    <w:basedOn w:val="Normal"/>
    <w:qFormat/>
    <w:rsid w:val="00FE2564"/>
    <w:pPr>
      <w:pBdr>
        <w:right w:val="single" w:sz="6" w:space="0" w:color="314F83"/>
      </w:pBdr>
      <w:spacing w:after="150"/>
      <w:ind w:right="45"/>
    </w:pPr>
    <w:rPr>
      <w:rFonts w:ascii="Times New Roman" w:hAnsi="Times New Roman"/>
      <w:sz w:val="24"/>
      <w:szCs w:val="24"/>
    </w:rPr>
  </w:style>
  <w:style w:type="paragraph" w:customStyle="1" w:styleId="ic-arr">
    <w:name w:val="ic-arr"/>
    <w:basedOn w:val="Normal"/>
    <w:qFormat/>
    <w:rsid w:val="00FE2564"/>
    <w:pPr>
      <w:spacing w:after="150"/>
    </w:pPr>
    <w:rPr>
      <w:rFonts w:ascii="Times New Roman" w:hAnsi="Times New Roman"/>
      <w:sz w:val="24"/>
      <w:szCs w:val="24"/>
    </w:rPr>
  </w:style>
  <w:style w:type="paragraph" w:customStyle="1" w:styleId="lines">
    <w:name w:val="lines"/>
    <w:basedOn w:val="Normal"/>
    <w:qFormat/>
    <w:rsid w:val="00FE2564"/>
    <w:pPr>
      <w:pBdr>
        <w:bottom w:val="single" w:sz="6" w:space="0" w:color="E2E2E2"/>
      </w:pBdr>
      <w:spacing w:after="150"/>
    </w:pPr>
    <w:rPr>
      <w:rFonts w:ascii="Times New Roman" w:hAnsi="Times New Roman"/>
      <w:sz w:val="24"/>
      <w:szCs w:val="24"/>
    </w:rPr>
  </w:style>
  <w:style w:type="paragraph" w:customStyle="1" w:styleId="save2">
    <w:name w:val="save2"/>
    <w:basedOn w:val="Normal"/>
    <w:qFormat/>
    <w:rsid w:val="00FE2564"/>
    <w:pPr>
      <w:spacing w:after="150"/>
    </w:pPr>
    <w:rPr>
      <w:rFonts w:ascii="Times New Roman" w:hAnsi="Times New Roman"/>
      <w:sz w:val="24"/>
      <w:szCs w:val="24"/>
    </w:rPr>
  </w:style>
  <w:style w:type="paragraph" w:customStyle="1" w:styleId="popuplogin">
    <w:name w:val="popup_login"/>
    <w:basedOn w:val="Normal"/>
    <w:qFormat/>
    <w:rsid w:val="00FE2564"/>
    <w:pPr>
      <w:shd w:val="clear" w:color="auto" w:fill="1687C5"/>
      <w:spacing w:after="150"/>
    </w:pPr>
    <w:rPr>
      <w:rFonts w:ascii="Times New Roman" w:hAnsi="Times New Roman"/>
      <w:sz w:val="24"/>
      <w:szCs w:val="24"/>
    </w:rPr>
  </w:style>
  <w:style w:type="paragraph" w:customStyle="1" w:styleId="overlay">
    <w:name w:val="overlay"/>
    <w:basedOn w:val="Normal"/>
    <w:qFormat/>
    <w:rsid w:val="00FE2564"/>
    <w:pPr>
      <w:shd w:val="clear" w:color="auto" w:fill="000000"/>
      <w:spacing w:after="150"/>
    </w:pPr>
    <w:rPr>
      <w:rFonts w:ascii="Times New Roman" w:hAnsi="Times New Roman"/>
      <w:sz w:val="24"/>
      <w:szCs w:val="24"/>
    </w:rPr>
  </w:style>
  <w:style w:type="paragraph" w:customStyle="1" w:styleId="bggray1">
    <w:name w:val="bg_gray1"/>
    <w:basedOn w:val="Normal"/>
    <w:qFormat/>
    <w:rsid w:val="00FE2564"/>
    <w:pPr>
      <w:shd w:val="clear" w:color="auto" w:fill="F5F6F7"/>
      <w:spacing w:after="150"/>
    </w:pPr>
    <w:rPr>
      <w:rFonts w:ascii="Times New Roman" w:hAnsi="Times New Roman"/>
      <w:sz w:val="24"/>
      <w:szCs w:val="24"/>
    </w:rPr>
  </w:style>
  <w:style w:type="paragraph" w:customStyle="1" w:styleId="subjects">
    <w:name w:val="subjects"/>
    <w:basedOn w:val="Normal"/>
    <w:qFormat/>
    <w:rsid w:val="00FE2564"/>
    <w:pPr>
      <w:shd w:val="clear" w:color="auto" w:fill="DCF5FA"/>
      <w:spacing w:after="150"/>
    </w:pPr>
    <w:rPr>
      <w:rFonts w:ascii="Times New Roman" w:hAnsi="Times New Roman"/>
      <w:color w:val="004C5B"/>
      <w:sz w:val="21"/>
      <w:szCs w:val="21"/>
    </w:rPr>
  </w:style>
  <w:style w:type="paragraph" w:customStyle="1" w:styleId="table">
    <w:name w:val="table"/>
    <w:basedOn w:val="Normal"/>
    <w:qFormat/>
    <w:rsid w:val="00FE2564"/>
    <w:pPr>
      <w:shd w:val="clear" w:color="auto" w:fill="FFFFFF"/>
      <w:spacing w:after="150"/>
    </w:pPr>
    <w:rPr>
      <w:rFonts w:ascii="Times New Roman" w:hAnsi="Times New Roman"/>
      <w:sz w:val="24"/>
      <w:szCs w:val="24"/>
    </w:rPr>
  </w:style>
  <w:style w:type="paragraph" w:customStyle="1" w:styleId="icchat">
    <w:name w:val="ic_chat"/>
    <w:basedOn w:val="Normal"/>
    <w:qFormat/>
    <w:rsid w:val="00FE2564"/>
    <w:pPr>
      <w:spacing w:after="150"/>
      <w:ind w:right="90"/>
    </w:pPr>
    <w:rPr>
      <w:rFonts w:ascii="Times New Roman" w:hAnsi="Times New Roman"/>
      <w:sz w:val="24"/>
      <w:szCs w:val="24"/>
    </w:rPr>
  </w:style>
  <w:style w:type="paragraph" w:customStyle="1" w:styleId="noite">
    <w:name w:val="noite"/>
    <w:basedOn w:val="Normal"/>
    <w:qFormat/>
    <w:rsid w:val="00FE2564"/>
    <w:rPr>
      <w:rFonts w:ascii="Times New Roman" w:hAnsi="Times New Roman"/>
      <w:sz w:val="24"/>
      <w:szCs w:val="24"/>
    </w:rPr>
  </w:style>
  <w:style w:type="paragraph" w:customStyle="1" w:styleId="noitenone">
    <w:name w:val="noite_none"/>
    <w:basedOn w:val="Normal"/>
    <w:qFormat/>
    <w:rsid w:val="00FE2564"/>
    <w:rPr>
      <w:rFonts w:ascii="Times New Roman" w:hAnsi="Times New Roman"/>
      <w:sz w:val="24"/>
      <w:szCs w:val="24"/>
    </w:rPr>
  </w:style>
  <w:style w:type="paragraph" w:customStyle="1" w:styleId="iconsmell">
    <w:name w:val="icon_smell"/>
    <w:basedOn w:val="Normal"/>
    <w:qFormat/>
    <w:rsid w:val="00FE2564"/>
    <w:pPr>
      <w:spacing w:after="150"/>
      <w:ind w:right="90"/>
    </w:pPr>
    <w:rPr>
      <w:rFonts w:ascii="Times New Roman" w:hAnsi="Times New Roman"/>
      <w:sz w:val="24"/>
      <w:szCs w:val="24"/>
    </w:rPr>
  </w:style>
  <w:style w:type="paragraph" w:customStyle="1" w:styleId="iconcamera">
    <w:name w:val="icon_camera"/>
    <w:basedOn w:val="Normal"/>
    <w:qFormat/>
    <w:rsid w:val="00FE2564"/>
    <w:pPr>
      <w:spacing w:after="150"/>
      <w:ind w:right="150"/>
    </w:pPr>
    <w:rPr>
      <w:rFonts w:ascii="Times New Roman" w:hAnsi="Times New Roman"/>
      <w:sz w:val="24"/>
      <w:szCs w:val="24"/>
    </w:rPr>
  </w:style>
  <w:style w:type="paragraph" w:customStyle="1" w:styleId="innercmm">
    <w:name w:val="inner_cmm"/>
    <w:basedOn w:val="Normal"/>
    <w:qFormat/>
    <w:rsid w:val="00FE2564"/>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hAnsi="Times New Roman"/>
      <w:sz w:val="24"/>
      <w:szCs w:val="24"/>
    </w:rPr>
  </w:style>
  <w:style w:type="paragraph" w:customStyle="1" w:styleId="funny">
    <w:name w:val="funny"/>
    <w:basedOn w:val="Normal"/>
    <w:qFormat/>
    <w:rsid w:val="00FE2564"/>
    <w:pPr>
      <w:pBdr>
        <w:top w:val="single" w:sz="6" w:space="8" w:color="CCCCCC"/>
        <w:left w:val="single" w:sz="6" w:space="8" w:color="CCCCCC"/>
        <w:bottom w:val="single" w:sz="6" w:space="8" w:color="CCCCCC"/>
        <w:right w:val="single" w:sz="6" w:space="8" w:color="CCCCCC"/>
      </w:pBdr>
      <w:shd w:val="clear" w:color="auto" w:fill="FFFFFF"/>
      <w:spacing w:after="150"/>
    </w:pPr>
    <w:rPr>
      <w:rFonts w:ascii="Times New Roman" w:hAnsi="Times New Roman"/>
      <w:sz w:val="24"/>
      <w:szCs w:val="24"/>
    </w:rPr>
  </w:style>
  <w:style w:type="paragraph" w:customStyle="1" w:styleId="icdot">
    <w:name w:val="ic_dot"/>
    <w:basedOn w:val="Normal"/>
    <w:qFormat/>
    <w:rsid w:val="00FE2564"/>
    <w:pPr>
      <w:spacing w:after="150"/>
    </w:pPr>
    <w:rPr>
      <w:rFonts w:ascii="Times New Roman" w:hAnsi="Times New Roman"/>
      <w:sz w:val="24"/>
      <w:szCs w:val="24"/>
    </w:rPr>
  </w:style>
  <w:style w:type="paragraph" w:customStyle="1" w:styleId="btnview">
    <w:name w:val="btn_view"/>
    <w:basedOn w:val="Normal"/>
    <w:qFormat/>
    <w:rsid w:val="00FE2564"/>
    <w:pPr>
      <w:shd w:val="clear" w:color="auto" w:fill="CDCDCD"/>
      <w:spacing w:after="150"/>
    </w:pPr>
    <w:rPr>
      <w:rFonts w:ascii="Times New Roman" w:hAnsi="Times New Roman"/>
      <w:color w:val="313131"/>
      <w:sz w:val="21"/>
      <w:szCs w:val="21"/>
    </w:rPr>
  </w:style>
  <w:style w:type="paragraph" w:customStyle="1" w:styleId="ltask">
    <w:name w:val="l_task"/>
    <w:basedOn w:val="Normal"/>
    <w:qFormat/>
    <w:rsid w:val="00FE2564"/>
    <w:pPr>
      <w:spacing w:after="150" w:line="405" w:lineRule="atLeast"/>
    </w:pPr>
    <w:rPr>
      <w:rFonts w:ascii="Times New Roman" w:hAnsi="Times New Roman"/>
      <w:sz w:val="24"/>
      <w:szCs w:val="24"/>
    </w:rPr>
  </w:style>
  <w:style w:type="paragraph" w:customStyle="1" w:styleId="boxlogin">
    <w:name w:val="box_login"/>
    <w:basedOn w:val="Normal"/>
    <w:qFormat/>
    <w:rsid w:val="00FE2564"/>
    <w:pPr>
      <w:spacing w:before="75" w:after="150"/>
    </w:pPr>
    <w:rPr>
      <w:rFonts w:ascii="Times New Roman" w:hAnsi="Times New Roman"/>
      <w:sz w:val="24"/>
      <w:szCs w:val="24"/>
    </w:rPr>
  </w:style>
  <w:style w:type="paragraph" w:customStyle="1" w:styleId="iclogin">
    <w:name w:val="ic_login"/>
    <w:basedOn w:val="Normal"/>
    <w:qFormat/>
    <w:rsid w:val="00FE2564"/>
    <w:pPr>
      <w:spacing w:after="150"/>
    </w:pPr>
    <w:rPr>
      <w:rFonts w:ascii="Times New Roman" w:hAnsi="Times New Roman"/>
      <w:b/>
      <w:bCs/>
      <w:sz w:val="24"/>
      <w:szCs w:val="24"/>
    </w:rPr>
  </w:style>
  <w:style w:type="paragraph" w:customStyle="1" w:styleId="icon-close">
    <w:name w:val="icon-close"/>
    <w:basedOn w:val="Normal"/>
    <w:qFormat/>
    <w:rsid w:val="00FE2564"/>
    <w:pPr>
      <w:spacing w:after="150"/>
    </w:pPr>
    <w:rPr>
      <w:rFonts w:ascii="Times New Roman" w:hAnsi="Times New Roman"/>
      <w:sz w:val="24"/>
      <w:szCs w:val="24"/>
    </w:rPr>
  </w:style>
  <w:style w:type="paragraph" w:customStyle="1" w:styleId="sub-login">
    <w:name w:val="sub-login"/>
    <w:basedOn w:val="Normal"/>
    <w:qFormat/>
    <w:rsid w:val="00FE2564"/>
    <w:pPr>
      <w:shd w:val="clear" w:color="auto" w:fill="FFFFFF"/>
      <w:spacing w:after="150"/>
    </w:pPr>
    <w:rPr>
      <w:rFonts w:ascii="Times New Roman" w:hAnsi="Times New Roman"/>
      <w:vanish/>
      <w:sz w:val="24"/>
      <w:szCs w:val="24"/>
    </w:rPr>
  </w:style>
  <w:style w:type="paragraph" w:customStyle="1" w:styleId="login-cont">
    <w:name w:val="login-cont"/>
    <w:basedOn w:val="Normal"/>
    <w:qFormat/>
    <w:rsid w:val="00FE2564"/>
    <w:pPr>
      <w:spacing w:after="150"/>
    </w:pPr>
    <w:rPr>
      <w:rFonts w:ascii="Times New Roman" w:hAnsi="Times New Roman"/>
      <w:color w:val="999999"/>
      <w:sz w:val="24"/>
      <w:szCs w:val="24"/>
    </w:rPr>
  </w:style>
  <w:style w:type="paragraph" w:customStyle="1" w:styleId="fan">
    <w:name w:val="fan"/>
    <w:basedOn w:val="Normal"/>
    <w:qFormat/>
    <w:rsid w:val="00FE2564"/>
    <w:pPr>
      <w:shd w:val="clear" w:color="auto" w:fill="F26522"/>
      <w:spacing w:after="150"/>
    </w:pPr>
    <w:rPr>
      <w:rFonts w:ascii="Times New Roman" w:hAnsi="Times New Roman"/>
      <w:sz w:val="24"/>
      <w:szCs w:val="24"/>
    </w:rPr>
  </w:style>
  <w:style w:type="paragraph" w:customStyle="1" w:styleId="cboxphoto">
    <w:name w:val="cboxphoto"/>
    <w:basedOn w:val="Normal"/>
    <w:qFormat/>
    <w:rsid w:val="00FE2564"/>
    <w:pPr>
      <w:spacing w:before="100" w:beforeAutospacing="1" w:after="100" w:afterAutospacing="1"/>
    </w:pPr>
    <w:rPr>
      <w:rFonts w:ascii="Times New Roman" w:hAnsi="Times New Roman"/>
      <w:sz w:val="24"/>
      <w:szCs w:val="24"/>
    </w:rPr>
  </w:style>
  <w:style w:type="paragraph" w:customStyle="1" w:styleId="cboxiframe">
    <w:name w:val="cboxiframe"/>
    <w:basedOn w:val="Normal"/>
    <w:qFormat/>
    <w:rsid w:val="00FE2564"/>
    <w:pPr>
      <w:spacing w:after="150"/>
    </w:pPr>
    <w:rPr>
      <w:rFonts w:ascii="Times New Roman" w:hAnsi="Times New Roman"/>
      <w:sz w:val="24"/>
      <w:szCs w:val="24"/>
    </w:rPr>
  </w:style>
  <w:style w:type="paragraph" w:customStyle="1" w:styleId="mathjaxmenu">
    <w:name w:val="mathjax_menu"/>
    <w:basedOn w:val="Normal"/>
    <w:qFormat/>
    <w:rsid w:val="00FE2564"/>
    <w:pPr>
      <w:pBdr>
        <w:top w:val="single" w:sz="6" w:space="2" w:color="CCCCCC"/>
        <w:left w:val="single" w:sz="6" w:space="2" w:color="CCCCCC"/>
        <w:bottom w:val="single" w:sz="6" w:space="2" w:color="CCCCCC"/>
        <w:right w:val="single" w:sz="6" w:space="2" w:color="CCCCCC"/>
      </w:pBdr>
      <w:shd w:val="clear" w:color="auto" w:fill="FFFFFF"/>
    </w:pPr>
    <w:rPr>
      <w:rFonts w:ascii="Times New Roman" w:hAnsi="Times New Roman"/>
      <w:color w:val="000000"/>
      <w:sz w:val="24"/>
      <w:szCs w:val="24"/>
    </w:rPr>
  </w:style>
  <w:style w:type="paragraph" w:customStyle="1" w:styleId="mathjaxmenuitem">
    <w:name w:val="mathjax_menuitem"/>
    <w:basedOn w:val="Normal"/>
    <w:qFormat/>
    <w:rsid w:val="00FE2564"/>
    <w:pPr>
      <w:spacing w:after="150"/>
    </w:pPr>
    <w:rPr>
      <w:rFonts w:ascii="Times New Roman" w:hAnsi="Times New Roman"/>
      <w:sz w:val="24"/>
      <w:szCs w:val="24"/>
    </w:rPr>
  </w:style>
  <w:style w:type="paragraph" w:customStyle="1" w:styleId="mathjaxmenuarrow">
    <w:name w:val="mathjax_menuarrow"/>
    <w:basedOn w:val="Normal"/>
    <w:qFormat/>
    <w:rsid w:val="00FE2564"/>
    <w:pPr>
      <w:spacing w:after="150"/>
    </w:pPr>
    <w:rPr>
      <w:rFonts w:ascii="Times New Roman" w:hAnsi="Times New Roman"/>
      <w:color w:val="666666"/>
      <w:sz w:val="18"/>
      <w:szCs w:val="18"/>
    </w:rPr>
  </w:style>
  <w:style w:type="paragraph" w:customStyle="1" w:styleId="mathjaxmenulabel">
    <w:name w:val="mathjax_menulabel"/>
    <w:basedOn w:val="Normal"/>
    <w:qFormat/>
    <w:rsid w:val="00FE2564"/>
    <w:pPr>
      <w:spacing w:after="150"/>
    </w:pPr>
    <w:rPr>
      <w:rFonts w:ascii="Times New Roman" w:hAnsi="Times New Roman"/>
      <w:i/>
      <w:iCs/>
      <w:sz w:val="24"/>
      <w:szCs w:val="24"/>
    </w:rPr>
  </w:style>
  <w:style w:type="paragraph" w:customStyle="1" w:styleId="mathjaxmenurule">
    <w:name w:val="mathjax_menurule"/>
    <w:basedOn w:val="Normal"/>
    <w:qFormat/>
    <w:rsid w:val="00FE2564"/>
    <w:pPr>
      <w:pBdr>
        <w:top w:val="single" w:sz="6" w:space="0" w:color="CCCCCC"/>
      </w:pBdr>
      <w:spacing w:before="60"/>
      <w:ind w:left="15" w:right="15"/>
    </w:pPr>
    <w:rPr>
      <w:rFonts w:ascii="Times New Roman" w:hAnsi="Times New Roman"/>
      <w:sz w:val="24"/>
      <w:szCs w:val="24"/>
    </w:rPr>
  </w:style>
  <w:style w:type="paragraph" w:customStyle="1" w:styleId="mathjaxmenuclose">
    <w:name w:val="mathjax_menuclose"/>
    <w:basedOn w:val="Normal"/>
    <w:qFormat/>
    <w:rsid w:val="00FE2564"/>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rsid w:val="00FE2564"/>
    <w:pPr>
      <w:spacing w:after="150"/>
    </w:pPr>
    <w:rPr>
      <w:rFonts w:ascii="Times New Roman" w:hAnsi="Times New Roman"/>
      <w:color w:val="888888"/>
      <w:sz w:val="24"/>
      <w:szCs w:val="24"/>
    </w:rPr>
  </w:style>
  <w:style w:type="paragraph" w:customStyle="1" w:styleId="mathjaxerror">
    <w:name w:val="mathjax_error"/>
    <w:basedOn w:val="Normal"/>
    <w:qFormat/>
    <w:rsid w:val="00FE2564"/>
    <w:pPr>
      <w:spacing w:after="150"/>
    </w:pPr>
    <w:rPr>
      <w:rFonts w:ascii="Times New Roman" w:hAnsi="Times New Roman"/>
      <w:i/>
      <w:iCs/>
      <w:color w:val="CC0000"/>
      <w:sz w:val="24"/>
      <w:szCs w:val="24"/>
    </w:rPr>
  </w:style>
  <w:style w:type="paragraph" w:customStyle="1" w:styleId="mjxp-script">
    <w:name w:val="mjxp-script"/>
    <w:basedOn w:val="Normal"/>
    <w:qFormat/>
    <w:rsid w:val="00FE2564"/>
    <w:pPr>
      <w:spacing w:after="150"/>
    </w:pPr>
    <w:rPr>
      <w:rFonts w:ascii="Times New Roman" w:hAnsi="Times New Roman"/>
      <w:sz w:val="19"/>
      <w:szCs w:val="19"/>
    </w:rPr>
  </w:style>
  <w:style w:type="paragraph" w:customStyle="1" w:styleId="mjxp-bold">
    <w:name w:val="mjxp-bold"/>
    <w:basedOn w:val="Normal"/>
    <w:qFormat/>
    <w:rsid w:val="00FE2564"/>
    <w:pPr>
      <w:spacing w:after="150"/>
    </w:pPr>
    <w:rPr>
      <w:rFonts w:ascii="Times New Roman" w:hAnsi="Times New Roman"/>
      <w:b/>
      <w:bCs/>
      <w:sz w:val="24"/>
      <w:szCs w:val="24"/>
    </w:rPr>
  </w:style>
  <w:style w:type="paragraph" w:customStyle="1" w:styleId="mjxp-italic">
    <w:name w:val="mjxp-italic"/>
    <w:basedOn w:val="Normal"/>
    <w:qFormat/>
    <w:rsid w:val="00FE2564"/>
    <w:pPr>
      <w:spacing w:after="150"/>
    </w:pPr>
    <w:rPr>
      <w:rFonts w:ascii="Times New Roman" w:hAnsi="Times New Roman"/>
      <w:i/>
      <w:iCs/>
      <w:sz w:val="24"/>
      <w:szCs w:val="24"/>
    </w:rPr>
  </w:style>
  <w:style w:type="paragraph" w:customStyle="1" w:styleId="mjxp-scr">
    <w:name w:val="mjxp-scr"/>
    <w:basedOn w:val="Normal"/>
    <w:qFormat/>
    <w:rsid w:val="00FE2564"/>
    <w:pPr>
      <w:spacing w:after="150"/>
    </w:pPr>
    <w:rPr>
      <w:rFonts w:ascii="Times New Roman" w:hAnsi="Times New Roman"/>
      <w:sz w:val="24"/>
      <w:szCs w:val="24"/>
    </w:rPr>
  </w:style>
  <w:style w:type="paragraph" w:customStyle="1" w:styleId="mjxp-frak">
    <w:name w:val="mjxp-frak"/>
    <w:basedOn w:val="Normal"/>
    <w:qFormat/>
    <w:rsid w:val="00FE2564"/>
    <w:pPr>
      <w:spacing w:after="150"/>
    </w:pPr>
    <w:rPr>
      <w:rFonts w:ascii="Times New Roman" w:hAnsi="Times New Roman"/>
      <w:sz w:val="24"/>
      <w:szCs w:val="24"/>
    </w:rPr>
  </w:style>
  <w:style w:type="paragraph" w:customStyle="1" w:styleId="mjxp-sf">
    <w:name w:val="mjxp-sf"/>
    <w:basedOn w:val="Normal"/>
    <w:qFormat/>
    <w:rsid w:val="00FE2564"/>
    <w:pPr>
      <w:spacing w:after="150"/>
    </w:pPr>
    <w:rPr>
      <w:rFonts w:ascii="Times New Roman" w:hAnsi="Times New Roman"/>
      <w:sz w:val="24"/>
      <w:szCs w:val="24"/>
    </w:rPr>
  </w:style>
  <w:style w:type="paragraph" w:customStyle="1" w:styleId="mjxp-cal">
    <w:name w:val="mjxp-cal"/>
    <w:basedOn w:val="Normal"/>
    <w:qFormat/>
    <w:rsid w:val="00FE2564"/>
    <w:pPr>
      <w:spacing w:after="150"/>
    </w:pPr>
    <w:rPr>
      <w:rFonts w:ascii="Times New Roman" w:hAnsi="Times New Roman"/>
      <w:sz w:val="24"/>
      <w:szCs w:val="24"/>
    </w:rPr>
  </w:style>
  <w:style w:type="paragraph" w:customStyle="1" w:styleId="mjxp-mono">
    <w:name w:val="mjxp-mono"/>
    <w:basedOn w:val="Normal"/>
    <w:qFormat/>
    <w:rsid w:val="00FE2564"/>
    <w:pPr>
      <w:spacing w:after="150"/>
    </w:pPr>
    <w:rPr>
      <w:rFonts w:ascii="Times New Roman" w:hAnsi="Times New Roman"/>
      <w:sz w:val="24"/>
      <w:szCs w:val="24"/>
    </w:rPr>
  </w:style>
  <w:style w:type="paragraph" w:customStyle="1" w:styleId="mjxp-largeop">
    <w:name w:val="mjxp-largeop"/>
    <w:basedOn w:val="Normal"/>
    <w:qFormat/>
    <w:rsid w:val="00FE2564"/>
    <w:pPr>
      <w:spacing w:after="150"/>
    </w:pPr>
    <w:rPr>
      <w:rFonts w:ascii="Times New Roman" w:hAnsi="Times New Roman"/>
      <w:sz w:val="36"/>
      <w:szCs w:val="36"/>
    </w:rPr>
  </w:style>
  <w:style w:type="paragraph" w:customStyle="1" w:styleId="mjxp-math">
    <w:name w:val="mjxp-math"/>
    <w:basedOn w:val="Normal"/>
    <w:qFormat/>
    <w:rsid w:val="00FE2564"/>
    <w:pPr>
      <w:spacing w:after="150"/>
    </w:pPr>
    <w:rPr>
      <w:rFonts w:ascii="Times New Roman" w:hAnsi="Times New Roman"/>
      <w:sz w:val="24"/>
      <w:szCs w:val="24"/>
    </w:rPr>
  </w:style>
  <w:style w:type="paragraph" w:customStyle="1" w:styleId="mjxp-display">
    <w:name w:val="mjxp-display"/>
    <w:basedOn w:val="Normal"/>
    <w:qFormat/>
    <w:rsid w:val="00FE2564"/>
    <w:pPr>
      <w:spacing w:before="240" w:after="240"/>
      <w:jc w:val="center"/>
    </w:pPr>
    <w:rPr>
      <w:rFonts w:ascii="Times New Roman" w:hAnsi="Times New Roman"/>
      <w:sz w:val="24"/>
      <w:szCs w:val="24"/>
    </w:rPr>
  </w:style>
  <w:style w:type="paragraph" w:customStyle="1" w:styleId="mjxp-box">
    <w:name w:val="mjxp-box"/>
    <w:basedOn w:val="Normal"/>
    <w:qFormat/>
    <w:rsid w:val="00FE2564"/>
    <w:pPr>
      <w:spacing w:after="150"/>
      <w:jc w:val="center"/>
    </w:pPr>
    <w:rPr>
      <w:rFonts w:ascii="Times New Roman" w:hAnsi="Times New Roman"/>
      <w:sz w:val="24"/>
      <w:szCs w:val="24"/>
    </w:rPr>
  </w:style>
  <w:style w:type="paragraph" w:customStyle="1" w:styleId="mjxp-rule">
    <w:name w:val="mjxp-rule"/>
    <w:basedOn w:val="Normal"/>
    <w:qFormat/>
    <w:rsid w:val="00FE2564"/>
    <w:pPr>
      <w:spacing w:before="24" w:after="150"/>
    </w:pPr>
    <w:rPr>
      <w:rFonts w:ascii="Times New Roman" w:hAnsi="Times New Roman"/>
      <w:sz w:val="24"/>
      <w:szCs w:val="24"/>
    </w:rPr>
  </w:style>
  <w:style w:type="paragraph" w:customStyle="1" w:styleId="mjxp-mo">
    <w:name w:val="mjxp-mo"/>
    <w:basedOn w:val="Normal"/>
    <w:qFormat/>
    <w:rsid w:val="00FE2564"/>
    <w:pPr>
      <w:ind w:left="36" w:right="36"/>
    </w:pPr>
    <w:rPr>
      <w:rFonts w:ascii="Times New Roman" w:hAnsi="Times New Roman"/>
      <w:sz w:val="24"/>
      <w:szCs w:val="24"/>
    </w:rPr>
  </w:style>
  <w:style w:type="paragraph" w:customStyle="1" w:styleId="mjxp-mfrac">
    <w:name w:val="mjxp-mfrac"/>
    <w:basedOn w:val="Normal"/>
    <w:qFormat/>
    <w:rsid w:val="00FE2564"/>
    <w:pPr>
      <w:ind w:left="30" w:right="30"/>
    </w:pPr>
    <w:rPr>
      <w:rFonts w:ascii="Times New Roman" w:hAnsi="Times New Roman"/>
      <w:sz w:val="24"/>
      <w:szCs w:val="24"/>
    </w:rPr>
  </w:style>
  <w:style w:type="paragraph" w:customStyle="1" w:styleId="mjxp-denom">
    <w:name w:val="mjxp-denom"/>
    <w:basedOn w:val="Normal"/>
    <w:qFormat/>
    <w:rsid w:val="00FE2564"/>
    <w:pPr>
      <w:spacing w:after="150"/>
    </w:pPr>
    <w:rPr>
      <w:rFonts w:ascii="Times New Roman" w:hAnsi="Times New Roman"/>
      <w:sz w:val="24"/>
      <w:szCs w:val="24"/>
    </w:rPr>
  </w:style>
  <w:style w:type="paragraph" w:customStyle="1" w:styleId="mjxp-surd">
    <w:name w:val="mjxp-surd"/>
    <w:basedOn w:val="Normal"/>
    <w:qFormat/>
    <w:rsid w:val="00FE2564"/>
    <w:pPr>
      <w:spacing w:after="150"/>
      <w:textAlignment w:val="top"/>
    </w:pPr>
    <w:rPr>
      <w:rFonts w:ascii="Times New Roman" w:hAnsi="Times New Roman"/>
      <w:sz w:val="24"/>
      <w:szCs w:val="24"/>
    </w:rPr>
  </w:style>
  <w:style w:type="paragraph" w:customStyle="1" w:styleId="mjxp-over">
    <w:name w:val="mjxp-over"/>
    <w:basedOn w:val="Normal"/>
    <w:qFormat/>
    <w:rsid w:val="00FE2564"/>
    <w:pPr>
      <w:spacing w:after="150"/>
      <w:jc w:val="center"/>
    </w:pPr>
    <w:rPr>
      <w:rFonts w:ascii="Times New Roman" w:hAnsi="Times New Roman"/>
      <w:sz w:val="24"/>
      <w:szCs w:val="24"/>
    </w:rPr>
  </w:style>
  <w:style w:type="paragraph" w:customStyle="1" w:styleId="mjxp-mtable">
    <w:name w:val="mjxp-mtable"/>
    <w:basedOn w:val="Normal"/>
    <w:qFormat/>
    <w:rsid w:val="00FE2564"/>
    <w:pPr>
      <w:ind w:left="30" w:right="30"/>
    </w:pPr>
    <w:rPr>
      <w:rFonts w:ascii="Times New Roman" w:hAnsi="Times New Roman"/>
      <w:sz w:val="24"/>
      <w:szCs w:val="24"/>
    </w:rPr>
  </w:style>
  <w:style w:type="paragraph" w:customStyle="1" w:styleId="mjxp-mtd">
    <w:name w:val="mjxp-mtd"/>
    <w:basedOn w:val="Normal"/>
    <w:qFormat/>
    <w:rsid w:val="00FE2564"/>
    <w:pPr>
      <w:spacing w:after="150"/>
      <w:jc w:val="center"/>
    </w:pPr>
    <w:rPr>
      <w:rFonts w:ascii="Times New Roman" w:hAnsi="Times New Roman"/>
      <w:sz w:val="24"/>
      <w:szCs w:val="24"/>
    </w:rPr>
  </w:style>
  <w:style w:type="paragraph" w:customStyle="1" w:styleId="mjxp-merror">
    <w:name w:val="mjxp-merror"/>
    <w:basedOn w:val="Normal"/>
    <w:qFormat/>
    <w:rsid w:val="00FE2564"/>
    <w:pPr>
      <w:pBdr>
        <w:top w:val="single" w:sz="6" w:space="1" w:color="CC0000"/>
        <w:left w:val="single" w:sz="6" w:space="2" w:color="CC0000"/>
        <w:bottom w:val="single" w:sz="6" w:space="1" w:color="CC0000"/>
        <w:right w:val="single" w:sz="6" w:space="2" w:color="CC0000"/>
      </w:pBdr>
      <w:shd w:val="clear" w:color="auto" w:fill="FFFF88"/>
      <w:spacing w:after="150"/>
    </w:pPr>
    <w:rPr>
      <w:rFonts w:ascii="Times New Roman" w:hAnsi="Times New Roman"/>
      <w:color w:val="CC0000"/>
      <w:sz w:val="22"/>
      <w:szCs w:val="22"/>
    </w:rPr>
  </w:style>
  <w:style w:type="paragraph" w:customStyle="1" w:styleId="mjx-chtml">
    <w:name w:val="mjx-chtml"/>
    <w:basedOn w:val="Normal"/>
    <w:qFormat/>
    <w:rsid w:val="00FE2564"/>
    <w:pPr>
      <w:spacing w:line="0" w:lineRule="auto"/>
    </w:pPr>
    <w:rPr>
      <w:rFonts w:ascii="Times New Roman" w:hAnsi="Times New Roman"/>
      <w:sz w:val="24"/>
      <w:szCs w:val="24"/>
    </w:rPr>
  </w:style>
  <w:style w:type="paragraph" w:customStyle="1" w:styleId="mjxc-display">
    <w:name w:val="mjxc-display"/>
    <w:basedOn w:val="Normal"/>
    <w:qFormat/>
    <w:rsid w:val="00FE2564"/>
    <w:pPr>
      <w:spacing w:before="240" w:after="240"/>
      <w:jc w:val="center"/>
    </w:pPr>
    <w:rPr>
      <w:rFonts w:ascii="Times New Roman" w:hAnsi="Times New Roman"/>
      <w:sz w:val="24"/>
      <w:szCs w:val="24"/>
    </w:rPr>
  </w:style>
  <w:style w:type="paragraph" w:customStyle="1" w:styleId="mjx-full-width">
    <w:name w:val="mjx-full-width"/>
    <w:basedOn w:val="Normal"/>
    <w:qFormat/>
    <w:rsid w:val="00FE2564"/>
    <w:pPr>
      <w:spacing w:after="150"/>
      <w:jc w:val="center"/>
    </w:pPr>
    <w:rPr>
      <w:rFonts w:ascii="Times New Roman" w:hAnsi="Times New Roman"/>
      <w:sz w:val="24"/>
      <w:szCs w:val="24"/>
    </w:rPr>
  </w:style>
  <w:style w:type="paragraph" w:customStyle="1" w:styleId="mjx-numerator">
    <w:name w:val="mjx-numerator"/>
    <w:basedOn w:val="Normal"/>
    <w:qFormat/>
    <w:rsid w:val="00FE2564"/>
    <w:pPr>
      <w:spacing w:after="150"/>
      <w:jc w:val="center"/>
    </w:pPr>
    <w:rPr>
      <w:rFonts w:ascii="Times New Roman" w:hAnsi="Times New Roman"/>
      <w:sz w:val="24"/>
      <w:szCs w:val="24"/>
    </w:rPr>
  </w:style>
  <w:style w:type="paragraph" w:customStyle="1" w:styleId="mjx-denominator">
    <w:name w:val="mjx-denominator"/>
    <w:basedOn w:val="Normal"/>
    <w:qFormat/>
    <w:rsid w:val="00FE2564"/>
    <w:pPr>
      <w:spacing w:after="150"/>
      <w:jc w:val="center"/>
    </w:pPr>
    <w:rPr>
      <w:rFonts w:ascii="Times New Roman" w:hAnsi="Times New Roman"/>
      <w:sz w:val="24"/>
      <w:szCs w:val="24"/>
    </w:rPr>
  </w:style>
  <w:style w:type="paragraph" w:customStyle="1" w:styleId="mjxc-stacked">
    <w:name w:val="mjxc-stacked"/>
    <w:basedOn w:val="Normal"/>
    <w:qFormat/>
    <w:rsid w:val="00FE2564"/>
    <w:pPr>
      <w:spacing w:after="150"/>
    </w:pPr>
    <w:rPr>
      <w:rFonts w:ascii="Times New Roman" w:hAnsi="Times New Roman"/>
      <w:sz w:val="24"/>
      <w:szCs w:val="24"/>
    </w:rPr>
  </w:style>
  <w:style w:type="paragraph" w:customStyle="1" w:styleId="mjx-op">
    <w:name w:val="mjx-op"/>
    <w:basedOn w:val="Normal"/>
    <w:qFormat/>
    <w:rsid w:val="00FE2564"/>
    <w:pPr>
      <w:spacing w:after="150"/>
    </w:pPr>
    <w:rPr>
      <w:rFonts w:ascii="Times New Roman" w:hAnsi="Times New Roman"/>
      <w:sz w:val="24"/>
      <w:szCs w:val="24"/>
    </w:rPr>
  </w:style>
  <w:style w:type="paragraph" w:customStyle="1" w:styleId="mjx-over">
    <w:name w:val="mjx-over"/>
    <w:basedOn w:val="Normal"/>
    <w:qFormat/>
    <w:rsid w:val="00FE2564"/>
    <w:pPr>
      <w:spacing w:after="150"/>
    </w:pPr>
    <w:rPr>
      <w:rFonts w:ascii="Times New Roman" w:hAnsi="Times New Roman"/>
      <w:sz w:val="24"/>
      <w:szCs w:val="24"/>
    </w:rPr>
  </w:style>
  <w:style w:type="paragraph" w:customStyle="1" w:styleId="mjx-surd">
    <w:name w:val="mjx-surd"/>
    <w:basedOn w:val="Normal"/>
    <w:qFormat/>
    <w:rsid w:val="00FE2564"/>
    <w:pPr>
      <w:spacing w:after="150"/>
      <w:textAlignment w:val="top"/>
    </w:pPr>
    <w:rPr>
      <w:rFonts w:ascii="Times New Roman" w:hAnsi="Times New Roman"/>
      <w:sz w:val="24"/>
      <w:szCs w:val="24"/>
    </w:rPr>
  </w:style>
  <w:style w:type="paragraph" w:customStyle="1" w:styleId="mjx-merror">
    <w:name w:val="mjx-merror"/>
    <w:basedOn w:val="Normal"/>
    <w:qFormat/>
    <w:rsid w:val="00FE2564"/>
    <w:pPr>
      <w:pBdr>
        <w:top w:val="single" w:sz="6" w:space="2" w:color="CC0000"/>
        <w:left w:val="single" w:sz="6" w:space="2" w:color="CC0000"/>
        <w:bottom w:val="single" w:sz="6" w:space="2" w:color="CC0000"/>
        <w:right w:val="single" w:sz="6" w:space="2" w:color="CC0000"/>
      </w:pBdr>
      <w:shd w:val="clear" w:color="auto" w:fill="FFFF88"/>
      <w:spacing w:after="150"/>
    </w:pPr>
    <w:rPr>
      <w:rFonts w:ascii="Times New Roman" w:hAnsi="Times New Roman"/>
      <w:color w:val="CC0000"/>
      <w:sz w:val="22"/>
      <w:szCs w:val="22"/>
    </w:rPr>
  </w:style>
  <w:style w:type="paragraph" w:customStyle="1" w:styleId="mjx-annotation-xml">
    <w:name w:val="mjx-annotation-xml"/>
    <w:basedOn w:val="Normal"/>
    <w:qFormat/>
    <w:rsid w:val="00FE2564"/>
    <w:pPr>
      <w:spacing w:after="150"/>
    </w:pPr>
    <w:rPr>
      <w:rFonts w:ascii="Times New Roman" w:hAnsi="Times New Roman"/>
      <w:sz w:val="24"/>
      <w:szCs w:val="24"/>
    </w:rPr>
  </w:style>
  <w:style w:type="paragraph" w:customStyle="1" w:styleId="mjx-mtd">
    <w:name w:val="mjx-mtd"/>
    <w:basedOn w:val="Normal"/>
    <w:qFormat/>
    <w:rsid w:val="00FE2564"/>
    <w:pPr>
      <w:spacing w:after="150"/>
      <w:jc w:val="center"/>
    </w:pPr>
    <w:rPr>
      <w:rFonts w:ascii="Times New Roman" w:hAnsi="Times New Roman"/>
      <w:sz w:val="24"/>
      <w:szCs w:val="24"/>
    </w:rPr>
  </w:style>
  <w:style w:type="paragraph" w:customStyle="1" w:styleId="mjx-block">
    <w:name w:val="mjx-block"/>
    <w:basedOn w:val="Normal"/>
    <w:qFormat/>
    <w:rsid w:val="00FE2564"/>
    <w:pPr>
      <w:spacing w:after="150"/>
    </w:pPr>
    <w:rPr>
      <w:rFonts w:ascii="Times New Roman" w:hAnsi="Times New Roman"/>
      <w:sz w:val="24"/>
      <w:szCs w:val="24"/>
    </w:rPr>
  </w:style>
  <w:style w:type="paragraph" w:customStyle="1" w:styleId="mjx-span">
    <w:name w:val="mjx-span"/>
    <w:basedOn w:val="Normal"/>
    <w:qFormat/>
    <w:rsid w:val="00FE2564"/>
    <w:pPr>
      <w:spacing w:after="150"/>
    </w:pPr>
    <w:rPr>
      <w:rFonts w:ascii="Times New Roman" w:hAnsi="Times New Roman"/>
      <w:sz w:val="24"/>
      <w:szCs w:val="24"/>
    </w:rPr>
  </w:style>
  <w:style w:type="paragraph" w:customStyle="1" w:styleId="mjx-char">
    <w:name w:val="mjx-char"/>
    <w:basedOn w:val="Normal"/>
    <w:uiPriority w:val="99"/>
    <w:qFormat/>
    <w:rsid w:val="00FE2564"/>
    <w:pPr>
      <w:spacing w:after="150"/>
    </w:pPr>
    <w:rPr>
      <w:rFonts w:ascii="Times New Roman" w:hAnsi="Times New Roman"/>
      <w:sz w:val="24"/>
      <w:szCs w:val="24"/>
    </w:rPr>
  </w:style>
  <w:style w:type="paragraph" w:customStyle="1" w:styleId="mjx-itable">
    <w:name w:val="mjx-itable"/>
    <w:basedOn w:val="Normal"/>
    <w:qFormat/>
    <w:rsid w:val="00FE2564"/>
    <w:pPr>
      <w:spacing w:after="150"/>
    </w:pPr>
    <w:rPr>
      <w:rFonts w:ascii="Times New Roman" w:hAnsi="Times New Roman"/>
      <w:sz w:val="24"/>
      <w:szCs w:val="24"/>
    </w:rPr>
  </w:style>
  <w:style w:type="paragraph" w:customStyle="1" w:styleId="mjx-table">
    <w:name w:val="mjx-table"/>
    <w:basedOn w:val="Normal"/>
    <w:qFormat/>
    <w:rsid w:val="00FE2564"/>
    <w:pPr>
      <w:spacing w:after="150"/>
    </w:pPr>
    <w:rPr>
      <w:rFonts w:ascii="Times New Roman" w:hAnsi="Times New Roman"/>
      <w:sz w:val="24"/>
      <w:szCs w:val="24"/>
    </w:rPr>
  </w:style>
  <w:style w:type="paragraph" w:customStyle="1" w:styleId="mjx-line">
    <w:name w:val="mjx-line"/>
    <w:basedOn w:val="Normal"/>
    <w:qFormat/>
    <w:rsid w:val="00FE2564"/>
    <w:pPr>
      <w:spacing w:after="150"/>
    </w:pPr>
    <w:rPr>
      <w:rFonts w:ascii="Times New Roman" w:hAnsi="Times New Roman"/>
      <w:sz w:val="24"/>
      <w:szCs w:val="24"/>
    </w:rPr>
  </w:style>
  <w:style w:type="paragraph" w:customStyle="1" w:styleId="mjx-strut">
    <w:name w:val="mjx-strut"/>
    <w:basedOn w:val="Normal"/>
    <w:qFormat/>
    <w:rsid w:val="00FE2564"/>
    <w:pPr>
      <w:spacing w:after="150"/>
    </w:pPr>
    <w:rPr>
      <w:rFonts w:ascii="Times New Roman" w:hAnsi="Times New Roman"/>
      <w:sz w:val="24"/>
      <w:szCs w:val="24"/>
    </w:rPr>
  </w:style>
  <w:style w:type="paragraph" w:customStyle="1" w:styleId="mjx-vsize">
    <w:name w:val="mjx-vsize"/>
    <w:basedOn w:val="Normal"/>
    <w:qFormat/>
    <w:rsid w:val="00FE2564"/>
    <w:pPr>
      <w:spacing w:after="150"/>
    </w:pPr>
    <w:rPr>
      <w:rFonts w:ascii="Times New Roman" w:hAnsi="Times New Roman"/>
      <w:sz w:val="24"/>
      <w:szCs w:val="24"/>
    </w:rPr>
  </w:style>
  <w:style w:type="paragraph" w:customStyle="1" w:styleId="mjxc-space1">
    <w:name w:val="mjxc-space1"/>
    <w:basedOn w:val="Normal"/>
    <w:qFormat/>
    <w:rsid w:val="00FE2564"/>
    <w:pPr>
      <w:spacing w:after="150"/>
      <w:ind w:left="40"/>
    </w:pPr>
    <w:rPr>
      <w:rFonts w:ascii="Times New Roman" w:hAnsi="Times New Roman"/>
      <w:sz w:val="24"/>
      <w:szCs w:val="24"/>
    </w:rPr>
  </w:style>
  <w:style w:type="paragraph" w:customStyle="1" w:styleId="mjxc-space2">
    <w:name w:val="mjxc-space2"/>
    <w:basedOn w:val="Normal"/>
    <w:qFormat/>
    <w:rsid w:val="00FE2564"/>
    <w:pPr>
      <w:spacing w:after="150"/>
      <w:ind w:left="53"/>
    </w:pPr>
    <w:rPr>
      <w:rFonts w:ascii="Times New Roman" w:hAnsi="Times New Roman"/>
      <w:sz w:val="24"/>
      <w:szCs w:val="24"/>
    </w:rPr>
  </w:style>
  <w:style w:type="paragraph" w:customStyle="1" w:styleId="mjxc-space3">
    <w:name w:val="mjxc-space3"/>
    <w:basedOn w:val="Normal"/>
    <w:qFormat/>
    <w:rsid w:val="00FE2564"/>
    <w:pPr>
      <w:spacing w:after="150"/>
      <w:ind w:left="67"/>
    </w:pPr>
    <w:rPr>
      <w:rFonts w:ascii="Times New Roman" w:hAnsi="Times New Roman"/>
      <w:sz w:val="24"/>
      <w:szCs w:val="24"/>
    </w:rPr>
  </w:style>
  <w:style w:type="paragraph" w:customStyle="1" w:styleId="mjx-chartest">
    <w:name w:val="mjx-chartest"/>
    <w:basedOn w:val="Normal"/>
    <w:qFormat/>
    <w:rsid w:val="00FE2564"/>
    <w:pPr>
      <w:spacing w:after="150"/>
    </w:pPr>
    <w:rPr>
      <w:rFonts w:ascii="Times New Roman" w:hAnsi="Times New Roman"/>
      <w:sz w:val="120"/>
      <w:szCs w:val="120"/>
    </w:rPr>
  </w:style>
  <w:style w:type="paragraph" w:customStyle="1" w:styleId="mjxc-processing">
    <w:name w:val="mjxc-processing"/>
    <w:basedOn w:val="Normal"/>
    <w:qFormat/>
    <w:rsid w:val="00FE2564"/>
    <w:pPr>
      <w:spacing w:after="150"/>
    </w:pPr>
    <w:rPr>
      <w:rFonts w:ascii="Times New Roman" w:hAnsi="Times New Roman"/>
      <w:sz w:val="24"/>
      <w:szCs w:val="24"/>
    </w:rPr>
  </w:style>
  <w:style w:type="paragraph" w:customStyle="1" w:styleId="mjxc-processed">
    <w:name w:val="mjxc-processed"/>
    <w:basedOn w:val="Normal"/>
    <w:qFormat/>
    <w:rsid w:val="00FE2564"/>
    <w:pPr>
      <w:spacing w:after="150"/>
    </w:pPr>
    <w:rPr>
      <w:rFonts w:ascii="Times New Roman" w:hAnsi="Times New Roman"/>
      <w:vanish/>
      <w:sz w:val="24"/>
      <w:szCs w:val="24"/>
    </w:rPr>
  </w:style>
  <w:style w:type="paragraph" w:customStyle="1" w:styleId="mjx-test">
    <w:name w:val="mjx-test"/>
    <w:basedOn w:val="Normal"/>
    <w:qFormat/>
    <w:rsid w:val="00FE2564"/>
    <w:pPr>
      <w:spacing w:after="150"/>
    </w:pPr>
    <w:rPr>
      <w:rFonts w:ascii="Times New Roman" w:hAnsi="Times New Roman"/>
      <w:sz w:val="24"/>
      <w:szCs w:val="24"/>
    </w:rPr>
  </w:style>
  <w:style w:type="paragraph" w:customStyle="1" w:styleId="mjx-ex-box-test">
    <w:name w:val="mjx-ex-box-test"/>
    <w:basedOn w:val="Normal"/>
    <w:qFormat/>
    <w:rsid w:val="00FE2564"/>
    <w:pPr>
      <w:spacing w:after="150"/>
    </w:pPr>
    <w:rPr>
      <w:rFonts w:ascii="Times New Roman" w:hAnsi="Times New Roman"/>
      <w:sz w:val="24"/>
      <w:szCs w:val="24"/>
    </w:rPr>
  </w:style>
  <w:style w:type="paragraph" w:customStyle="1" w:styleId="mjxc-tex-unknown-r">
    <w:name w:val="mjxc-tex-unknown-r"/>
    <w:basedOn w:val="Normal"/>
    <w:qFormat/>
    <w:rsid w:val="00FE2564"/>
    <w:pPr>
      <w:spacing w:after="150"/>
    </w:pPr>
    <w:rPr>
      <w:rFonts w:ascii="Cambria Math" w:hAnsi="Cambria Math"/>
      <w:sz w:val="24"/>
      <w:szCs w:val="24"/>
    </w:rPr>
  </w:style>
  <w:style w:type="paragraph" w:customStyle="1" w:styleId="mjxc-tex-unknown-i">
    <w:name w:val="mjxc-tex-unknown-i"/>
    <w:basedOn w:val="Normal"/>
    <w:qFormat/>
    <w:rsid w:val="00FE2564"/>
    <w:pPr>
      <w:spacing w:after="150"/>
    </w:pPr>
    <w:rPr>
      <w:rFonts w:ascii="Cambria Math" w:hAnsi="Cambria Math"/>
      <w:i/>
      <w:iCs/>
      <w:sz w:val="24"/>
      <w:szCs w:val="24"/>
    </w:rPr>
  </w:style>
  <w:style w:type="paragraph" w:customStyle="1" w:styleId="mjxc-tex-unknown-b">
    <w:name w:val="mjxc-tex-unknown-b"/>
    <w:basedOn w:val="Normal"/>
    <w:qFormat/>
    <w:rsid w:val="00FE2564"/>
    <w:pPr>
      <w:spacing w:after="150"/>
    </w:pPr>
    <w:rPr>
      <w:rFonts w:ascii="Cambria Math" w:hAnsi="Cambria Math"/>
      <w:b/>
      <w:bCs/>
      <w:sz w:val="24"/>
      <w:szCs w:val="24"/>
    </w:rPr>
  </w:style>
  <w:style w:type="paragraph" w:customStyle="1" w:styleId="mjxc-tex-unknown-bi">
    <w:name w:val="mjxc-tex-unknown-bi"/>
    <w:basedOn w:val="Normal"/>
    <w:qFormat/>
    <w:rsid w:val="00FE2564"/>
    <w:pPr>
      <w:spacing w:after="150"/>
    </w:pPr>
    <w:rPr>
      <w:rFonts w:ascii="Cambria Math" w:hAnsi="Cambria Math"/>
      <w:b/>
      <w:bCs/>
      <w:i/>
      <w:iCs/>
      <w:sz w:val="24"/>
      <w:szCs w:val="24"/>
    </w:rPr>
  </w:style>
  <w:style w:type="paragraph" w:customStyle="1" w:styleId="mjxc-tex-ams-r">
    <w:name w:val="mjxc-tex-ams-r"/>
    <w:basedOn w:val="Normal"/>
    <w:qFormat/>
    <w:rsid w:val="00FE2564"/>
    <w:pPr>
      <w:spacing w:after="150"/>
    </w:pPr>
    <w:rPr>
      <w:rFonts w:ascii="MJXc-TeX-ams-Rw" w:hAnsi="MJXc-TeX-ams-Rw"/>
      <w:sz w:val="24"/>
      <w:szCs w:val="24"/>
    </w:rPr>
  </w:style>
  <w:style w:type="paragraph" w:customStyle="1" w:styleId="mjxc-tex-cal-b">
    <w:name w:val="mjxc-tex-cal-b"/>
    <w:basedOn w:val="Normal"/>
    <w:qFormat/>
    <w:rsid w:val="00FE2564"/>
    <w:pPr>
      <w:spacing w:after="150"/>
    </w:pPr>
    <w:rPr>
      <w:rFonts w:ascii="MJXc-TeX-cal-Bw" w:hAnsi="MJXc-TeX-cal-Bw"/>
      <w:sz w:val="24"/>
      <w:szCs w:val="24"/>
    </w:rPr>
  </w:style>
  <w:style w:type="paragraph" w:customStyle="1" w:styleId="mjxc-tex-frak-r">
    <w:name w:val="mjxc-tex-frak-r"/>
    <w:basedOn w:val="Normal"/>
    <w:qFormat/>
    <w:rsid w:val="00FE2564"/>
    <w:pPr>
      <w:spacing w:after="150"/>
    </w:pPr>
    <w:rPr>
      <w:rFonts w:ascii="MJXc-TeX-frak-Rw" w:hAnsi="MJXc-TeX-frak-Rw"/>
      <w:sz w:val="24"/>
      <w:szCs w:val="24"/>
    </w:rPr>
  </w:style>
  <w:style w:type="paragraph" w:customStyle="1" w:styleId="mjxc-tex-frak-b">
    <w:name w:val="mjxc-tex-frak-b"/>
    <w:basedOn w:val="Normal"/>
    <w:qFormat/>
    <w:rsid w:val="00FE2564"/>
    <w:pPr>
      <w:spacing w:after="150"/>
    </w:pPr>
    <w:rPr>
      <w:rFonts w:ascii="MJXc-TeX-frak-Bw" w:hAnsi="MJXc-TeX-frak-Bw"/>
      <w:sz w:val="24"/>
      <w:szCs w:val="24"/>
    </w:rPr>
  </w:style>
  <w:style w:type="paragraph" w:customStyle="1" w:styleId="mjxc-tex-math-bi">
    <w:name w:val="mjxc-tex-math-bi"/>
    <w:basedOn w:val="Normal"/>
    <w:qFormat/>
    <w:rsid w:val="00FE2564"/>
    <w:pPr>
      <w:spacing w:after="150"/>
    </w:pPr>
    <w:rPr>
      <w:rFonts w:ascii="MJXc-TeX-math-BIw" w:hAnsi="MJXc-TeX-math-BIw"/>
      <w:sz w:val="24"/>
      <w:szCs w:val="24"/>
    </w:rPr>
  </w:style>
  <w:style w:type="paragraph" w:customStyle="1" w:styleId="mjxc-tex-sans-r">
    <w:name w:val="mjxc-tex-sans-r"/>
    <w:basedOn w:val="Normal"/>
    <w:qFormat/>
    <w:rsid w:val="00FE2564"/>
    <w:pPr>
      <w:spacing w:after="150"/>
    </w:pPr>
    <w:rPr>
      <w:rFonts w:ascii="MJXc-TeX-sans-Rw" w:hAnsi="MJXc-TeX-sans-Rw"/>
      <w:sz w:val="24"/>
      <w:szCs w:val="24"/>
    </w:rPr>
  </w:style>
  <w:style w:type="paragraph" w:customStyle="1" w:styleId="mjxc-tex-sans-b">
    <w:name w:val="mjxc-tex-sans-b"/>
    <w:basedOn w:val="Normal"/>
    <w:qFormat/>
    <w:rsid w:val="00FE2564"/>
    <w:pPr>
      <w:spacing w:after="150"/>
    </w:pPr>
    <w:rPr>
      <w:rFonts w:ascii="MJXc-TeX-sans-Bw" w:hAnsi="MJXc-TeX-sans-Bw"/>
      <w:sz w:val="24"/>
      <w:szCs w:val="24"/>
    </w:rPr>
  </w:style>
  <w:style w:type="paragraph" w:customStyle="1" w:styleId="mjxc-tex-sans-i">
    <w:name w:val="mjxc-tex-sans-i"/>
    <w:basedOn w:val="Normal"/>
    <w:qFormat/>
    <w:rsid w:val="00FE2564"/>
    <w:pPr>
      <w:spacing w:after="150"/>
    </w:pPr>
    <w:rPr>
      <w:rFonts w:ascii="MJXc-TeX-sans-Iw" w:hAnsi="MJXc-TeX-sans-Iw"/>
      <w:sz w:val="24"/>
      <w:szCs w:val="24"/>
    </w:rPr>
  </w:style>
  <w:style w:type="paragraph" w:customStyle="1" w:styleId="mjxc-tex-script-r">
    <w:name w:val="mjxc-tex-script-r"/>
    <w:basedOn w:val="Normal"/>
    <w:qFormat/>
    <w:rsid w:val="00FE2564"/>
    <w:pPr>
      <w:spacing w:after="150"/>
    </w:pPr>
    <w:rPr>
      <w:rFonts w:ascii="MJXc-TeX-script-Rw" w:hAnsi="MJXc-TeX-script-Rw"/>
      <w:sz w:val="24"/>
      <w:szCs w:val="24"/>
    </w:rPr>
  </w:style>
  <w:style w:type="paragraph" w:customStyle="1" w:styleId="mjxc-tex-type-r">
    <w:name w:val="mjxc-tex-type-r"/>
    <w:basedOn w:val="Normal"/>
    <w:qFormat/>
    <w:rsid w:val="00FE2564"/>
    <w:pPr>
      <w:spacing w:after="150"/>
    </w:pPr>
    <w:rPr>
      <w:rFonts w:ascii="MJXc-TeX-type-Rw" w:hAnsi="MJXc-TeX-type-Rw"/>
      <w:sz w:val="24"/>
      <w:szCs w:val="24"/>
    </w:rPr>
  </w:style>
  <w:style w:type="paragraph" w:customStyle="1" w:styleId="mjxc-tex-cal-r">
    <w:name w:val="mjxc-tex-cal-r"/>
    <w:basedOn w:val="Normal"/>
    <w:qFormat/>
    <w:rsid w:val="00FE2564"/>
    <w:pPr>
      <w:spacing w:after="150"/>
    </w:pPr>
    <w:rPr>
      <w:rFonts w:ascii="MJXc-TeX-cal-Rw" w:hAnsi="MJXc-TeX-cal-Rw"/>
      <w:sz w:val="24"/>
      <w:szCs w:val="24"/>
    </w:rPr>
  </w:style>
  <w:style w:type="paragraph" w:customStyle="1" w:styleId="mjxc-tex-main-b">
    <w:name w:val="mjxc-tex-main-b"/>
    <w:basedOn w:val="Normal"/>
    <w:qFormat/>
    <w:rsid w:val="00FE2564"/>
    <w:pPr>
      <w:spacing w:after="150"/>
    </w:pPr>
    <w:rPr>
      <w:rFonts w:ascii="MJXc-TeX-main-Bw" w:hAnsi="MJXc-TeX-main-Bw"/>
      <w:sz w:val="24"/>
      <w:szCs w:val="24"/>
    </w:rPr>
  </w:style>
  <w:style w:type="paragraph" w:customStyle="1" w:styleId="mjxc-tex-main-i">
    <w:name w:val="mjxc-tex-main-i"/>
    <w:basedOn w:val="Normal"/>
    <w:qFormat/>
    <w:rsid w:val="00FE2564"/>
    <w:pPr>
      <w:spacing w:after="150"/>
    </w:pPr>
    <w:rPr>
      <w:rFonts w:ascii="MJXc-TeX-main-Iw" w:hAnsi="MJXc-TeX-main-Iw"/>
      <w:sz w:val="24"/>
      <w:szCs w:val="24"/>
    </w:rPr>
  </w:style>
  <w:style w:type="paragraph" w:customStyle="1" w:styleId="mjxc-tex-main-r">
    <w:name w:val="mjxc-tex-main-r"/>
    <w:basedOn w:val="Normal"/>
    <w:qFormat/>
    <w:rsid w:val="00FE2564"/>
    <w:pPr>
      <w:spacing w:after="150"/>
    </w:pPr>
    <w:rPr>
      <w:rFonts w:ascii="MJXc-TeX-main-Rw" w:hAnsi="MJXc-TeX-main-Rw"/>
      <w:sz w:val="24"/>
      <w:szCs w:val="24"/>
    </w:rPr>
  </w:style>
  <w:style w:type="paragraph" w:customStyle="1" w:styleId="mjxc-tex-math-i">
    <w:name w:val="mjxc-tex-math-i"/>
    <w:basedOn w:val="Normal"/>
    <w:qFormat/>
    <w:rsid w:val="00FE2564"/>
    <w:pPr>
      <w:spacing w:after="150"/>
    </w:pPr>
    <w:rPr>
      <w:rFonts w:ascii="MJXc-TeX-math-Iw" w:hAnsi="MJXc-TeX-math-Iw"/>
      <w:sz w:val="24"/>
      <w:szCs w:val="24"/>
    </w:rPr>
  </w:style>
  <w:style w:type="paragraph" w:customStyle="1" w:styleId="mjxc-tex-size1-r">
    <w:name w:val="mjxc-tex-size1-r"/>
    <w:basedOn w:val="Normal"/>
    <w:qFormat/>
    <w:rsid w:val="00FE2564"/>
    <w:pPr>
      <w:spacing w:after="150"/>
    </w:pPr>
    <w:rPr>
      <w:rFonts w:ascii="MJXc-TeX-size1-Rw" w:hAnsi="MJXc-TeX-size1-Rw"/>
      <w:sz w:val="24"/>
      <w:szCs w:val="24"/>
    </w:rPr>
  </w:style>
  <w:style w:type="paragraph" w:customStyle="1" w:styleId="mjxc-tex-size2-r">
    <w:name w:val="mjxc-tex-size2-r"/>
    <w:basedOn w:val="Normal"/>
    <w:qFormat/>
    <w:rsid w:val="00FE2564"/>
    <w:pPr>
      <w:spacing w:after="150"/>
    </w:pPr>
    <w:rPr>
      <w:rFonts w:ascii="MJXc-TeX-size2-Rw" w:hAnsi="MJXc-TeX-size2-Rw"/>
      <w:sz w:val="24"/>
      <w:szCs w:val="24"/>
    </w:rPr>
  </w:style>
  <w:style w:type="paragraph" w:customStyle="1" w:styleId="mjxc-tex-size3-r">
    <w:name w:val="mjxc-tex-size3-r"/>
    <w:basedOn w:val="Normal"/>
    <w:qFormat/>
    <w:rsid w:val="00FE2564"/>
    <w:pPr>
      <w:spacing w:after="150"/>
    </w:pPr>
    <w:rPr>
      <w:rFonts w:ascii="MJXc-TeX-size3-Rw" w:hAnsi="MJXc-TeX-size3-Rw"/>
      <w:sz w:val="24"/>
      <w:szCs w:val="24"/>
    </w:rPr>
  </w:style>
  <w:style w:type="paragraph" w:customStyle="1" w:styleId="mjxc-tex-size4-r">
    <w:name w:val="mjxc-tex-size4-r"/>
    <w:basedOn w:val="Normal"/>
    <w:qFormat/>
    <w:rsid w:val="00FE2564"/>
    <w:pPr>
      <w:spacing w:after="150"/>
    </w:pPr>
    <w:rPr>
      <w:rFonts w:ascii="MJXc-TeX-size4-Rw" w:hAnsi="MJXc-TeX-size4-Rw"/>
      <w:sz w:val="24"/>
      <w:szCs w:val="24"/>
    </w:rPr>
  </w:style>
  <w:style w:type="paragraph" w:customStyle="1" w:styleId="fbinvisible">
    <w:name w:val="fb_invisible"/>
    <w:basedOn w:val="Normal"/>
    <w:qFormat/>
    <w:rsid w:val="00FE2564"/>
    <w:pPr>
      <w:spacing w:after="150"/>
    </w:pPr>
    <w:rPr>
      <w:rFonts w:ascii="Times New Roman" w:hAnsi="Times New Roman"/>
      <w:vanish/>
      <w:sz w:val="24"/>
      <w:szCs w:val="24"/>
    </w:rPr>
  </w:style>
  <w:style w:type="paragraph" w:customStyle="1" w:styleId="fbreset">
    <w:name w:val="fb_reset"/>
    <w:basedOn w:val="Normal"/>
    <w:qFormat/>
    <w:rsid w:val="00FE2564"/>
    <w:rPr>
      <w:rFonts w:ascii="Tahoma" w:hAnsi="Tahoma" w:cs="Tahoma"/>
      <w:color w:val="000000"/>
      <w:sz w:val="17"/>
      <w:szCs w:val="17"/>
    </w:rPr>
  </w:style>
  <w:style w:type="paragraph" w:customStyle="1" w:styleId="fbdialogadvanced">
    <w:name w:val="fb_dialog_advanced"/>
    <w:basedOn w:val="Normal"/>
    <w:qFormat/>
    <w:rsid w:val="00FE2564"/>
    <w:pPr>
      <w:spacing w:after="150"/>
    </w:pPr>
    <w:rPr>
      <w:rFonts w:ascii="Times New Roman" w:hAnsi="Times New Roman"/>
      <w:sz w:val="24"/>
      <w:szCs w:val="24"/>
    </w:rPr>
  </w:style>
  <w:style w:type="paragraph" w:customStyle="1" w:styleId="fbdialogcontent">
    <w:name w:val="fb_dialog_content"/>
    <w:basedOn w:val="Normal"/>
    <w:qFormat/>
    <w:rsid w:val="00FE2564"/>
    <w:pPr>
      <w:shd w:val="clear" w:color="auto" w:fill="FFFFFF"/>
      <w:spacing w:after="150"/>
    </w:pPr>
    <w:rPr>
      <w:rFonts w:ascii="Times New Roman" w:hAnsi="Times New Roman"/>
      <w:color w:val="333333"/>
      <w:sz w:val="24"/>
      <w:szCs w:val="24"/>
    </w:rPr>
  </w:style>
  <w:style w:type="paragraph" w:customStyle="1" w:styleId="fbdialogcloseicon">
    <w:name w:val="fb_dialog_close_icon"/>
    <w:basedOn w:val="Normal"/>
    <w:qFormat/>
    <w:rsid w:val="00FE2564"/>
    <w:pPr>
      <w:spacing w:after="150"/>
    </w:pPr>
    <w:rPr>
      <w:rFonts w:ascii="Times New Roman" w:hAnsi="Times New Roman"/>
      <w:sz w:val="24"/>
      <w:szCs w:val="24"/>
    </w:rPr>
  </w:style>
  <w:style w:type="paragraph" w:customStyle="1" w:styleId="fbdialogpadding">
    <w:name w:val="fb_dialog_padding"/>
    <w:basedOn w:val="Normal"/>
    <w:qFormat/>
    <w:rsid w:val="00FE2564"/>
    <w:pPr>
      <w:spacing w:after="150"/>
    </w:pPr>
    <w:rPr>
      <w:rFonts w:ascii="Times New Roman" w:hAnsi="Times New Roman"/>
      <w:sz w:val="24"/>
      <w:szCs w:val="24"/>
    </w:rPr>
  </w:style>
  <w:style w:type="paragraph" w:customStyle="1" w:styleId="fbdialogloader">
    <w:name w:val="fb_dialog_loader"/>
    <w:basedOn w:val="Normal"/>
    <w:qFormat/>
    <w:rsid w:val="00FE2564"/>
    <w:pPr>
      <w:pBdr>
        <w:top w:val="single" w:sz="6" w:space="15" w:color="606060"/>
        <w:left w:val="single" w:sz="6" w:space="15" w:color="606060"/>
        <w:bottom w:val="single" w:sz="6" w:space="15" w:color="606060"/>
        <w:right w:val="single" w:sz="6" w:space="15" w:color="606060"/>
      </w:pBdr>
      <w:shd w:val="clear" w:color="auto" w:fill="F6F7F9"/>
      <w:spacing w:after="150"/>
    </w:pPr>
    <w:rPr>
      <w:rFonts w:ascii="Times New Roman" w:hAnsi="Times New Roman"/>
      <w:sz w:val="36"/>
      <w:szCs w:val="36"/>
    </w:rPr>
  </w:style>
  <w:style w:type="paragraph" w:customStyle="1" w:styleId="fbdialogtopleft">
    <w:name w:val="fb_dialog_top_left"/>
    <w:basedOn w:val="Normal"/>
    <w:qFormat/>
    <w:rsid w:val="00FE2564"/>
    <w:pPr>
      <w:spacing w:after="150"/>
    </w:pPr>
    <w:rPr>
      <w:rFonts w:ascii="Times New Roman" w:hAnsi="Times New Roman"/>
      <w:sz w:val="24"/>
      <w:szCs w:val="24"/>
    </w:rPr>
  </w:style>
  <w:style w:type="paragraph" w:customStyle="1" w:styleId="fbdialogtopright">
    <w:name w:val="fb_dialog_top_right"/>
    <w:basedOn w:val="Normal"/>
    <w:qFormat/>
    <w:rsid w:val="00FE2564"/>
    <w:pPr>
      <w:spacing w:after="150"/>
    </w:pPr>
    <w:rPr>
      <w:rFonts w:ascii="Times New Roman" w:hAnsi="Times New Roman"/>
      <w:sz w:val="24"/>
      <w:szCs w:val="24"/>
    </w:rPr>
  </w:style>
  <w:style w:type="paragraph" w:customStyle="1" w:styleId="fbdialogbottomleft">
    <w:name w:val="fb_dialog_bottom_left"/>
    <w:basedOn w:val="Normal"/>
    <w:qFormat/>
    <w:rsid w:val="00FE2564"/>
    <w:pPr>
      <w:spacing w:after="150"/>
    </w:pPr>
    <w:rPr>
      <w:rFonts w:ascii="Times New Roman" w:hAnsi="Times New Roman"/>
      <w:sz w:val="24"/>
      <w:szCs w:val="24"/>
    </w:rPr>
  </w:style>
  <w:style w:type="paragraph" w:customStyle="1" w:styleId="fbdialogbottomright">
    <w:name w:val="fb_dialog_bottom_right"/>
    <w:basedOn w:val="Normal"/>
    <w:qFormat/>
    <w:rsid w:val="00FE2564"/>
    <w:pPr>
      <w:spacing w:after="150"/>
    </w:pPr>
    <w:rPr>
      <w:rFonts w:ascii="Times New Roman" w:hAnsi="Times New Roman"/>
      <w:sz w:val="24"/>
      <w:szCs w:val="24"/>
    </w:rPr>
  </w:style>
  <w:style w:type="paragraph" w:customStyle="1" w:styleId="fbdialogvertleft">
    <w:name w:val="fb_dialog_vert_left"/>
    <w:basedOn w:val="Normal"/>
    <w:qFormat/>
    <w:rsid w:val="00FE2564"/>
    <w:pPr>
      <w:shd w:val="clear" w:color="auto" w:fill="525252"/>
      <w:spacing w:after="150"/>
      <w:ind w:left="-150"/>
    </w:pPr>
    <w:rPr>
      <w:rFonts w:ascii="Times New Roman" w:hAnsi="Times New Roman"/>
      <w:sz w:val="24"/>
      <w:szCs w:val="24"/>
    </w:rPr>
  </w:style>
  <w:style w:type="paragraph" w:customStyle="1" w:styleId="fbdialogvertright">
    <w:name w:val="fb_dialog_vert_right"/>
    <w:basedOn w:val="Normal"/>
    <w:qFormat/>
    <w:rsid w:val="00FE2564"/>
    <w:pPr>
      <w:shd w:val="clear" w:color="auto" w:fill="525252"/>
      <w:spacing w:after="150"/>
      <w:ind w:right="-150"/>
    </w:pPr>
    <w:rPr>
      <w:rFonts w:ascii="Times New Roman" w:hAnsi="Times New Roman"/>
      <w:sz w:val="24"/>
      <w:szCs w:val="24"/>
    </w:rPr>
  </w:style>
  <w:style w:type="paragraph" w:customStyle="1" w:styleId="fbdialoghoriztop">
    <w:name w:val="fb_dialog_horiz_top"/>
    <w:basedOn w:val="Normal"/>
    <w:qFormat/>
    <w:rsid w:val="00FE2564"/>
    <w:pPr>
      <w:shd w:val="clear" w:color="auto" w:fill="525252"/>
      <w:spacing w:after="150"/>
    </w:pPr>
    <w:rPr>
      <w:rFonts w:ascii="Times New Roman" w:hAnsi="Times New Roman"/>
      <w:sz w:val="24"/>
      <w:szCs w:val="24"/>
    </w:rPr>
  </w:style>
  <w:style w:type="paragraph" w:customStyle="1" w:styleId="fbdialoghorizbottom">
    <w:name w:val="fb_dialog_horiz_bottom"/>
    <w:basedOn w:val="Normal"/>
    <w:qFormat/>
    <w:rsid w:val="00FE2564"/>
    <w:pPr>
      <w:shd w:val="clear" w:color="auto" w:fill="525252"/>
    </w:pPr>
    <w:rPr>
      <w:rFonts w:ascii="Times New Roman" w:hAnsi="Times New Roman"/>
      <w:sz w:val="24"/>
      <w:szCs w:val="24"/>
    </w:rPr>
  </w:style>
  <w:style w:type="paragraph" w:customStyle="1" w:styleId="fbdialogiframe">
    <w:name w:val="fb_dialog_iframe"/>
    <w:basedOn w:val="Normal"/>
    <w:qFormat/>
    <w:rsid w:val="00FE2564"/>
    <w:pPr>
      <w:spacing w:after="150" w:line="0" w:lineRule="auto"/>
    </w:pPr>
    <w:rPr>
      <w:rFonts w:ascii="Times New Roman" w:hAnsi="Times New Roman"/>
      <w:sz w:val="24"/>
      <w:szCs w:val="24"/>
    </w:rPr>
  </w:style>
  <w:style w:type="paragraph" w:customStyle="1" w:styleId="fbiframewidgetfluid">
    <w:name w:val="fb_iframe_widget_fluid"/>
    <w:basedOn w:val="Normal"/>
    <w:qFormat/>
    <w:rsid w:val="00FE2564"/>
    <w:pPr>
      <w:spacing w:after="150"/>
    </w:pPr>
    <w:rPr>
      <w:rFonts w:ascii="Times New Roman" w:hAnsi="Times New Roman"/>
      <w:sz w:val="24"/>
      <w:szCs w:val="24"/>
    </w:rPr>
  </w:style>
  <w:style w:type="paragraph" w:customStyle="1" w:styleId="fbinvisibleflow">
    <w:name w:val="fb_invisible_flow"/>
    <w:basedOn w:val="Normal"/>
    <w:qFormat/>
    <w:rsid w:val="00FE2564"/>
    <w:pPr>
      <w:spacing w:after="150"/>
    </w:pPr>
    <w:rPr>
      <w:rFonts w:ascii="Times New Roman" w:hAnsi="Times New Roman"/>
      <w:sz w:val="24"/>
      <w:szCs w:val="24"/>
    </w:rPr>
  </w:style>
  <w:style w:type="paragraph" w:customStyle="1" w:styleId="fbmobileoverlayactive">
    <w:name w:val="fb_mobile_overlay_active"/>
    <w:basedOn w:val="Normal"/>
    <w:qFormat/>
    <w:rsid w:val="00FE2564"/>
    <w:pPr>
      <w:shd w:val="clear" w:color="auto" w:fill="FFFFFF"/>
      <w:spacing w:after="150"/>
    </w:pPr>
    <w:rPr>
      <w:rFonts w:ascii="Times New Roman" w:hAnsi="Times New Roman"/>
      <w:sz w:val="24"/>
      <w:szCs w:val="24"/>
    </w:rPr>
  </w:style>
  <w:style w:type="paragraph" w:customStyle="1" w:styleId="Title1">
    <w:name w:val="Title1"/>
    <w:basedOn w:val="Normal"/>
    <w:qFormat/>
    <w:rsid w:val="00FE2564"/>
    <w:pPr>
      <w:spacing w:after="150"/>
    </w:pPr>
    <w:rPr>
      <w:rFonts w:ascii="Times New Roman" w:hAnsi="Times New Roman"/>
      <w:sz w:val="24"/>
      <w:szCs w:val="24"/>
    </w:rPr>
  </w:style>
  <w:style w:type="paragraph" w:customStyle="1" w:styleId="boxcont">
    <w:name w:val="box_cont"/>
    <w:basedOn w:val="Normal"/>
    <w:qFormat/>
    <w:rsid w:val="00FE2564"/>
    <w:pPr>
      <w:spacing w:after="150"/>
    </w:pPr>
    <w:rPr>
      <w:rFonts w:ascii="Times New Roman" w:hAnsi="Times New Roman"/>
      <w:sz w:val="24"/>
      <w:szCs w:val="24"/>
    </w:rPr>
  </w:style>
  <w:style w:type="paragraph" w:customStyle="1" w:styleId="innerwrap">
    <w:name w:val="innerwrap"/>
    <w:basedOn w:val="Normal"/>
    <w:qFormat/>
    <w:rsid w:val="00FE2564"/>
    <w:pPr>
      <w:spacing w:after="150"/>
    </w:pPr>
    <w:rPr>
      <w:rFonts w:ascii="Times New Roman" w:hAnsi="Times New Roman"/>
      <w:sz w:val="24"/>
      <w:szCs w:val="24"/>
    </w:rPr>
  </w:style>
  <w:style w:type="paragraph" w:customStyle="1" w:styleId="boxsub">
    <w:name w:val="box_sub"/>
    <w:basedOn w:val="Normal"/>
    <w:qFormat/>
    <w:rsid w:val="00FE2564"/>
    <w:pPr>
      <w:spacing w:after="150"/>
    </w:pPr>
    <w:rPr>
      <w:rFonts w:ascii="Times New Roman" w:hAnsi="Times New Roman"/>
      <w:sz w:val="24"/>
      <w:szCs w:val="24"/>
    </w:rPr>
  </w:style>
  <w:style w:type="paragraph" w:customStyle="1" w:styleId="upimg">
    <w:name w:val="up_img"/>
    <w:basedOn w:val="Normal"/>
    <w:qFormat/>
    <w:rsid w:val="00FE2564"/>
    <w:pPr>
      <w:spacing w:after="150"/>
    </w:pPr>
    <w:rPr>
      <w:rFonts w:ascii="Times New Roman" w:hAnsi="Times New Roman"/>
      <w:sz w:val="24"/>
      <w:szCs w:val="24"/>
    </w:rPr>
  </w:style>
  <w:style w:type="paragraph" w:customStyle="1" w:styleId="scaledimage">
    <w:name w:val="scaled_image"/>
    <w:basedOn w:val="Normal"/>
    <w:qFormat/>
    <w:rsid w:val="00FE2564"/>
    <w:pPr>
      <w:spacing w:after="150"/>
    </w:pPr>
    <w:rPr>
      <w:rFonts w:ascii="Times New Roman" w:hAnsi="Times New Roman"/>
      <w:sz w:val="24"/>
      <w:szCs w:val="24"/>
    </w:rPr>
  </w:style>
  <w:style w:type="paragraph" w:customStyle="1" w:styleId="bggray">
    <w:name w:val="bg_gray"/>
    <w:basedOn w:val="Normal"/>
    <w:qFormat/>
    <w:rsid w:val="00FE2564"/>
    <w:pPr>
      <w:spacing w:after="150"/>
    </w:pPr>
    <w:rPr>
      <w:rFonts w:ascii="Times New Roman" w:hAnsi="Times New Roman"/>
      <w:sz w:val="24"/>
      <w:szCs w:val="24"/>
    </w:rPr>
  </w:style>
  <w:style w:type="paragraph" w:customStyle="1" w:styleId="img">
    <w:name w:val="img"/>
    <w:basedOn w:val="Normal"/>
    <w:qFormat/>
    <w:rsid w:val="00FE2564"/>
    <w:pPr>
      <w:spacing w:after="150"/>
    </w:pPr>
    <w:rPr>
      <w:rFonts w:ascii="Times New Roman" w:hAnsi="Times New Roman"/>
      <w:sz w:val="24"/>
      <w:szCs w:val="24"/>
    </w:rPr>
  </w:style>
  <w:style w:type="paragraph" w:customStyle="1" w:styleId="stagewrapper">
    <w:name w:val="stagewrapper"/>
    <w:basedOn w:val="Normal"/>
    <w:qFormat/>
    <w:rsid w:val="00FE2564"/>
    <w:pPr>
      <w:spacing w:after="150"/>
    </w:pPr>
    <w:rPr>
      <w:rFonts w:ascii="Times New Roman" w:hAnsi="Times New Roman"/>
      <w:sz w:val="24"/>
      <w:szCs w:val="24"/>
    </w:rPr>
  </w:style>
  <w:style w:type="paragraph" w:customStyle="1" w:styleId="timelinecontainer">
    <w:name w:val="timeline_container"/>
    <w:basedOn w:val="Normal"/>
    <w:qFormat/>
    <w:rsid w:val="00FE2564"/>
    <w:pPr>
      <w:spacing w:after="150"/>
    </w:pPr>
    <w:rPr>
      <w:rFonts w:ascii="Times New Roman" w:hAnsi="Times New Roman"/>
      <w:sz w:val="24"/>
      <w:szCs w:val="24"/>
    </w:rPr>
  </w:style>
  <w:style w:type="paragraph" w:customStyle="1" w:styleId="icscreen">
    <w:name w:val="ic_screen"/>
    <w:basedOn w:val="Normal"/>
    <w:qFormat/>
    <w:rsid w:val="00FE2564"/>
    <w:pPr>
      <w:spacing w:after="150"/>
    </w:pPr>
    <w:rPr>
      <w:rFonts w:ascii="Times New Roman" w:hAnsi="Times New Roman"/>
      <w:sz w:val="24"/>
      <w:szCs w:val="24"/>
    </w:rPr>
  </w:style>
  <w:style w:type="paragraph" w:customStyle="1" w:styleId="titlegray">
    <w:name w:val="title_gray"/>
    <w:basedOn w:val="Normal"/>
    <w:qFormat/>
    <w:rsid w:val="00FE2564"/>
    <w:pPr>
      <w:spacing w:after="150"/>
    </w:pPr>
    <w:rPr>
      <w:rFonts w:ascii="Times New Roman" w:hAnsi="Times New Roman"/>
      <w:sz w:val="24"/>
      <w:szCs w:val="24"/>
    </w:rPr>
  </w:style>
  <w:style w:type="paragraph" w:customStyle="1" w:styleId="btface">
    <w:name w:val="bt_face"/>
    <w:basedOn w:val="Normal"/>
    <w:qFormat/>
    <w:rsid w:val="00FE2564"/>
    <w:pPr>
      <w:spacing w:after="150"/>
    </w:pPr>
    <w:rPr>
      <w:rFonts w:ascii="Times New Roman" w:hAnsi="Times New Roman"/>
      <w:sz w:val="24"/>
      <w:szCs w:val="24"/>
    </w:rPr>
  </w:style>
  <w:style w:type="paragraph" w:customStyle="1" w:styleId="mathjaxhoverarrow">
    <w:name w:val="mathjax_hover_arrow"/>
    <w:basedOn w:val="Normal"/>
    <w:qFormat/>
    <w:rsid w:val="00FE2564"/>
    <w:pPr>
      <w:spacing w:after="150"/>
    </w:pPr>
    <w:rPr>
      <w:rFonts w:ascii="Times New Roman" w:hAnsi="Times New Roman"/>
      <w:sz w:val="24"/>
      <w:szCs w:val="24"/>
    </w:rPr>
  </w:style>
  <w:style w:type="paragraph" w:customStyle="1" w:styleId="noerror">
    <w:name w:val="noerror"/>
    <w:basedOn w:val="Normal"/>
    <w:qFormat/>
    <w:rsid w:val="00FE2564"/>
    <w:pPr>
      <w:spacing w:after="150"/>
    </w:pPr>
    <w:rPr>
      <w:rFonts w:ascii="Times New Roman" w:hAnsi="Times New Roman"/>
      <w:sz w:val="24"/>
      <w:szCs w:val="24"/>
    </w:rPr>
  </w:style>
  <w:style w:type="paragraph" w:customStyle="1" w:styleId="mjx-box">
    <w:name w:val="mjx-box"/>
    <w:basedOn w:val="Normal"/>
    <w:qFormat/>
    <w:rsid w:val="00FE2564"/>
    <w:pPr>
      <w:spacing w:after="150"/>
    </w:pPr>
    <w:rPr>
      <w:rFonts w:ascii="Times New Roman" w:hAnsi="Times New Roman"/>
      <w:sz w:val="24"/>
      <w:szCs w:val="24"/>
    </w:rPr>
  </w:style>
  <w:style w:type="paragraph" w:customStyle="1" w:styleId="mjx-noerror">
    <w:name w:val="mjx-noerror"/>
    <w:basedOn w:val="Normal"/>
    <w:qFormat/>
    <w:rsid w:val="00FE2564"/>
    <w:pPr>
      <w:spacing w:after="150"/>
    </w:pPr>
    <w:rPr>
      <w:rFonts w:ascii="Times New Roman" w:hAnsi="Times New Roman"/>
      <w:sz w:val="24"/>
      <w:szCs w:val="24"/>
    </w:rPr>
  </w:style>
  <w:style w:type="paragraph" w:customStyle="1" w:styleId="dialogtitle">
    <w:name w:val="dialog_title"/>
    <w:basedOn w:val="Normal"/>
    <w:qFormat/>
    <w:rsid w:val="00FE2564"/>
    <w:pPr>
      <w:spacing w:after="150"/>
    </w:pPr>
    <w:rPr>
      <w:rFonts w:ascii="Times New Roman" w:hAnsi="Times New Roman"/>
      <w:sz w:val="24"/>
      <w:szCs w:val="24"/>
    </w:rPr>
  </w:style>
  <w:style w:type="paragraph" w:customStyle="1" w:styleId="dialogtitlespan">
    <w:name w:val="dialog_title&gt;span"/>
    <w:basedOn w:val="Normal"/>
    <w:qFormat/>
    <w:rsid w:val="00FE2564"/>
    <w:pPr>
      <w:spacing w:after="150"/>
    </w:pPr>
    <w:rPr>
      <w:rFonts w:ascii="Times New Roman" w:hAnsi="Times New Roman"/>
      <w:sz w:val="24"/>
      <w:szCs w:val="24"/>
    </w:rPr>
  </w:style>
  <w:style w:type="paragraph" w:customStyle="1" w:styleId="dialogheader">
    <w:name w:val="dialog_header"/>
    <w:basedOn w:val="Normal"/>
    <w:qFormat/>
    <w:rsid w:val="00FE2564"/>
    <w:pPr>
      <w:spacing w:after="150"/>
    </w:pPr>
    <w:rPr>
      <w:rFonts w:ascii="Times New Roman" w:hAnsi="Times New Roman"/>
      <w:sz w:val="24"/>
      <w:szCs w:val="24"/>
    </w:rPr>
  </w:style>
  <w:style w:type="paragraph" w:customStyle="1" w:styleId="touchablebutton">
    <w:name w:val="touchable_button"/>
    <w:basedOn w:val="Normal"/>
    <w:qFormat/>
    <w:rsid w:val="00FE2564"/>
    <w:pPr>
      <w:spacing w:after="150"/>
    </w:pPr>
    <w:rPr>
      <w:rFonts w:ascii="Times New Roman" w:hAnsi="Times New Roman"/>
      <w:sz w:val="24"/>
      <w:szCs w:val="24"/>
    </w:rPr>
  </w:style>
  <w:style w:type="paragraph" w:customStyle="1" w:styleId="dialogcontent">
    <w:name w:val="dialog_content"/>
    <w:basedOn w:val="Normal"/>
    <w:qFormat/>
    <w:rsid w:val="00FE2564"/>
    <w:pPr>
      <w:spacing w:after="150"/>
    </w:pPr>
    <w:rPr>
      <w:rFonts w:ascii="Times New Roman" w:hAnsi="Times New Roman"/>
      <w:sz w:val="24"/>
      <w:szCs w:val="24"/>
    </w:rPr>
  </w:style>
  <w:style w:type="paragraph" w:customStyle="1" w:styleId="dialogfooter">
    <w:name w:val="dialog_footer"/>
    <w:basedOn w:val="Normal"/>
    <w:qFormat/>
    <w:rsid w:val="00FE2564"/>
    <w:pPr>
      <w:spacing w:after="150"/>
    </w:pPr>
    <w:rPr>
      <w:rFonts w:ascii="Times New Roman" w:hAnsi="Times New Roman"/>
      <w:sz w:val="24"/>
      <w:szCs w:val="24"/>
    </w:rPr>
  </w:style>
  <w:style w:type="paragraph" w:customStyle="1" w:styleId="fbloader">
    <w:name w:val="fb_loader"/>
    <w:basedOn w:val="Normal"/>
    <w:qFormat/>
    <w:rsid w:val="00FE2564"/>
    <w:pPr>
      <w:spacing w:after="150"/>
    </w:pPr>
    <w:rPr>
      <w:rFonts w:ascii="Times New Roman" w:hAnsi="Times New Roman"/>
      <w:sz w:val="24"/>
      <w:szCs w:val="24"/>
    </w:rPr>
  </w:style>
  <w:style w:type="paragraph" w:customStyle="1" w:styleId="filltext">
    <w:name w:val="filltext"/>
    <w:basedOn w:val="Normal"/>
    <w:qFormat/>
    <w:rsid w:val="00FE2564"/>
    <w:pPr>
      <w:spacing w:after="150"/>
    </w:pPr>
    <w:rPr>
      <w:rFonts w:ascii="Times New Roman" w:hAnsi="Times New Roman"/>
      <w:sz w:val="24"/>
      <w:szCs w:val="24"/>
    </w:rPr>
  </w:style>
  <w:style w:type="paragraph" w:customStyle="1" w:styleId="stage">
    <w:name w:val="stage"/>
    <w:basedOn w:val="Normal"/>
    <w:qFormat/>
    <w:rsid w:val="00FE2564"/>
    <w:pPr>
      <w:spacing w:after="150"/>
    </w:pPr>
    <w:rPr>
      <w:rFonts w:ascii="Times New Roman" w:hAnsi="Times New Roman"/>
      <w:sz w:val="24"/>
      <w:szCs w:val="24"/>
    </w:rPr>
  </w:style>
  <w:style w:type="paragraph" w:customStyle="1" w:styleId="stageactions">
    <w:name w:val="stageactions"/>
    <w:basedOn w:val="Normal"/>
    <w:qFormat/>
    <w:rsid w:val="00FE2564"/>
    <w:pPr>
      <w:spacing w:after="150"/>
    </w:pPr>
    <w:rPr>
      <w:rFonts w:ascii="Times New Roman" w:hAnsi="Times New Roman"/>
      <w:sz w:val="24"/>
      <w:szCs w:val="24"/>
    </w:rPr>
  </w:style>
  <w:style w:type="paragraph" w:customStyle="1" w:styleId="headercenter">
    <w:name w:val="header_center"/>
    <w:basedOn w:val="Normal"/>
    <w:qFormat/>
    <w:rsid w:val="00FE2564"/>
    <w:pPr>
      <w:spacing w:after="150"/>
    </w:pPr>
    <w:rPr>
      <w:rFonts w:ascii="Times New Roman" w:hAnsi="Times New Roman"/>
      <w:sz w:val="24"/>
      <w:szCs w:val="24"/>
    </w:rPr>
  </w:style>
  <w:style w:type="paragraph" w:customStyle="1" w:styleId="mediathumb">
    <w:name w:val="mediathumb"/>
    <w:basedOn w:val="Normal"/>
    <w:qFormat/>
    <w:rsid w:val="00FE2564"/>
    <w:pPr>
      <w:spacing w:after="150"/>
    </w:pPr>
    <w:rPr>
      <w:rFonts w:ascii="Times New Roman" w:hAnsi="Times New Roman"/>
      <w:sz w:val="24"/>
      <w:szCs w:val="24"/>
    </w:rPr>
  </w:style>
  <w:style w:type="paragraph" w:customStyle="1" w:styleId="clred">
    <w:name w:val="clred"/>
    <w:basedOn w:val="Normal"/>
    <w:qFormat/>
    <w:rsid w:val="00FE2564"/>
    <w:pPr>
      <w:spacing w:after="150"/>
    </w:pPr>
    <w:rPr>
      <w:rFonts w:ascii="Times New Roman" w:hAnsi="Times New Roman"/>
      <w:color w:val="FF3300"/>
      <w:sz w:val="24"/>
      <w:szCs w:val="24"/>
    </w:rPr>
  </w:style>
  <w:style w:type="paragraph" w:customStyle="1" w:styleId="clblue">
    <w:name w:val="clblue"/>
    <w:basedOn w:val="Normal"/>
    <w:qFormat/>
    <w:rsid w:val="00FE2564"/>
    <w:pPr>
      <w:spacing w:after="150"/>
    </w:pPr>
    <w:rPr>
      <w:rFonts w:ascii="Times New Roman" w:hAnsi="Times New Roman"/>
      <w:color w:val="0043A8"/>
      <w:sz w:val="24"/>
      <w:szCs w:val="24"/>
    </w:rPr>
  </w:style>
  <w:style w:type="paragraph" w:customStyle="1" w:styleId="cl666">
    <w:name w:val="cl666"/>
    <w:basedOn w:val="Normal"/>
    <w:qFormat/>
    <w:rsid w:val="00FE2564"/>
    <w:pPr>
      <w:spacing w:after="150"/>
    </w:pPr>
    <w:rPr>
      <w:rFonts w:ascii="Times New Roman" w:hAnsi="Times New Roman"/>
      <w:color w:val="666666"/>
      <w:sz w:val="24"/>
      <w:szCs w:val="24"/>
    </w:rPr>
  </w:style>
  <w:style w:type="paragraph" w:customStyle="1" w:styleId="cl333">
    <w:name w:val="cl333"/>
    <w:basedOn w:val="Normal"/>
    <w:qFormat/>
    <w:rsid w:val="00FE2564"/>
    <w:pPr>
      <w:spacing w:after="150"/>
    </w:pPr>
    <w:rPr>
      <w:rFonts w:ascii="Times New Roman" w:hAnsi="Times New Roman"/>
      <w:color w:val="333333"/>
      <w:sz w:val="24"/>
      <w:szCs w:val="24"/>
    </w:rPr>
  </w:style>
  <w:style w:type="paragraph" w:customStyle="1" w:styleId="cl999">
    <w:name w:val="cl999"/>
    <w:basedOn w:val="Normal"/>
    <w:qFormat/>
    <w:rsid w:val="00FE2564"/>
    <w:pPr>
      <w:spacing w:after="150"/>
    </w:pPr>
    <w:rPr>
      <w:rFonts w:ascii="Times New Roman" w:hAnsi="Times New Roman"/>
      <w:color w:val="999999"/>
      <w:sz w:val="24"/>
      <w:szCs w:val="24"/>
    </w:rPr>
  </w:style>
  <w:style w:type="paragraph" w:customStyle="1" w:styleId="cl1a">
    <w:name w:val="cl1a"/>
    <w:basedOn w:val="Normal"/>
    <w:qFormat/>
    <w:rsid w:val="00FE2564"/>
    <w:pPr>
      <w:spacing w:after="150"/>
    </w:pPr>
    <w:rPr>
      <w:rFonts w:ascii="Times New Roman" w:hAnsi="Times New Roman"/>
      <w:color w:val="1A1A1A"/>
      <w:sz w:val="24"/>
      <w:szCs w:val="24"/>
    </w:rPr>
  </w:style>
  <w:style w:type="paragraph" w:customStyle="1" w:styleId="cl3b">
    <w:name w:val="cl3b"/>
    <w:basedOn w:val="Normal"/>
    <w:qFormat/>
    <w:rsid w:val="00FE2564"/>
    <w:pPr>
      <w:spacing w:after="150"/>
    </w:pPr>
    <w:rPr>
      <w:rFonts w:ascii="Times New Roman" w:hAnsi="Times New Roman"/>
      <w:color w:val="3B5998"/>
      <w:sz w:val="24"/>
      <w:szCs w:val="24"/>
    </w:rPr>
  </w:style>
  <w:style w:type="paragraph" w:customStyle="1" w:styleId="bottom10">
    <w:name w:val="bottom10"/>
    <w:basedOn w:val="Normal"/>
    <w:qFormat/>
    <w:rsid w:val="00FE2564"/>
    <w:pPr>
      <w:spacing w:after="150"/>
    </w:pPr>
    <w:rPr>
      <w:rFonts w:ascii="Times New Roman" w:hAnsi="Times New Roman"/>
      <w:sz w:val="24"/>
      <w:szCs w:val="24"/>
    </w:rPr>
  </w:style>
  <w:style w:type="paragraph" w:customStyle="1" w:styleId="bottom20">
    <w:name w:val="bottom20"/>
    <w:basedOn w:val="Normal"/>
    <w:qFormat/>
    <w:rsid w:val="00FE2564"/>
    <w:pPr>
      <w:spacing w:after="300"/>
    </w:pPr>
    <w:rPr>
      <w:rFonts w:ascii="Times New Roman" w:hAnsi="Times New Roman"/>
      <w:sz w:val="24"/>
      <w:szCs w:val="24"/>
    </w:rPr>
  </w:style>
  <w:style w:type="paragraph" w:customStyle="1" w:styleId="bottom30">
    <w:name w:val="bottom30"/>
    <w:basedOn w:val="Normal"/>
    <w:qFormat/>
    <w:rsid w:val="00FE2564"/>
    <w:pPr>
      <w:spacing w:after="450"/>
    </w:pPr>
    <w:rPr>
      <w:rFonts w:ascii="Times New Roman" w:hAnsi="Times New Roman"/>
      <w:sz w:val="24"/>
      <w:szCs w:val="24"/>
    </w:rPr>
  </w:style>
  <w:style w:type="paragraph" w:customStyle="1" w:styleId="nobg">
    <w:name w:val="nobg"/>
    <w:basedOn w:val="Normal"/>
    <w:qFormat/>
    <w:rsid w:val="00FE2564"/>
    <w:pPr>
      <w:spacing w:after="150"/>
    </w:pPr>
    <w:rPr>
      <w:rFonts w:ascii="Times New Roman" w:hAnsi="Times New Roman"/>
      <w:sz w:val="24"/>
      <w:szCs w:val="24"/>
    </w:rPr>
  </w:style>
  <w:style w:type="paragraph" w:customStyle="1" w:styleId="last">
    <w:name w:val="last"/>
    <w:basedOn w:val="Normal"/>
    <w:qFormat/>
    <w:rsid w:val="00FE2564"/>
    <w:rPr>
      <w:rFonts w:ascii="Times New Roman" w:hAnsi="Times New Roman"/>
      <w:sz w:val="24"/>
      <w:szCs w:val="24"/>
    </w:rPr>
  </w:style>
  <w:style w:type="paragraph" w:customStyle="1" w:styleId="pad10">
    <w:name w:val="pad10"/>
    <w:basedOn w:val="Normal"/>
    <w:qFormat/>
    <w:rsid w:val="00FE2564"/>
    <w:pPr>
      <w:spacing w:after="150"/>
    </w:pPr>
    <w:rPr>
      <w:rFonts w:ascii="Times New Roman" w:hAnsi="Times New Roman"/>
      <w:sz w:val="24"/>
      <w:szCs w:val="24"/>
    </w:rPr>
  </w:style>
  <w:style w:type="paragraph" w:customStyle="1" w:styleId="padl10">
    <w:name w:val="padl10"/>
    <w:basedOn w:val="Normal"/>
    <w:qFormat/>
    <w:rsid w:val="00FE2564"/>
    <w:pPr>
      <w:spacing w:after="150"/>
    </w:pPr>
    <w:rPr>
      <w:rFonts w:ascii="Times New Roman" w:hAnsi="Times New Roman"/>
      <w:sz w:val="24"/>
      <w:szCs w:val="24"/>
    </w:rPr>
  </w:style>
  <w:style w:type="paragraph" w:customStyle="1" w:styleId="padb5">
    <w:name w:val="padb5"/>
    <w:basedOn w:val="Normal"/>
    <w:qFormat/>
    <w:rsid w:val="00FE2564"/>
    <w:pPr>
      <w:spacing w:after="150"/>
    </w:pPr>
    <w:rPr>
      <w:rFonts w:ascii="Times New Roman" w:hAnsi="Times New Roman"/>
      <w:sz w:val="24"/>
      <w:szCs w:val="24"/>
    </w:rPr>
  </w:style>
  <w:style w:type="paragraph" w:customStyle="1" w:styleId="padr10">
    <w:name w:val="padr10"/>
    <w:basedOn w:val="Normal"/>
    <w:qFormat/>
    <w:rsid w:val="00FE2564"/>
    <w:pPr>
      <w:spacing w:after="150"/>
    </w:pPr>
    <w:rPr>
      <w:rFonts w:ascii="Times New Roman" w:hAnsi="Times New Roman"/>
      <w:sz w:val="24"/>
      <w:szCs w:val="24"/>
    </w:rPr>
  </w:style>
  <w:style w:type="paragraph" w:customStyle="1" w:styleId="nopad">
    <w:name w:val="nopad"/>
    <w:basedOn w:val="Normal"/>
    <w:qFormat/>
    <w:rsid w:val="00FE2564"/>
    <w:pPr>
      <w:spacing w:after="150"/>
    </w:pPr>
    <w:rPr>
      <w:rFonts w:ascii="Times New Roman" w:hAnsi="Times New Roman"/>
      <w:sz w:val="24"/>
      <w:szCs w:val="24"/>
    </w:rPr>
  </w:style>
  <w:style w:type="paragraph" w:customStyle="1" w:styleId="magl20">
    <w:name w:val="magl20"/>
    <w:basedOn w:val="Normal"/>
    <w:qFormat/>
    <w:rsid w:val="00FE2564"/>
    <w:pPr>
      <w:spacing w:after="150"/>
      <w:ind w:left="300"/>
    </w:pPr>
    <w:rPr>
      <w:rFonts w:ascii="Times New Roman" w:hAnsi="Times New Roman"/>
      <w:sz w:val="24"/>
      <w:szCs w:val="24"/>
    </w:rPr>
  </w:style>
  <w:style w:type="paragraph" w:customStyle="1" w:styleId="magl10">
    <w:name w:val="magl10"/>
    <w:basedOn w:val="Normal"/>
    <w:qFormat/>
    <w:rsid w:val="00FE2564"/>
    <w:pPr>
      <w:spacing w:after="150"/>
      <w:ind w:left="150"/>
    </w:pPr>
    <w:rPr>
      <w:rFonts w:ascii="Times New Roman" w:hAnsi="Times New Roman"/>
      <w:sz w:val="24"/>
      <w:szCs w:val="24"/>
    </w:rPr>
  </w:style>
  <w:style w:type="paragraph" w:customStyle="1" w:styleId="s11">
    <w:name w:val="s11"/>
    <w:basedOn w:val="Normal"/>
    <w:qFormat/>
    <w:rsid w:val="00FE2564"/>
    <w:pPr>
      <w:spacing w:after="150"/>
    </w:pPr>
    <w:rPr>
      <w:rFonts w:ascii="Times New Roman" w:hAnsi="Times New Roman"/>
      <w:sz w:val="17"/>
      <w:szCs w:val="17"/>
    </w:rPr>
  </w:style>
  <w:style w:type="paragraph" w:customStyle="1" w:styleId="s12">
    <w:name w:val="s12"/>
    <w:basedOn w:val="Normal"/>
    <w:qFormat/>
    <w:rsid w:val="00FE2564"/>
    <w:pPr>
      <w:spacing w:after="150"/>
    </w:pPr>
    <w:rPr>
      <w:rFonts w:ascii="Times New Roman" w:hAnsi="Times New Roman"/>
      <w:sz w:val="18"/>
      <w:szCs w:val="18"/>
    </w:rPr>
  </w:style>
  <w:style w:type="paragraph" w:customStyle="1" w:styleId="s13">
    <w:name w:val="s13"/>
    <w:basedOn w:val="Normal"/>
    <w:qFormat/>
    <w:rsid w:val="00FE2564"/>
    <w:pPr>
      <w:spacing w:after="150"/>
    </w:pPr>
    <w:rPr>
      <w:rFonts w:ascii="Times New Roman" w:hAnsi="Times New Roman"/>
      <w:sz w:val="20"/>
      <w:szCs w:val="20"/>
    </w:rPr>
  </w:style>
  <w:style w:type="paragraph" w:customStyle="1" w:styleId="s16">
    <w:name w:val="s16"/>
    <w:basedOn w:val="Normal"/>
    <w:qFormat/>
    <w:rsid w:val="00FE2564"/>
    <w:pPr>
      <w:spacing w:after="150"/>
    </w:pPr>
    <w:rPr>
      <w:rFonts w:ascii="Times New Roman" w:hAnsi="Times New Roman"/>
      <w:sz w:val="24"/>
      <w:szCs w:val="24"/>
    </w:rPr>
  </w:style>
  <w:style w:type="paragraph" w:customStyle="1" w:styleId="s20">
    <w:name w:val="s20"/>
    <w:basedOn w:val="Normal"/>
    <w:qFormat/>
    <w:rsid w:val="00FE2564"/>
    <w:pPr>
      <w:spacing w:after="150"/>
    </w:pPr>
    <w:rPr>
      <w:rFonts w:ascii="Times New Roman" w:hAnsi="Times New Roman"/>
      <w:sz w:val="30"/>
      <w:szCs w:val="30"/>
    </w:rPr>
  </w:style>
  <w:style w:type="paragraph" w:customStyle="1" w:styleId="magr5">
    <w:name w:val="magr5"/>
    <w:basedOn w:val="Normal"/>
    <w:qFormat/>
    <w:rsid w:val="00FE2564"/>
    <w:pPr>
      <w:spacing w:after="150"/>
      <w:ind w:right="75"/>
    </w:pPr>
    <w:rPr>
      <w:rFonts w:ascii="Times New Roman" w:hAnsi="Times New Roman"/>
      <w:sz w:val="24"/>
      <w:szCs w:val="24"/>
    </w:rPr>
  </w:style>
  <w:style w:type="paragraph" w:customStyle="1" w:styleId="top10">
    <w:name w:val="top10"/>
    <w:basedOn w:val="Normal"/>
    <w:qFormat/>
    <w:rsid w:val="00FE2564"/>
    <w:pPr>
      <w:spacing w:before="150" w:after="150"/>
    </w:pPr>
    <w:rPr>
      <w:rFonts w:ascii="Times New Roman" w:hAnsi="Times New Roman"/>
      <w:sz w:val="24"/>
      <w:szCs w:val="24"/>
    </w:rPr>
  </w:style>
  <w:style w:type="paragraph" w:customStyle="1" w:styleId="marg0">
    <w:name w:val="marg0"/>
    <w:basedOn w:val="Normal"/>
    <w:qFormat/>
    <w:rsid w:val="00FE2564"/>
    <w:rPr>
      <w:rFonts w:ascii="Times New Roman" w:hAnsi="Times New Roman"/>
      <w:sz w:val="24"/>
      <w:szCs w:val="24"/>
    </w:rPr>
  </w:style>
  <w:style w:type="paragraph" w:customStyle="1" w:styleId="magr20">
    <w:name w:val="magr20"/>
    <w:basedOn w:val="Normal"/>
    <w:qFormat/>
    <w:rsid w:val="00FE2564"/>
    <w:pPr>
      <w:spacing w:after="150"/>
      <w:ind w:right="300"/>
    </w:pPr>
    <w:rPr>
      <w:rFonts w:ascii="Times New Roman" w:hAnsi="Times New Roman"/>
      <w:sz w:val="24"/>
      <w:szCs w:val="24"/>
    </w:rPr>
  </w:style>
  <w:style w:type="paragraph" w:customStyle="1" w:styleId="magr10">
    <w:name w:val="magr10"/>
    <w:basedOn w:val="Normal"/>
    <w:qFormat/>
    <w:rsid w:val="00FE2564"/>
    <w:pPr>
      <w:spacing w:after="150"/>
      <w:ind w:right="150"/>
    </w:pPr>
    <w:rPr>
      <w:rFonts w:ascii="Times New Roman" w:hAnsi="Times New Roman"/>
      <w:sz w:val="24"/>
      <w:szCs w:val="24"/>
    </w:rPr>
  </w:style>
  <w:style w:type="paragraph" w:customStyle="1" w:styleId="bottom">
    <w:name w:val="bottom"/>
    <w:basedOn w:val="Normal"/>
    <w:qFormat/>
    <w:rsid w:val="00FE2564"/>
    <w:rPr>
      <w:rFonts w:ascii="Times New Roman" w:hAnsi="Times New Roman"/>
      <w:sz w:val="24"/>
      <w:szCs w:val="24"/>
    </w:rPr>
  </w:style>
  <w:style w:type="paragraph" w:customStyle="1" w:styleId="notranf">
    <w:name w:val="no_tranf"/>
    <w:basedOn w:val="Normal"/>
    <w:qFormat/>
    <w:rsid w:val="00FE2564"/>
    <w:pPr>
      <w:spacing w:after="150"/>
    </w:pPr>
    <w:rPr>
      <w:rFonts w:ascii="Times New Roman" w:hAnsi="Times New Roman"/>
      <w:sz w:val="24"/>
      <w:szCs w:val="24"/>
    </w:rPr>
  </w:style>
  <w:style w:type="paragraph" w:customStyle="1" w:styleId="nobor">
    <w:name w:val="nobor"/>
    <w:basedOn w:val="Normal"/>
    <w:qFormat/>
    <w:rsid w:val="00FE2564"/>
    <w:pPr>
      <w:spacing w:after="150"/>
    </w:pPr>
    <w:rPr>
      <w:rFonts w:ascii="Times New Roman" w:hAnsi="Times New Roman"/>
      <w:sz w:val="24"/>
      <w:szCs w:val="24"/>
    </w:rPr>
  </w:style>
  <w:style w:type="paragraph" w:customStyle="1" w:styleId="txtleft">
    <w:name w:val="txt_left"/>
    <w:basedOn w:val="Normal"/>
    <w:qFormat/>
    <w:rsid w:val="00FE2564"/>
    <w:pPr>
      <w:spacing w:after="150"/>
    </w:pPr>
    <w:rPr>
      <w:rFonts w:ascii="Times New Roman" w:hAnsi="Times New Roman"/>
      <w:sz w:val="24"/>
      <w:szCs w:val="24"/>
    </w:rPr>
  </w:style>
  <w:style w:type="paragraph" w:customStyle="1" w:styleId="txtright">
    <w:name w:val="txt_right"/>
    <w:basedOn w:val="Normal"/>
    <w:qFormat/>
    <w:rsid w:val="00FE2564"/>
    <w:pPr>
      <w:spacing w:after="150"/>
      <w:jc w:val="right"/>
    </w:pPr>
    <w:rPr>
      <w:rFonts w:ascii="Times New Roman" w:hAnsi="Times New Roman"/>
      <w:sz w:val="24"/>
      <w:szCs w:val="24"/>
    </w:rPr>
  </w:style>
  <w:style w:type="paragraph" w:customStyle="1" w:styleId="lineheight">
    <w:name w:val="lineheight"/>
    <w:basedOn w:val="Normal"/>
    <w:qFormat/>
    <w:rsid w:val="00FE2564"/>
    <w:pPr>
      <w:spacing w:after="150" w:line="330" w:lineRule="atLeast"/>
    </w:pPr>
    <w:rPr>
      <w:rFonts w:ascii="Times New Roman" w:hAnsi="Times New Roman"/>
      <w:sz w:val="24"/>
      <w:szCs w:val="24"/>
    </w:rPr>
  </w:style>
  <w:style w:type="paragraph" w:customStyle="1" w:styleId="magr60">
    <w:name w:val="magr60"/>
    <w:basedOn w:val="Normal"/>
    <w:qFormat/>
    <w:rsid w:val="00FE2564"/>
    <w:pPr>
      <w:spacing w:after="150"/>
      <w:ind w:right="900"/>
    </w:pPr>
    <w:rPr>
      <w:rFonts w:ascii="Times New Roman" w:hAnsi="Times New Roman"/>
      <w:sz w:val="24"/>
      <w:szCs w:val="24"/>
    </w:rPr>
  </w:style>
  <w:style w:type="paragraph" w:customStyle="1" w:styleId="cl4c">
    <w:name w:val="cl4c"/>
    <w:basedOn w:val="Normal"/>
    <w:qFormat/>
    <w:rsid w:val="00FE2564"/>
    <w:pPr>
      <w:spacing w:after="150"/>
    </w:pPr>
    <w:rPr>
      <w:rFonts w:ascii="Times New Roman" w:hAnsi="Times New Roman"/>
      <w:color w:val="4C4C4C"/>
      <w:sz w:val="24"/>
      <w:szCs w:val="24"/>
    </w:rPr>
  </w:style>
  <w:style w:type="paragraph" w:customStyle="1" w:styleId="mathjaxhoverframe">
    <w:name w:val="mathjax_hover_frame"/>
    <w:basedOn w:val="Normal"/>
    <w:qFormat/>
    <w:rsid w:val="00FE2564"/>
    <w:pPr>
      <w:pBdr>
        <w:top w:val="single" w:sz="6" w:space="0" w:color="AA66DD"/>
        <w:left w:val="single" w:sz="6" w:space="0" w:color="AA66DD"/>
        <w:bottom w:val="single" w:sz="6" w:space="0" w:color="AA66DD"/>
        <w:right w:val="single" w:sz="6" w:space="0" w:color="AA66DD"/>
      </w:pBdr>
      <w:spacing w:after="150"/>
    </w:pPr>
    <w:rPr>
      <w:rFonts w:ascii="Times New Roman" w:hAnsi="Times New Roman"/>
      <w:sz w:val="24"/>
      <w:szCs w:val="24"/>
    </w:rPr>
  </w:style>
  <w:style w:type="paragraph" w:customStyle="1" w:styleId="boder1">
    <w:name w:val="boder1"/>
    <w:basedOn w:val="Normal"/>
    <w:qFormat/>
    <w:rsid w:val="00FE2564"/>
    <w:pPr>
      <w:pBdr>
        <w:bottom w:val="dotted" w:sz="6" w:space="0" w:color="949495"/>
      </w:pBdr>
      <w:spacing w:after="150"/>
    </w:pPr>
    <w:rPr>
      <w:rFonts w:ascii="Times New Roman" w:hAnsi="Times New Roman"/>
      <w:sz w:val="24"/>
      <w:szCs w:val="24"/>
    </w:rPr>
  </w:style>
  <w:style w:type="paragraph" w:customStyle="1" w:styleId="title10">
    <w:name w:val="title1"/>
    <w:basedOn w:val="Normal"/>
    <w:qFormat/>
    <w:rsid w:val="00FE2564"/>
    <w:pPr>
      <w:spacing w:after="150"/>
    </w:pPr>
    <w:rPr>
      <w:rFonts w:ascii="Times New Roman" w:hAnsi="Times New Roman"/>
      <w:color w:val="2A6100"/>
      <w:sz w:val="21"/>
      <w:szCs w:val="21"/>
    </w:rPr>
  </w:style>
  <w:style w:type="paragraph" w:customStyle="1" w:styleId="main1">
    <w:name w:val="main1"/>
    <w:basedOn w:val="Normal"/>
    <w:qFormat/>
    <w:rsid w:val="00FE2564"/>
    <w:pPr>
      <w:shd w:val="clear" w:color="auto" w:fill="2A6AB4"/>
    </w:pPr>
    <w:rPr>
      <w:rFonts w:ascii="Times New Roman" w:hAnsi="Times New Roman"/>
      <w:sz w:val="24"/>
      <w:szCs w:val="24"/>
    </w:rPr>
  </w:style>
  <w:style w:type="paragraph" w:customStyle="1" w:styleId="btnwhile1">
    <w:name w:val="btn_while1"/>
    <w:basedOn w:val="Normal"/>
    <w:qFormat/>
    <w:rsid w:val="00FE2564"/>
    <w:pPr>
      <w:shd w:val="clear" w:color="auto" w:fill="F0F0F0"/>
      <w:spacing w:after="150"/>
      <w:ind w:right="75"/>
    </w:pPr>
    <w:rPr>
      <w:rFonts w:ascii="Times New Roman" w:hAnsi="Times New Roman"/>
      <w:color w:val="333333"/>
      <w:sz w:val="24"/>
      <w:szCs w:val="24"/>
    </w:rPr>
  </w:style>
  <w:style w:type="paragraph" w:customStyle="1" w:styleId="boxcont1">
    <w:name w:val="box_cont1"/>
    <w:basedOn w:val="Normal"/>
    <w:qFormat/>
    <w:rsid w:val="00FE2564"/>
    <w:pPr>
      <w:pBdr>
        <w:top w:val="dotted" w:sz="6" w:space="8" w:color="959697"/>
      </w:pBdr>
      <w:ind w:left="45" w:right="45"/>
    </w:pPr>
    <w:rPr>
      <w:rFonts w:ascii="Times New Roman" w:hAnsi="Times New Roman"/>
      <w:sz w:val="24"/>
      <w:szCs w:val="24"/>
    </w:rPr>
  </w:style>
  <w:style w:type="paragraph" w:customStyle="1" w:styleId="boxcont2">
    <w:name w:val="box_cont2"/>
    <w:basedOn w:val="Normal"/>
    <w:qFormat/>
    <w:rsid w:val="00FE2564"/>
    <w:pPr>
      <w:pBdr>
        <w:top w:val="dotted" w:sz="6" w:space="8" w:color="959697"/>
      </w:pBdr>
      <w:ind w:left="45" w:right="45"/>
    </w:pPr>
    <w:rPr>
      <w:rFonts w:ascii="Times New Roman" w:hAnsi="Times New Roman"/>
      <w:sz w:val="24"/>
      <w:szCs w:val="24"/>
    </w:rPr>
  </w:style>
  <w:style w:type="paragraph" w:customStyle="1" w:styleId="title2">
    <w:name w:val="title2"/>
    <w:basedOn w:val="Normal"/>
    <w:qFormat/>
    <w:rsid w:val="00FE2564"/>
    <w:pPr>
      <w:spacing w:after="150"/>
    </w:pPr>
    <w:rPr>
      <w:rFonts w:ascii="Times New Roman" w:hAnsi="Times New Roman"/>
      <w:sz w:val="24"/>
      <w:szCs w:val="24"/>
    </w:rPr>
  </w:style>
  <w:style w:type="paragraph" w:customStyle="1" w:styleId="title3">
    <w:name w:val="title3"/>
    <w:basedOn w:val="Normal"/>
    <w:qFormat/>
    <w:rsid w:val="00FE2564"/>
    <w:pPr>
      <w:spacing w:after="150"/>
    </w:pPr>
    <w:rPr>
      <w:rFonts w:ascii="Times New Roman" w:hAnsi="Times New Roman"/>
      <w:sz w:val="24"/>
      <w:szCs w:val="24"/>
    </w:rPr>
  </w:style>
  <w:style w:type="paragraph" w:customStyle="1" w:styleId="innerwrap1">
    <w:name w:val="innerwrap1"/>
    <w:basedOn w:val="Normal"/>
    <w:qFormat/>
    <w:rsid w:val="00FE2564"/>
    <w:pPr>
      <w:pBdr>
        <w:bottom w:val="dotted" w:sz="6" w:space="4" w:color="949495"/>
      </w:pBdr>
      <w:spacing w:after="150"/>
      <w:textAlignment w:val="top"/>
    </w:pPr>
    <w:rPr>
      <w:rFonts w:ascii="Times New Roman" w:hAnsi="Times New Roman"/>
      <w:sz w:val="24"/>
      <w:szCs w:val="24"/>
    </w:rPr>
  </w:style>
  <w:style w:type="paragraph" w:customStyle="1" w:styleId="dot1">
    <w:name w:val="dot1"/>
    <w:basedOn w:val="Normal"/>
    <w:qFormat/>
    <w:rsid w:val="00FE2564"/>
    <w:pPr>
      <w:spacing w:after="150"/>
    </w:pPr>
    <w:rPr>
      <w:rFonts w:ascii="Times New Roman" w:hAnsi="Times New Roman"/>
      <w:sz w:val="24"/>
      <w:szCs w:val="24"/>
    </w:rPr>
  </w:style>
  <w:style w:type="paragraph" w:customStyle="1" w:styleId="innerwrap2">
    <w:name w:val="innerwrap2"/>
    <w:basedOn w:val="Normal"/>
    <w:qFormat/>
    <w:rsid w:val="00FE2564"/>
    <w:pPr>
      <w:spacing w:before="75" w:after="75"/>
    </w:pPr>
    <w:rPr>
      <w:rFonts w:ascii="Times New Roman" w:hAnsi="Times New Roman"/>
      <w:sz w:val="24"/>
      <w:szCs w:val="24"/>
    </w:rPr>
  </w:style>
  <w:style w:type="paragraph" w:customStyle="1" w:styleId="mediathumb1">
    <w:name w:val="mediathumb1"/>
    <w:basedOn w:val="Normal"/>
    <w:qFormat/>
    <w:rsid w:val="00FE2564"/>
    <w:pPr>
      <w:spacing w:before="75" w:after="75"/>
    </w:pPr>
    <w:rPr>
      <w:rFonts w:ascii="Times New Roman" w:hAnsi="Times New Roman"/>
      <w:sz w:val="24"/>
      <w:szCs w:val="24"/>
    </w:rPr>
  </w:style>
  <w:style w:type="paragraph" w:customStyle="1" w:styleId="boxsub1">
    <w:name w:val="box_sub1"/>
    <w:basedOn w:val="Normal"/>
    <w:qFormat/>
    <w:rsid w:val="00FE2564"/>
    <w:pPr>
      <w:spacing w:after="150"/>
    </w:pPr>
    <w:rPr>
      <w:rFonts w:ascii="Times New Roman" w:hAnsi="Times New Roman"/>
      <w:sz w:val="24"/>
      <w:szCs w:val="24"/>
    </w:rPr>
  </w:style>
  <w:style w:type="paragraph" w:customStyle="1" w:styleId="title4">
    <w:name w:val="title4"/>
    <w:basedOn w:val="Normal"/>
    <w:qFormat/>
    <w:rsid w:val="00FE2564"/>
    <w:pPr>
      <w:pBdr>
        <w:bottom w:val="single" w:sz="6" w:space="0" w:color="DFE0E4"/>
      </w:pBdr>
      <w:shd w:val="clear" w:color="auto" w:fill="F6F7F8"/>
      <w:spacing w:after="150"/>
    </w:pPr>
    <w:rPr>
      <w:rFonts w:ascii="Times New Roman" w:hAnsi="Times New Roman"/>
      <w:sz w:val="24"/>
      <w:szCs w:val="24"/>
    </w:rPr>
  </w:style>
  <w:style w:type="paragraph" w:customStyle="1" w:styleId="title5">
    <w:name w:val="title5"/>
    <w:basedOn w:val="Normal"/>
    <w:qFormat/>
    <w:rsid w:val="00FE2564"/>
    <w:pPr>
      <w:pBdr>
        <w:top w:val="single" w:sz="6" w:space="0" w:color="DFE0E4"/>
      </w:pBdr>
      <w:spacing w:after="150"/>
    </w:pPr>
    <w:rPr>
      <w:rFonts w:ascii="Times New Roman" w:hAnsi="Times New Roman"/>
      <w:sz w:val="24"/>
      <w:szCs w:val="24"/>
    </w:rPr>
  </w:style>
  <w:style w:type="paragraph" w:customStyle="1" w:styleId="dot2">
    <w:name w:val="dot2"/>
    <w:basedOn w:val="Normal"/>
    <w:qFormat/>
    <w:rsid w:val="00FE2564"/>
    <w:pPr>
      <w:spacing w:after="150"/>
    </w:pPr>
    <w:rPr>
      <w:rFonts w:ascii="Times New Roman" w:hAnsi="Times New Roman"/>
      <w:vanish/>
      <w:sz w:val="24"/>
      <w:szCs w:val="24"/>
    </w:rPr>
  </w:style>
  <w:style w:type="paragraph" w:customStyle="1" w:styleId="dot3">
    <w:name w:val="dot3"/>
    <w:basedOn w:val="Normal"/>
    <w:qFormat/>
    <w:rsid w:val="00FE2564"/>
    <w:pPr>
      <w:spacing w:after="150"/>
    </w:pPr>
    <w:rPr>
      <w:rFonts w:ascii="Times New Roman" w:hAnsi="Times New Roman"/>
      <w:sz w:val="24"/>
      <w:szCs w:val="24"/>
    </w:rPr>
  </w:style>
  <w:style w:type="paragraph" w:customStyle="1" w:styleId="remove1">
    <w:name w:val="remove1"/>
    <w:basedOn w:val="Normal"/>
    <w:qFormat/>
    <w:rsid w:val="00FE2564"/>
    <w:pPr>
      <w:spacing w:after="150"/>
    </w:pPr>
    <w:rPr>
      <w:rFonts w:ascii="Times New Roman" w:hAnsi="Times New Roman"/>
      <w:sz w:val="24"/>
      <w:szCs w:val="24"/>
    </w:rPr>
  </w:style>
  <w:style w:type="paragraph" w:customStyle="1" w:styleId="upimg1">
    <w:name w:val="up_img1"/>
    <w:basedOn w:val="Normal"/>
    <w:qFormat/>
    <w:rsid w:val="00FE2564"/>
    <w:pPr>
      <w:spacing w:after="150"/>
    </w:pPr>
    <w:rPr>
      <w:rFonts w:ascii="Times New Roman" w:hAnsi="Times New Roman"/>
      <w:sz w:val="24"/>
      <w:szCs w:val="24"/>
    </w:rPr>
  </w:style>
  <w:style w:type="paragraph" w:customStyle="1" w:styleId="scaledimage1">
    <w:name w:val="scaled_image1"/>
    <w:basedOn w:val="Normal"/>
    <w:qFormat/>
    <w:rsid w:val="00FE2564"/>
    <w:pPr>
      <w:spacing w:after="150"/>
    </w:pPr>
    <w:rPr>
      <w:rFonts w:ascii="Times New Roman" w:hAnsi="Times New Roman"/>
      <w:sz w:val="24"/>
      <w:szCs w:val="24"/>
    </w:rPr>
  </w:style>
  <w:style w:type="paragraph" w:customStyle="1" w:styleId="bggray2">
    <w:name w:val="bg_gray2"/>
    <w:basedOn w:val="Normal"/>
    <w:qFormat/>
    <w:rsid w:val="00FE2564"/>
    <w:pPr>
      <w:shd w:val="clear" w:color="auto" w:fill="F6F7F8"/>
      <w:spacing w:after="75"/>
    </w:pPr>
    <w:rPr>
      <w:rFonts w:ascii="Times New Roman" w:hAnsi="Times New Roman"/>
      <w:sz w:val="24"/>
      <w:szCs w:val="24"/>
    </w:rPr>
  </w:style>
  <w:style w:type="paragraph" w:customStyle="1" w:styleId="filltext1">
    <w:name w:val="filltext1"/>
    <w:basedOn w:val="Normal"/>
    <w:qFormat/>
    <w:rsid w:val="00FE2564"/>
    <w:pPr>
      <w:spacing w:after="150"/>
    </w:pPr>
    <w:rPr>
      <w:rFonts w:ascii="Times New Roman" w:hAnsi="Times New Roman"/>
      <w:sz w:val="20"/>
      <w:szCs w:val="20"/>
    </w:rPr>
  </w:style>
  <w:style w:type="paragraph" w:customStyle="1" w:styleId="col11">
    <w:name w:val="col11"/>
    <w:basedOn w:val="Normal"/>
    <w:qFormat/>
    <w:rsid w:val="00FE2564"/>
    <w:pPr>
      <w:shd w:val="clear" w:color="auto" w:fill="003D79"/>
      <w:spacing w:after="150" w:line="240" w:lineRule="atLeast"/>
      <w:ind w:right="75"/>
    </w:pPr>
    <w:rPr>
      <w:rFonts w:ascii="Times New Roman" w:hAnsi="Times New Roman"/>
      <w:color w:val="FFFFFF"/>
      <w:sz w:val="24"/>
      <w:szCs w:val="24"/>
    </w:rPr>
  </w:style>
  <w:style w:type="paragraph" w:customStyle="1" w:styleId="img1">
    <w:name w:val="img1"/>
    <w:basedOn w:val="Normal"/>
    <w:qFormat/>
    <w:rsid w:val="00FE2564"/>
    <w:pPr>
      <w:spacing w:after="30"/>
      <w:ind w:right="150"/>
    </w:pPr>
    <w:rPr>
      <w:rFonts w:ascii="Times New Roman" w:hAnsi="Times New Roman"/>
      <w:sz w:val="24"/>
      <w:szCs w:val="24"/>
    </w:rPr>
  </w:style>
  <w:style w:type="paragraph" w:customStyle="1" w:styleId="center1">
    <w:name w:val="center1"/>
    <w:basedOn w:val="Normal"/>
    <w:qFormat/>
    <w:rsid w:val="00FE2564"/>
    <w:pPr>
      <w:shd w:val="clear" w:color="auto" w:fill="FFFFFF"/>
      <w:spacing w:before="75" w:after="150"/>
      <w:jc w:val="center"/>
    </w:pPr>
    <w:rPr>
      <w:rFonts w:ascii="Times New Roman" w:hAnsi="Times New Roman"/>
      <w:sz w:val="24"/>
      <w:szCs w:val="24"/>
    </w:rPr>
  </w:style>
  <w:style w:type="paragraph" w:customStyle="1" w:styleId="stagewrapper1">
    <w:name w:val="stagewrapper1"/>
    <w:basedOn w:val="Normal"/>
    <w:qFormat/>
    <w:rsid w:val="00FE2564"/>
    <w:pPr>
      <w:shd w:val="clear" w:color="auto" w:fill="000000"/>
      <w:spacing w:after="150"/>
      <w:jc w:val="center"/>
    </w:pPr>
    <w:rPr>
      <w:rFonts w:ascii="Times New Roman" w:hAnsi="Times New Roman"/>
      <w:sz w:val="24"/>
      <w:szCs w:val="24"/>
    </w:rPr>
  </w:style>
  <w:style w:type="paragraph" w:customStyle="1" w:styleId="stage1">
    <w:name w:val="stage1"/>
    <w:basedOn w:val="Normal"/>
    <w:qFormat/>
    <w:rsid w:val="00FE2564"/>
    <w:pPr>
      <w:spacing w:after="150"/>
      <w:jc w:val="center"/>
    </w:pPr>
    <w:rPr>
      <w:rFonts w:ascii="Times New Roman" w:hAnsi="Times New Roman"/>
      <w:sz w:val="2"/>
      <w:szCs w:val="2"/>
    </w:rPr>
  </w:style>
  <w:style w:type="paragraph" w:customStyle="1" w:styleId="pageprev1">
    <w:name w:val="page_prev1"/>
    <w:basedOn w:val="Normal"/>
    <w:qFormat/>
    <w:rsid w:val="00FE2564"/>
    <w:pPr>
      <w:spacing w:after="150"/>
    </w:pPr>
    <w:rPr>
      <w:rFonts w:ascii="Times New Roman" w:hAnsi="Times New Roman"/>
      <w:sz w:val="24"/>
      <w:szCs w:val="24"/>
    </w:rPr>
  </w:style>
  <w:style w:type="paragraph" w:customStyle="1" w:styleId="pagenext1">
    <w:name w:val="page_next1"/>
    <w:basedOn w:val="Normal"/>
    <w:qFormat/>
    <w:rsid w:val="00FE2564"/>
    <w:pPr>
      <w:spacing w:after="150"/>
    </w:pPr>
    <w:rPr>
      <w:rFonts w:ascii="Times New Roman" w:hAnsi="Times New Roman"/>
      <w:sz w:val="24"/>
      <w:szCs w:val="24"/>
    </w:rPr>
  </w:style>
  <w:style w:type="paragraph" w:customStyle="1" w:styleId="stageactions1">
    <w:name w:val="stageactions1"/>
    <w:basedOn w:val="Normal"/>
    <w:qFormat/>
    <w:rsid w:val="00FE2564"/>
    <w:pPr>
      <w:spacing w:after="150"/>
    </w:pPr>
    <w:rPr>
      <w:rFonts w:ascii="Times New Roman" w:hAnsi="Times New Roman"/>
      <w:sz w:val="24"/>
      <w:szCs w:val="24"/>
    </w:rPr>
  </w:style>
  <w:style w:type="paragraph" w:customStyle="1" w:styleId="snowliftfullscreen1">
    <w:name w:val="snowliftfullscreen1"/>
    <w:basedOn w:val="Normal"/>
    <w:qFormat/>
    <w:rsid w:val="00FE2564"/>
    <w:pPr>
      <w:spacing w:after="150"/>
    </w:pPr>
    <w:rPr>
      <w:rFonts w:ascii="Times New Roman" w:hAnsi="Times New Roman"/>
      <w:sz w:val="24"/>
      <w:szCs w:val="24"/>
    </w:rPr>
  </w:style>
  <w:style w:type="paragraph" w:customStyle="1" w:styleId="timelinecontainer1">
    <w:name w:val="timeline_container1"/>
    <w:basedOn w:val="Normal"/>
    <w:qFormat/>
    <w:rsid w:val="00FE2564"/>
    <w:pPr>
      <w:spacing w:after="150"/>
    </w:pPr>
    <w:rPr>
      <w:rFonts w:ascii="Times New Roman" w:hAnsi="Times New Roman"/>
      <w:sz w:val="24"/>
      <w:szCs w:val="24"/>
    </w:rPr>
  </w:style>
  <w:style w:type="paragraph" w:customStyle="1" w:styleId="icscreen1">
    <w:name w:val="ic_screen1"/>
    <w:basedOn w:val="Normal"/>
    <w:qFormat/>
    <w:rsid w:val="00FE2564"/>
    <w:pPr>
      <w:spacing w:after="150"/>
    </w:pPr>
    <w:rPr>
      <w:rFonts w:ascii="Times New Roman" w:hAnsi="Times New Roman"/>
      <w:sz w:val="24"/>
      <w:szCs w:val="24"/>
    </w:rPr>
  </w:style>
  <w:style w:type="paragraph" w:customStyle="1" w:styleId="titlegray1">
    <w:name w:val="title_gray1"/>
    <w:basedOn w:val="Normal"/>
    <w:qFormat/>
    <w:rsid w:val="00FE2564"/>
    <w:pPr>
      <w:pBdr>
        <w:bottom w:val="single" w:sz="6" w:space="6" w:color="D9D9D9"/>
      </w:pBdr>
      <w:shd w:val="clear" w:color="auto" w:fill="F3F3F3"/>
      <w:spacing w:after="150"/>
      <w:jc w:val="center"/>
    </w:pPr>
    <w:rPr>
      <w:rFonts w:ascii="Times New Roman" w:hAnsi="Times New Roman"/>
      <w:sz w:val="24"/>
      <w:szCs w:val="24"/>
    </w:rPr>
  </w:style>
  <w:style w:type="paragraph" w:customStyle="1" w:styleId="popup-cont1">
    <w:name w:val="popup-cont1"/>
    <w:basedOn w:val="Normal"/>
    <w:qFormat/>
    <w:rsid w:val="00FE2564"/>
    <w:pPr>
      <w:shd w:val="clear" w:color="auto" w:fill="FFFFFF"/>
      <w:spacing w:before="30"/>
      <w:ind w:left="30" w:right="30"/>
    </w:pPr>
    <w:rPr>
      <w:rFonts w:ascii="Times New Roman" w:hAnsi="Times New Roman"/>
      <w:sz w:val="24"/>
      <w:szCs w:val="24"/>
    </w:rPr>
  </w:style>
  <w:style w:type="paragraph" w:customStyle="1" w:styleId="bggray3">
    <w:name w:val="bg_gray3"/>
    <w:basedOn w:val="Normal"/>
    <w:qFormat/>
    <w:rsid w:val="00FE2564"/>
    <w:pPr>
      <w:shd w:val="clear" w:color="auto" w:fill="EDEDED"/>
      <w:spacing w:after="150"/>
    </w:pPr>
    <w:rPr>
      <w:rFonts w:ascii="Times New Roman" w:hAnsi="Times New Roman"/>
      <w:sz w:val="24"/>
      <w:szCs w:val="24"/>
    </w:rPr>
  </w:style>
  <w:style w:type="paragraph" w:customStyle="1" w:styleId="innerwrap3">
    <w:name w:val="innerwrap3"/>
    <w:basedOn w:val="Normal"/>
    <w:qFormat/>
    <w:rsid w:val="00FE2564"/>
    <w:rPr>
      <w:rFonts w:ascii="Times New Roman" w:hAnsi="Times New Roman"/>
      <w:sz w:val="24"/>
      <w:szCs w:val="24"/>
    </w:rPr>
  </w:style>
  <w:style w:type="paragraph" w:customStyle="1" w:styleId="innercmm1">
    <w:name w:val="inner_cmm1"/>
    <w:basedOn w:val="Normal"/>
    <w:qFormat/>
    <w:rsid w:val="00FE2564"/>
    <w:pPr>
      <w:pBdr>
        <w:top w:val="single" w:sz="6" w:space="0" w:color="CCCCCC"/>
        <w:left w:val="single" w:sz="6" w:space="0" w:color="CCCCCC"/>
        <w:bottom w:val="single" w:sz="6" w:space="0" w:color="CCCCCC"/>
        <w:right w:val="single" w:sz="6" w:space="0" w:color="CCCCCC"/>
      </w:pBdr>
      <w:shd w:val="clear" w:color="auto" w:fill="FFFFFF"/>
      <w:spacing w:after="150"/>
      <w:ind w:right="75"/>
    </w:pPr>
    <w:rPr>
      <w:rFonts w:ascii="Times New Roman" w:hAnsi="Times New Roman"/>
      <w:sz w:val="24"/>
      <w:szCs w:val="24"/>
    </w:rPr>
  </w:style>
  <w:style w:type="paragraph" w:customStyle="1" w:styleId="filltext2">
    <w:name w:val="filltext2"/>
    <w:basedOn w:val="Normal"/>
    <w:qFormat/>
    <w:rsid w:val="00FE2564"/>
    <w:pPr>
      <w:spacing w:after="150"/>
    </w:pPr>
    <w:rPr>
      <w:rFonts w:ascii="Times New Roman" w:hAnsi="Times New Roman"/>
      <w:color w:val="333333"/>
      <w:sz w:val="24"/>
      <w:szCs w:val="24"/>
    </w:rPr>
  </w:style>
  <w:style w:type="paragraph" w:customStyle="1" w:styleId="btface1">
    <w:name w:val="bt_face1"/>
    <w:basedOn w:val="Normal"/>
    <w:qFormat/>
    <w:rsid w:val="00FE2564"/>
    <w:pPr>
      <w:spacing w:after="150"/>
    </w:pPr>
    <w:rPr>
      <w:rFonts w:ascii="Times New Roman" w:hAnsi="Times New Roman"/>
      <w:sz w:val="24"/>
      <w:szCs w:val="24"/>
    </w:rPr>
  </w:style>
  <w:style w:type="paragraph" w:customStyle="1" w:styleId="main2">
    <w:name w:val="main2"/>
    <w:basedOn w:val="Normal"/>
    <w:qFormat/>
    <w:rsid w:val="00FE2564"/>
    <w:pPr>
      <w:shd w:val="clear" w:color="auto" w:fill="333333"/>
    </w:pPr>
    <w:rPr>
      <w:rFonts w:ascii="Times New Roman" w:hAnsi="Times New Roman"/>
      <w:sz w:val="24"/>
      <w:szCs w:val="24"/>
    </w:rPr>
  </w:style>
  <w:style w:type="paragraph" w:customStyle="1" w:styleId="mathjaxhoverarrow1">
    <w:name w:val="mathjax_hover_arrow1"/>
    <w:basedOn w:val="Normal"/>
    <w:qFormat/>
    <w:rsid w:val="00FE2564"/>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rsid w:val="00FE2564"/>
    <w:pPr>
      <w:spacing w:after="150"/>
    </w:pPr>
    <w:rPr>
      <w:rFonts w:ascii="Times New Roman" w:hAnsi="Times New Roman"/>
      <w:color w:val="FFFFFF"/>
      <w:sz w:val="18"/>
      <w:szCs w:val="18"/>
    </w:rPr>
  </w:style>
  <w:style w:type="paragraph" w:customStyle="1" w:styleId="noerror1">
    <w:name w:val="noerror1"/>
    <w:basedOn w:val="Normal"/>
    <w:qFormat/>
    <w:rsid w:val="00FE2564"/>
    <w:pPr>
      <w:pBdr>
        <w:top w:val="single" w:sz="6" w:space="1" w:color="auto"/>
        <w:left w:val="single" w:sz="6" w:space="2" w:color="auto"/>
        <w:bottom w:val="single" w:sz="6" w:space="1" w:color="auto"/>
        <w:right w:val="single" w:sz="6" w:space="2" w:color="auto"/>
      </w:pBdr>
      <w:spacing w:after="150"/>
    </w:pPr>
    <w:rPr>
      <w:rFonts w:ascii="Times New Roman" w:hAnsi="Times New Roman"/>
      <w:color w:val="000000"/>
      <w:sz w:val="22"/>
      <w:szCs w:val="22"/>
    </w:rPr>
  </w:style>
  <w:style w:type="paragraph" w:customStyle="1" w:styleId="mjx-char1">
    <w:name w:val="mjx-char1"/>
    <w:basedOn w:val="Normal"/>
    <w:qFormat/>
    <w:rsid w:val="00FE2564"/>
    <w:pPr>
      <w:spacing w:after="150"/>
    </w:pPr>
    <w:rPr>
      <w:rFonts w:ascii="Times New Roman" w:hAnsi="Times New Roman"/>
      <w:sz w:val="24"/>
      <w:szCs w:val="24"/>
    </w:rPr>
  </w:style>
  <w:style w:type="paragraph" w:customStyle="1" w:styleId="mjx-box1">
    <w:name w:val="mjx-box1"/>
    <w:basedOn w:val="Normal"/>
    <w:qFormat/>
    <w:rsid w:val="00FE2564"/>
    <w:pPr>
      <w:spacing w:after="150"/>
    </w:pPr>
    <w:rPr>
      <w:rFonts w:ascii="Times New Roman" w:hAnsi="Times New Roman"/>
      <w:sz w:val="24"/>
      <w:szCs w:val="24"/>
    </w:rPr>
  </w:style>
  <w:style w:type="paragraph" w:customStyle="1" w:styleId="mjx-noerror1">
    <w:name w:val="mjx-noerror1"/>
    <w:basedOn w:val="Normal"/>
    <w:qFormat/>
    <w:rsid w:val="00FE2564"/>
    <w:pPr>
      <w:pBdr>
        <w:top w:val="single" w:sz="6" w:space="1" w:color="auto"/>
        <w:left w:val="single" w:sz="6" w:space="2" w:color="auto"/>
        <w:bottom w:val="single" w:sz="6" w:space="1" w:color="auto"/>
        <w:right w:val="single" w:sz="6" w:space="2" w:color="auto"/>
      </w:pBdr>
      <w:spacing w:after="150"/>
    </w:pPr>
    <w:rPr>
      <w:rFonts w:ascii="Times New Roman" w:hAnsi="Times New Roman"/>
      <w:color w:val="000000"/>
      <w:sz w:val="22"/>
      <w:szCs w:val="22"/>
    </w:rPr>
  </w:style>
  <w:style w:type="paragraph" w:customStyle="1" w:styleId="dialogtitle1">
    <w:name w:val="dialog_title1"/>
    <w:basedOn w:val="Normal"/>
    <w:qFormat/>
    <w:rsid w:val="00FE2564"/>
    <w:pPr>
      <w:pBdr>
        <w:top w:val="single" w:sz="6" w:space="0" w:color="365899"/>
        <w:left w:val="single" w:sz="6" w:space="0" w:color="365899"/>
        <w:bottom w:val="single" w:sz="6" w:space="0" w:color="365899"/>
        <w:right w:val="single" w:sz="6" w:space="0" w:color="365899"/>
      </w:pBdr>
      <w:shd w:val="clear" w:color="auto" w:fill="6D84B4"/>
    </w:pPr>
    <w:rPr>
      <w:rFonts w:ascii="Times New Roman" w:hAnsi="Times New Roman"/>
      <w:b/>
      <w:bCs/>
      <w:color w:val="FFFFFF"/>
      <w:sz w:val="21"/>
      <w:szCs w:val="21"/>
    </w:rPr>
  </w:style>
  <w:style w:type="paragraph" w:customStyle="1" w:styleId="dialogtitlespan1">
    <w:name w:val="dialog_title&gt;span1"/>
    <w:basedOn w:val="Normal"/>
    <w:qFormat/>
    <w:rsid w:val="00FE2564"/>
    <w:pPr>
      <w:spacing w:after="150"/>
    </w:pPr>
    <w:rPr>
      <w:rFonts w:ascii="Times New Roman" w:hAnsi="Times New Roman"/>
      <w:sz w:val="24"/>
      <w:szCs w:val="24"/>
    </w:rPr>
  </w:style>
  <w:style w:type="paragraph" w:customStyle="1" w:styleId="dialogheader1">
    <w:name w:val="dialog_header1"/>
    <w:basedOn w:val="Normal"/>
    <w:qFormat/>
    <w:rsid w:val="00FE2564"/>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qFormat/>
    <w:rsid w:val="00FE2564"/>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hAnsi="Times New Roman"/>
      <w:sz w:val="24"/>
      <w:szCs w:val="24"/>
    </w:rPr>
  </w:style>
  <w:style w:type="paragraph" w:customStyle="1" w:styleId="headercenter1">
    <w:name w:val="header_center1"/>
    <w:basedOn w:val="Normal"/>
    <w:qFormat/>
    <w:rsid w:val="00FE2564"/>
    <w:pPr>
      <w:spacing w:after="150" w:line="270" w:lineRule="atLeast"/>
      <w:jc w:val="center"/>
      <w:textAlignment w:val="center"/>
    </w:pPr>
    <w:rPr>
      <w:rFonts w:ascii="Times New Roman" w:hAnsi="Times New Roman"/>
      <w:b/>
      <w:bCs/>
      <w:color w:val="FFFFFF"/>
      <w:sz w:val="24"/>
      <w:szCs w:val="24"/>
    </w:rPr>
  </w:style>
  <w:style w:type="paragraph" w:customStyle="1" w:styleId="dialogcontent1">
    <w:name w:val="dialog_content1"/>
    <w:basedOn w:val="Normal"/>
    <w:qFormat/>
    <w:rsid w:val="00FE2564"/>
    <w:pPr>
      <w:pBdr>
        <w:top w:val="single" w:sz="2" w:space="0" w:color="555555"/>
        <w:left w:val="single" w:sz="6" w:space="0" w:color="555555"/>
        <w:bottom w:val="single" w:sz="2" w:space="0" w:color="555555"/>
        <w:right w:val="single" w:sz="6" w:space="0" w:color="555555"/>
      </w:pBdr>
      <w:spacing w:after="150"/>
    </w:pPr>
    <w:rPr>
      <w:rFonts w:ascii="Times New Roman" w:hAnsi="Times New Roman"/>
      <w:sz w:val="24"/>
      <w:szCs w:val="24"/>
    </w:rPr>
  </w:style>
  <w:style w:type="paragraph" w:customStyle="1" w:styleId="dialogfooter1">
    <w:name w:val="dialog_footer1"/>
    <w:basedOn w:val="Normal"/>
    <w:qFormat/>
    <w:rsid w:val="00FE2564"/>
    <w:pPr>
      <w:pBdr>
        <w:top w:val="single" w:sz="6" w:space="0" w:color="CCCCCC"/>
        <w:left w:val="single" w:sz="6" w:space="0" w:color="555555"/>
        <w:bottom w:val="single" w:sz="6" w:space="0" w:color="555555"/>
        <w:right w:val="single" w:sz="6" w:space="0" w:color="555555"/>
      </w:pBdr>
      <w:shd w:val="clear" w:color="auto" w:fill="F6F7F9"/>
      <w:spacing w:after="150"/>
    </w:pPr>
    <w:rPr>
      <w:rFonts w:ascii="Times New Roman" w:hAnsi="Times New Roman"/>
      <w:sz w:val="24"/>
      <w:szCs w:val="24"/>
    </w:rPr>
  </w:style>
  <w:style w:type="paragraph" w:customStyle="1" w:styleId="fbloader1">
    <w:name w:val="fb_loader1"/>
    <w:basedOn w:val="Normal"/>
    <w:qFormat/>
    <w:rsid w:val="00FE2564"/>
    <w:pPr>
      <w:spacing w:after="150"/>
      <w:ind w:left="-240"/>
    </w:pPr>
    <w:rPr>
      <w:rFonts w:ascii="Times New Roman" w:hAnsi="Times New Roman"/>
      <w:sz w:val="24"/>
      <w:szCs w:val="24"/>
    </w:rPr>
  </w:style>
  <w:style w:type="character" w:customStyle="1" w:styleId="clock1">
    <w:name w:val="clock1"/>
    <w:qFormat/>
    <w:rsid w:val="00FE2564"/>
  </w:style>
  <w:style w:type="character" w:customStyle="1" w:styleId="z-TopofFormChar">
    <w:name w:val="z-Top of Form Char"/>
    <w:link w:val="z-TopofForm1"/>
    <w:uiPriority w:val="99"/>
    <w:qFormat/>
    <w:rsid w:val="00FE2564"/>
    <w:rPr>
      <w:rFonts w:ascii="Arial" w:hAnsi="Arial" w:cs="Arial"/>
      <w:vanish/>
      <w:sz w:val="16"/>
      <w:szCs w:val="16"/>
    </w:rPr>
  </w:style>
  <w:style w:type="paragraph" w:customStyle="1" w:styleId="z-TopofForm1">
    <w:name w:val="z-Top of Form1"/>
    <w:basedOn w:val="Normal"/>
    <w:next w:val="Normal"/>
    <w:link w:val="z-TopofFormChar"/>
    <w:uiPriority w:val="99"/>
    <w:unhideWhenUsed/>
    <w:qFormat/>
    <w:rsid w:val="00FE2564"/>
    <w:pPr>
      <w:pBdr>
        <w:bottom w:val="single" w:sz="6" w:space="1" w:color="auto"/>
      </w:pBdr>
      <w:jc w:val="center"/>
    </w:pPr>
    <w:rPr>
      <w:rFonts w:ascii="Arial" w:hAnsi="Arial" w:cs="Arial"/>
      <w:vanish/>
      <w:sz w:val="16"/>
      <w:szCs w:val="16"/>
    </w:rPr>
  </w:style>
  <w:style w:type="character" w:customStyle="1" w:styleId="z-TopofFormChar1">
    <w:name w:val="z-Top of Form Char1"/>
    <w:uiPriority w:val="99"/>
    <w:semiHidden/>
    <w:qFormat/>
    <w:rsid w:val="00FE2564"/>
    <w:rPr>
      <w:rFonts w:ascii="Arial" w:eastAsia="Times New Roman" w:hAnsi="Arial" w:cs="Arial"/>
      <w:vanish/>
      <w:color w:val="003300"/>
      <w:sz w:val="16"/>
      <w:szCs w:val="16"/>
    </w:rPr>
  </w:style>
  <w:style w:type="character" w:customStyle="1" w:styleId="fr">
    <w:name w:val="fr"/>
    <w:qFormat/>
    <w:rsid w:val="00FE2564"/>
  </w:style>
  <w:style w:type="character" w:customStyle="1" w:styleId="mathjaxpreview1">
    <w:name w:val="mathjax_preview1"/>
    <w:qFormat/>
    <w:rsid w:val="00FE2564"/>
    <w:rPr>
      <w:color w:val="888888"/>
    </w:rPr>
  </w:style>
  <w:style w:type="character" w:customStyle="1" w:styleId="mjx-chtml1">
    <w:name w:val="mjx-chtml1"/>
    <w:qFormat/>
    <w:rsid w:val="00FE2564"/>
    <w:rPr>
      <w:spacing w:val="0"/>
      <w:sz w:val="24"/>
      <w:szCs w:val="24"/>
      <w:rtl w:val="0"/>
    </w:rPr>
  </w:style>
  <w:style w:type="character" w:customStyle="1" w:styleId="mjx-math">
    <w:name w:val="mjx-math"/>
    <w:qFormat/>
    <w:rsid w:val="00FE2564"/>
  </w:style>
  <w:style w:type="character" w:customStyle="1" w:styleId="mjx-mrow">
    <w:name w:val="mjx-mrow"/>
    <w:qFormat/>
    <w:rsid w:val="00FE2564"/>
  </w:style>
  <w:style w:type="character" w:customStyle="1" w:styleId="mjx-texatom">
    <w:name w:val="mjx-texatom"/>
    <w:qFormat/>
    <w:rsid w:val="00FE2564"/>
  </w:style>
  <w:style w:type="character" w:customStyle="1" w:styleId="mjx-msubsup">
    <w:name w:val="mjx-msubsup"/>
    <w:qFormat/>
    <w:rsid w:val="00FE2564"/>
  </w:style>
  <w:style w:type="character" w:customStyle="1" w:styleId="mjx-base">
    <w:name w:val="mjx-base"/>
    <w:qFormat/>
    <w:rsid w:val="00FE2564"/>
  </w:style>
  <w:style w:type="character" w:customStyle="1" w:styleId="mjx-mi">
    <w:name w:val="mjx-mi"/>
    <w:qFormat/>
    <w:rsid w:val="00FE2564"/>
  </w:style>
  <w:style w:type="character" w:customStyle="1" w:styleId="mjx-sub">
    <w:name w:val="mjx-sub"/>
    <w:qFormat/>
    <w:rsid w:val="00FE2564"/>
  </w:style>
  <w:style w:type="character" w:customStyle="1" w:styleId="mjx-mn">
    <w:name w:val="mjx-mn"/>
    <w:qFormat/>
    <w:rsid w:val="00FE2564"/>
  </w:style>
  <w:style w:type="character" w:customStyle="1" w:styleId="mjx-mo">
    <w:name w:val="mjx-mo"/>
    <w:qFormat/>
    <w:rsid w:val="00FE2564"/>
  </w:style>
  <w:style w:type="character" w:customStyle="1" w:styleId="mjx-chtml2">
    <w:name w:val="mjx-chtml2"/>
    <w:qFormat/>
    <w:rsid w:val="00FE2564"/>
    <w:rPr>
      <w:spacing w:val="0"/>
      <w:sz w:val="24"/>
      <w:szCs w:val="24"/>
      <w:rtl w:val="0"/>
    </w:rPr>
  </w:style>
  <w:style w:type="character" w:customStyle="1" w:styleId="mjx-chtml3">
    <w:name w:val="mjx-chtml3"/>
    <w:qFormat/>
    <w:rsid w:val="00FE2564"/>
    <w:rPr>
      <w:spacing w:val="0"/>
      <w:sz w:val="24"/>
      <w:szCs w:val="24"/>
      <w:rtl w:val="0"/>
    </w:rPr>
  </w:style>
  <w:style w:type="character" w:customStyle="1" w:styleId="mjx-chtml4">
    <w:name w:val="mjx-chtml4"/>
    <w:qFormat/>
    <w:rsid w:val="00FE2564"/>
    <w:rPr>
      <w:spacing w:val="0"/>
      <w:sz w:val="24"/>
      <w:szCs w:val="24"/>
      <w:rtl w:val="0"/>
    </w:rPr>
  </w:style>
  <w:style w:type="character" w:customStyle="1" w:styleId="mjx-chtml5">
    <w:name w:val="mjx-chtml5"/>
    <w:qFormat/>
    <w:rsid w:val="00FE2564"/>
    <w:rPr>
      <w:spacing w:val="0"/>
      <w:sz w:val="24"/>
      <w:szCs w:val="24"/>
      <w:rtl w:val="0"/>
    </w:rPr>
  </w:style>
  <w:style w:type="character" w:customStyle="1" w:styleId="mjx-chtml6">
    <w:name w:val="mjx-chtml6"/>
    <w:qFormat/>
    <w:rsid w:val="00FE2564"/>
    <w:rPr>
      <w:spacing w:val="0"/>
      <w:sz w:val="24"/>
      <w:szCs w:val="24"/>
      <w:rtl w:val="0"/>
    </w:rPr>
  </w:style>
  <w:style w:type="character" w:customStyle="1" w:styleId="mjx-chtml7">
    <w:name w:val="mjx-chtml7"/>
    <w:qFormat/>
    <w:rsid w:val="00FE2564"/>
    <w:rPr>
      <w:spacing w:val="0"/>
      <w:sz w:val="24"/>
      <w:szCs w:val="24"/>
      <w:rtl w:val="0"/>
    </w:rPr>
  </w:style>
  <w:style w:type="character" w:customStyle="1" w:styleId="mjx-chtml8">
    <w:name w:val="mjx-chtml8"/>
    <w:qFormat/>
    <w:rsid w:val="00FE2564"/>
    <w:rPr>
      <w:spacing w:val="0"/>
      <w:sz w:val="24"/>
      <w:szCs w:val="24"/>
      <w:rtl w:val="0"/>
    </w:rPr>
  </w:style>
  <w:style w:type="character" w:customStyle="1" w:styleId="mjx-chtml9">
    <w:name w:val="mjx-chtml9"/>
    <w:qFormat/>
    <w:rsid w:val="00FE2564"/>
    <w:rPr>
      <w:spacing w:val="0"/>
      <w:sz w:val="24"/>
      <w:szCs w:val="24"/>
      <w:rtl w:val="0"/>
    </w:rPr>
  </w:style>
  <w:style w:type="character" w:customStyle="1" w:styleId="mjx-mfrac">
    <w:name w:val="mjx-mfrac"/>
    <w:qFormat/>
    <w:rsid w:val="00FE2564"/>
  </w:style>
  <w:style w:type="character" w:customStyle="1" w:styleId="mjx-box2">
    <w:name w:val="mjx-box2"/>
    <w:qFormat/>
    <w:rsid w:val="00FE2564"/>
  </w:style>
  <w:style w:type="character" w:customStyle="1" w:styleId="mjx-numerator1">
    <w:name w:val="mjx-numerator1"/>
    <w:qFormat/>
    <w:rsid w:val="00FE2564"/>
  </w:style>
  <w:style w:type="character" w:customStyle="1" w:styleId="mjx-denominator1">
    <w:name w:val="mjx-denominator1"/>
    <w:qFormat/>
    <w:rsid w:val="00FE2564"/>
  </w:style>
  <w:style w:type="character" w:customStyle="1" w:styleId="mjx-line1">
    <w:name w:val="mjx-line1"/>
    <w:qFormat/>
    <w:rsid w:val="00FE2564"/>
  </w:style>
  <w:style w:type="character" w:customStyle="1" w:styleId="mjx-vsize1">
    <w:name w:val="mjx-vsize1"/>
    <w:qFormat/>
    <w:rsid w:val="00FE2564"/>
  </w:style>
  <w:style w:type="character" w:customStyle="1" w:styleId="mjx-chtml10">
    <w:name w:val="mjx-chtml10"/>
    <w:qFormat/>
    <w:rsid w:val="00FE2564"/>
    <w:rPr>
      <w:spacing w:val="0"/>
      <w:sz w:val="24"/>
      <w:szCs w:val="24"/>
      <w:rtl w:val="0"/>
    </w:rPr>
  </w:style>
  <w:style w:type="character" w:customStyle="1" w:styleId="mjx-chtml11">
    <w:name w:val="mjx-chtml11"/>
    <w:qFormat/>
    <w:rsid w:val="00FE2564"/>
    <w:rPr>
      <w:spacing w:val="0"/>
      <w:sz w:val="24"/>
      <w:szCs w:val="24"/>
      <w:rtl w:val="0"/>
    </w:rPr>
  </w:style>
  <w:style w:type="character" w:customStyle="1" w:styleId="mjx-chtml12">
    <w:name w:val="mjx-chtml12"/>
    <w:qFormat/>
    <w:rsid w:val="00FE2564"/>
    <w:rPr>
      <w:spacing w:val="0"/>
      <w:sz w:val="24"/>
      <w:szCs w:val="24"/>
      <w:rtl w:val="0"/>
    </w:rPr>
  </w:style>
  <w:style w:type="character" w:customStyle="1" w:styleId="mjx-chtml13">
    <w:name w:val="mjx-chtml13"/>
    <w:qFormat/>
    <w:rsid w:val="00FE2564"/>
    <w:rPr>
      <w:spacing w:val="0"/>
      <w:sz w:val="24"/>
      <w:szCs w:val="24"/>
      <w:rtl w:val="0"/>
    </w:rPr>
  </w:style>
  <w:style w:type="character" w:customStyle="1" w:styleId="mjx-chtml14">
    <w:name w:val="mjx-chtml14"/>
    <w:qFormat/>
    <w:rsid w:val="00FE2564"/>
    <w:rPr>
      <w:spacing w:val="0"/>
      <w:sz w:val="24"/>
      <w:szCs w:val="24"/>
      <w:rtl w:val="0"/>
    </w:rPr>
  </w:style>
  <w:style w:type="character" w:customStyle="1" w:styleId="mjx-sup">
    <w:name w:val="mjx-sup"/>
    <w:qFormat/>
    <w:rsid w:val="00FE2564"/>
  </w:style>
  <w:style w:type="character" w:customStyle="1" w:styleId="mjx-chtml15">
    <w:name w:val="mjx-chtml15"/>
    <w:qFormat/>
    <w:rsid w:val="00FE2564"/>
    <w:rPr>
      <w:spacing w:val="0"/>
      <w:sz w:val="24"/>
      <w:szCs w:val="24"/>
      <w:rtl w:val="0"/>
    </w:rPr>
  </w:style>
  <w:style w:type="character" w:customStyle="1" w:styleId="mjx-chtml16">
    <w:name w:val="mjx-chtml16"/>
    <w:qFormat/>
    <w:rsid w:val="00FE2564"/>
    <w:rPr>
      <w:spacing w:val="0"/>
      <w:sz w:val="24"/>
      <w:szCs w:val="24"/>
      <w:rtl w:val="0"/>
    </w:rPr>
  </w:style>
  <w:style w:type="character" w:customStyle="1" w:styleId="mjx-msqrt">
    <w:name w:val="mjx-msqrt"/>
    <w:qFormat/>
    <w:rsid w:val="00FE2564"/>
  </w:style>
  <w:style w:type="character" w:customStyle="1" w:styleId="mjx-surd1">
    <w:name w:val="mjx-surd1"/>
    <w:qFormat/>
    <w:rsid w:val="00FE2564"/>
  </w:style>
  <w:style w:type="character" w:customStyle="1" w:styleId="mjx-chtml17">
    <w:name w:val="mjx-chtml17"/>
    <w:qFormat/>
    <w:rsid w:val="00FE2564"/>
    <w:rPr>
      <w:spacing w:val="0"/>
      <w:sz w:val="24"/>
      <w:szCs w:val="24"/>
      <w:rtl w:val="0"/>
    </w:rPr>
  </w:style>
  <w:style w:type="character" w:customStyle="1" w:styleId="mjx-chtml18">
    <w:name w:val="mjx-chtml18"/>
    <w:qFormat/>
    <w:rsid w:val="00FE2564"/>
    <w:rPr>
      <w:spacing w:val="0"/>
      <w:sz w:val="24"/>
      <w:szCs w:val="24"/>
      <w:rtl w:val="0"/>
    </w:rPr>
  </w:style>
  <w:style w:type="character" w:customStyle="1" w:styleId="mjx-chtml19">
    <w:name w:val="mjx-chtml19"/>
    <w:qFormat/>
    <w:rsid w:val="00FE2564"/>
    <w:rPr>
      <w:spacing w:val="0"/>
      <w:sz w:val="24"/>
      <w:szCs w:val="24"/>
      <w:rtl w:val="0"/>
    </w:rPr>
  </w:style>
  <w:style w:type="character" w:customStyle="1" w:styleId="mjx-chtml20">
    <w:name w:val="mjx-chtml20"/>
    <w:qFormat/>
    <w:rsid w:val="00FE2564"/>
    <w:rPr>
      <w:spacing w:val="0"/>
      <w:sz w:val="24"/>
      <w:szCs w:val="24"/>
      <w:rtl w:val="0"/>
    </w:rPr>
  </w:style>
  <w:style w:type="character" w:customStyle="1" w:styleId="mjx-chtml21">
    <w:name w:val="mjx-chtml21"/>
    <w:qFormat/>
    <w:rsid w:val="00FE2564"/>
    <w:rPr>
      <w:spacing w:val="0"/>
      <w:sz w:val="24"/>
      <w:szCs w:val="24"/>
      <w:rtl w:val="0"/>
    </w:rPr>
  </w:style>
  <w:style w:type="character" w:customStyle="1" w:styleId="mjx-chtml22">
    <w:name w:val="mjx-chtml22"/>
    <w:qFormat/>
    <w:rsid w:val="00FE2564"/>
    <w:rPr>
      <w:spacing w:val="0"/>
      <w:sz w:val="24"/>
      <w:szCs w:val="24"/>
      <w:rtl w:val="0"/>
    </w:rPr>
  </w:style>
  <w:style w:type="character" w:customStyle="1" w:styleId="mjx-chtml23">
    <w:name w:val="mjx-chtml23"/>
    <w:qFormat/>
    <w:rsid w:val="00FE2564"/>
    <w:rPr>
      <w:spacing w:val="0"/>
      <w:sz w:val="24"/>
      <w:szCs w:val="24"/>
      <w:rtl w:val="0"/>
    </w:rPr>
  </w:style>
  <w:style w:type="character" w:customStyle="1" w:styleId="mjx-chtml24">
    <w:name w:val="mjx-chtml24"/>
    <w:qFormat/>
    <w:rsid w:val="00FE2564"/>
    <w:rPr>
      <w:spacing w:val="0"/>
      <w:sz w:val="24"/>
      <w:szCs w:val="24"/>
      <w:rtl w:val="0"/>
    </w:rPr>
  </w:style>
  <w:style w:type="character" w:customStyle="1" w:styleId="mjx-chtml25">
    <w:name w:val="mjx-chtml25"/>
    <w:qFormat/>
    <w:rsid w:val="00FE2564"/>
    <w:rPr>
      <w:spacing w:val="0"/>
      <w:sz w:val="24"/>
      <w:szCs w:val="24"/>
      <w:rtl w:val="0"/>
    </w:rPr>
  </w:style>
  <w:style w:type="character" w:customStyle="1" w:styleId="mjx-chtml26">
    <w:name w:val="mjx-chtml26"/>
    <w:qFormat/>
    <w:rsid w:val="00FE2564"/>
    <w:rPr>
      <w:spacing w:val="0"/>
      <w:sz w:val="24"/>
      <w:szCs w:val="24"/>
      <w:rtl w:val="0"/>
    </w:rPr>
  </w:style>
  <w:style w:type="character" w:customStyle="1" w:styleId="mjx-chtml27">
    <w:name w:val="mjx-chtml27"/>
    <w:qFormat/>
    <w:rsid w:val="00FE2564"/>
    <w:rPr>
      <w:spacing w:val="0"/>
      <w:sz w:val="24"/>
      <w:szCs w:val="24"/>
      <w:rtl w:val="0"/>
    </w:rPr>
  </w:style>
  <w:style w:type="character" w:customStyle="1" w:styleId="mjx-chtml28">
    <w:name w:val="mjx-chtml28"/>
    <w:qFormat/>
    <w:rsid w:val="00FE2564"/>
    <w:rPr>
      <w:spacing w:val="0"/>
      <w:sz w:val="24"/>
      <w:szCs w:val="24"/>
      <w:rtl w:val="0"/>
    </w:rPr>
  </w:style>
  <w:style w:type="character" w:customStyle="1" w:styleId="mjx-chtml29">
    <w:name w:val="mjx-chtml29"/>
    <w:qFormat/>
    <w:rsid w:val="00FE2564"/>
    <w:rPr>
      <w:spacing w:val="0"/>
      <w:sz w:val="24"/>
      <w:szCs w:val="24"/>
      <w:rtl w:val="0"/>
    </w:rPr>
  </w:style>
  <w:style w:type="character" w:customStyle="1" w:styleId="mjx-chtml30">
    <w:name w:val="mjx-chtml30"/>
    <w:qFormat/>
    <w:rsid w:val="00FE2564"/>
    <w:rPr>
      <w:spacing w:val="0"/>
      <w:sz w:val="24"/>
      <w:szCs w:val="24"/>
      <w:rtl w:val="0"/>
    </w:rPr>
  </w:style>
  <w:style w:type="character" w:customStyle="1" w:styleId="mjx-chtml31">
    <w:name w:val="mjx-chtml31"/>
    <w:qFormat/>
    <w:rsid w:val="00FE2564"/>
    <w:rPr>
      <w:spacing w:val="0"/>
      <w:sz w:val="24"/>
      <w:szCs w:val="24"/>
      <w:rtl w:val="0"/>
    </w:rPr>
  </w:style>
  <w:style w:type="character" w:customStyle="1" w:styleId="mjx-chtml32">
    <w:name w:val="mjx-chtml32"/>
    <w:qFormat/>
    <w:rsid w:val="00FE2564"/>
    <w:rPr>
      <w:spacing w:val="0"/>
      <w:sz w:val="24"/>
      <w:szCs w:val="24"/>
      <w:rtl w:val="0"/>
    </w:rPr>
  </w:style>
  <w:style w:type="character" w:customStyle="1" w:styleId="mjx-chtml33">
    <w:name w:val="mjx-chtml33"/>
    <w:qFormat/>
    <w:rsid w:val="00FE2564"/>
    <w:rPr>
      <w:spacing w:val="0"/>
      <w:sz w:val="24"/>
      <w:szCs w:val="24"/>
      <w:rtl w:val="0"/>
    </w:rPr>
  </w:style>
  <w:style w:type="character" w:customStyle="1" w:styleId="mjx-chtml34">
    <w:name w:val="mjx-chtml34"/>
    <w:qFormat/>
    <w:rsid w:val="00FE2564"/>
    <w:rPr>
      <w:spacing w:val="0"/>
      <w:sz w:val="24"/>
      <w:szCs w:val="24"/>
      <w:rtl w:val="0"/>
    </w:rPr>
  </w:style>
  <w:style w:type="character" w:customStyle="1" w:styleId="mjx-chtml35">
    <w:name w:val="mjx-chtml35"/>
    <w:qFormat/>
    <w:rsid w:val="00FE2564"/>
    <w:rPr>
      <w:spacing w:val="0"/>
      <w:sz w:val="24"/>
      <w:szCs w:val="24"/>
      <w:rtl w:val="0"/>
    </w:rPr>
  </w:style>
  <w:style w:type="character" w:customStyle="1" w:styleId="mjx-chtml36">
    <w:name w:val="mjx-chtml36"/>
    <w:qFormat/>
    <w:rsid w:val="00FE2564"/>
    <w:rPr>
      <w:spacing w:val="0"/>
      <w:sz w:val="24"/>
      <w:szCs w:val="24"/>
      <w:rtl w:val="0"/>
    </w:rPr>
  </w:style>
  <w:style w:type="character" w:customStyle="1" w:styleId="mjx-chtml37">
    <w:name w:val="mjx-chtml37"/>
    <w:qFormat/>
    <w:rsid w:val="00FE2564"/>
    <w:rPr>
      <w:spacing w:val="0"/>
      <w:sz w:val="24"/>
      <w:szCs w:val="24"/>
      <w:rtl w:val="0"/>
    </w:rPr>
  </w:style>
  <w:style w:type="character" w:customStyle="1" w:styleId="mjx-chtml38">
    <w:name w:val="mjx-chtml38"/>
    <w:qFormat/>
    <w:rsid w:val="00FE2564"/>
    <w:rPr>
      <w:spacing w:val="0"/>
      <w:sz w:val="24"/>
      <w:szCs w:val="24"/>
      <w:rtl w:val="0"/>
    </w:rPr>
  </w:style>
  <w:style w:type="character" w:customStyle="1" w:styleId="mjx-chtml39">
    <w:name w:val="mjx-chtml39"/>
    <w:qFormat/>
    <w:rsid w:val="00FE2564"/>
    <w:rPr>
      <w:spacing w:val="0"/>
      <w:sz w:val="24"/>
      <w:szCs w:val="24"/>
      <w:rtl w:val="0"/>
    </w:rPr>
  </w:style>
  <w:style w:type="character" w:customStyle="1" w:styleId="mjx-chtml40">
    <w:name w:val="mjx-chtml40"/>
    <w:qFormat/>
    <w:rsid w:val="00FE2564"/>
    <w:rPr>
      <w:spacing w:val="0"/>
      <w:sz w:val="24"/>
      <w:szCs w:val="24"/>
      <w:rtl w:val="0"/>
    </w:rPr>
  </w:style>
  <w:style w:type="character" w:customStyle="1" w:styleId="mjx-chtml41">
    <w:name w:val="mjx-chtml41"/>
    <w:qFormat/>
    <w:rsid w:val="00FE2564"/>
    <w:rPr>
      <w:spacing w:val="0"/>
      <w:sz w:val="24"/>
      <w:szCs w:val="24"/>
      <w:rtl w:val="0"/>
    </w:rPr>
  </w:style>
  <w:style w:type="character" w:customStyle="1" w:styleId="mjx-chtml42">
    <w:name w:val="mjx-chtml42"/>
    <w:qFormat/>
    <w:rsid w:val="00FE2564"/>
    <w:rPr>
      <w:spacing w:val="0"/>
      <w:sz w:val="24"/>
      <w:szCs w:val="24"/>
      <w:rtl w:val="0"/>
    </w:rPr>
  </w:style>
  <w:style w:type="character" w:customStyle="1" w:styleId="mjx-chtml43">
    <w:name w:val="mjx-chtml43"/>
    <w:qFormat/>
    <w:rsid w:val="00FE2564"/>
    <w:rPr>
      <w:spacing w:val="0"/>
      <w:sz w:val="24"/>
      <w:szCs w:val="24"/>
      <w:rtl w:val="0"/>
    </w:rPr>
  </w:style>
  <w:style w:type="character" w:customStyle="1" w:styleId="mjx-chtml44">
    <w:name w:val="mjx-chtml44"/>
    <w:qFormat/>
    <w:rsid w:val="00FE2564"/>
    <w:rPr>
      <w:spacing w:val="0"/>
      <w:sz w:val="24"/>
      <w:szCs w:val="24"/>
      <w:rtl w:val="0"/>
    </w:rPr>
  </w:style>
  <w:style w:type="character" w:customStyle="1" w:styleId="mjx-chtml45">
    <w:name w:val="mjx-chtml45"/>
    <w:qFormat/>
    <w:rsid w:val="00FE2564"/>
    <w:rPr>
      <w:spacing w:val="0"/>
      <w:sz w:val="24"/>
      <w:szCs w:val="24"/>
      <w:rtl w:val="0"/>
    </w:rPr>
  </w:style>
  <w:style w:type="character" w:customStyle="1" w:styleId="mjx-chtml46">
    <w:name w:val="mjx-chtml46"/>
    <w:qFormat/>
    <w:rsid w:val="00FE2564"/>
    <w:rPr>
      <w:spacing w:val="0"/>
      <w:sz w:val="24"/>
      <w:szCs w:val="24"/>
      <w:rtl w:val="0"/>
    </w:rPr>
  </w:style>
  <w:style w:type="character" w:customStyle="1" w:styleId="mjx-chtml47">
    <w:name w:val="mjx-chtml47"/>
    <w:qFormat/>
    <w:rsid w:val="00FE2564"/>
    <w:rPr>
      <w:spacing w:val="0"/>
      <w:sz w:val="24"/>
      <w:szCs w:val="24"/>
      <w:rtl w:val="0"/>
    </w:rPr>
  </w:style>
  <w:style w:type="character" w:customStyle="1" w:styleId="mjx-chtml48">
    <w:name w:val="mjx-chtml48"/>
    <w:qFormat/>
    <w:rsid w:val="00FE2564"/>
    <w:rPr>
      <w:spacing w:val="0"/>
      <w:sz w:val="24"/>
      <w:szCs w:val="24"/>
      <w:rtl w:val="0"/>
    </w:rPr>
  </w:style>
  <w:style w:type="character" w:customStyle="1" w:styleId="mjx-chtml49">
    <w:name w:val="mjx-chtml49"/>
    <w:qFormat/>
    <w:rsid w:val="00FE2564"/>
    <w:rPr>
      <w:spacing w:val="0"/>
      <w:sz w:val="24"/>
      <w:szCs w:val="24"/>
      <w:rtl w:val="0"/>
    </w:rPr>
  </w:style>
  <w:style w:type="character" w:customStyle="1" w:styleId="mjx-munderover">
    <w:name w:val="mjx-munderover"/>
    <w:qFormat/>
    <w:rsid w:val="00FE2564"/>
  </w:style>
  <w:style w:type="character" w:customStyle="1" w:styleId="mjx-stack">
    <w:name w:val="mjx-stack"/>
    <w:qFormat/>
    <w:rsid w:val="00FE2564"/>
  </w:style>
  <w:style w:type="character" w:customStyle="1" w:styleId="mjx-over1">
    <w:name w:val="mjx-over1"/>
    <w:qFormat/>
    <w:rsid w:val="00FE2564"/>
  </w:style>
  <w:style w:type="character" w:customStyle="1" w:styleId="mjx-op1">
    <w:name w:val="mjx-op1"/>
    <w:qFormat/>
    <w:rsid w:val="00FE2564"/>
  </w:style>
  <w:style w:type="character" w:customStyle="1" w:styleId="mjx-chtml50">
    <w:name w:val="mjx-chtml50"/>
    <w:qFormat/>
    <w:rsid w:val="00FE2564"/>
    <w:rPr>
      <w:spacing w:val="0"/>
      <w:sz w:val="24"/>
      <w:szCs w:val="24"/>
      <w:rtl w:val="0"/>
    </w:rPr>
  </w:style>
  <w:style w:type="character" w:customStyle="1" w:styleId="mjx-chtml51">
    <w:name w:val="mjx-chtml51"/>
    <w:qFormat/>
    <w:rsid w:val="00FE2564"/>
    <w:rPr>
      <w:spacing w:val="0"/>
      <w:sz w:val="24"/>
      <w:szCs w:val="24"/>
      <w:rtl w:val="0"/>
    </w:rPr>
  </w:style>
  <w:style w:type="character" w:customStyle="1" w:styleId="mjx-chtml52">
    <w:name w:val="mjx-chtml52"/>
    <w:qFormat/>
    <w:rsid w:val="00FE2564"/>
    <w:rPr>
      <w:spacing w:val="0"/>
      <w:sz w:val="24"/>
      <w:szCs w:val="24"/>
      <w:rtl w:val="0"/>
    </w:rPr>
  </w:style>
  <w:style w:type="character" w:customStyle="1" w:styleId="mjx-chtml53">
    <w:name w:val="mjx-chtml53"/>
    <w:qFormat/>
    <w:rsid w:val="00FE2564"/>
    <w:rPr>
      <w:spacing w:val="0"/>
      <w:sz w:val="24"/>
      <w:szCs w:val="24"/>
      <w:rtl w:val="0"/>
    </w:rPr>
  </w:style>
  <w:style w:type="character" w:customStyle="1" w:styleId="mjx-chtml54">
    <w:name w:val="mjx-chtml54"/>
    <w:qFormat/>
    <w:rsid w:val="00FE2564"/>
    <w:rPr>
      <w:spacing w:val="0"/>
      <w:sz w:val="24"/>
      <w:szCs w:val="24"/>
      <w:rtl w:val="0"/>
    </w:rPr>
  </w:style>
  <w:style w:type="character" w:customStyle="1" w:styleId="mjx-chtml55">
    <w:name w:val="mjx-chtml55"/>
    <w:qFormat/>
    <w:rsid w:val="00FE2564"/>
    <w:rPr>
      <w:spacing w:val="0"/>
      <w:sz w:val="24"/>
      <w:szCs w:val="24"/>
      <w:rtl w:val="0"/>
    </w:rPr>
  </w:style>
  <w:style w:type="character" w:customStyle="1" w:styleId="z-BottomofFormChar">
    <w:name w:val="z-Bottom of Form Char"/>
    <w:link w:val="z-BottomofForm1"/>
    <w:uiPriority w:val="99"/>
    <w:qFormat/>
    <w:rsid w:val="00FE2564"/>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rsid w:val="00FE2564"/>
    <w:pPr>
      <w:pBdr>
        <w:top w:val="single" w:sz="6" w:space="1" w:color="auto"/>
      </w:pBdr>
      <w:jc w:val="center"/>
    </w:pPr>
    <w:rPr>
      <w:rFonts w:ascii="Arial" w:hAnsi="Arial" w:cs="Arial"/>
      <w:vanish/>
      <w:sz w:val="16"/>
      <w:szCs w:val="16"/>
    </w:rPr>
  </w:style>
  <w:style w:type="character" w:customStyle="1" w:styleId="z-BottomofFormChar1">
    <w:name w:val="z-Bottom of Form Char1"/>
    <w:uiPriority w:val="99"/>
    <w:semiHidden/>
    <w:qFormat/>
    <w:rsid w:val="00FE2564"/>
    <w:rPr>
      <w:rFonts w:ascii="Arial" w:eastAsia="Times New Roman" w:hAnsi="Arial" w:cs="Arial"/>
      <w:vanish/>
      <w:color w:val="003300"/>
      <w:sz w:val="16"/>
      <w:szCs w:val="16"/>
    </w:rPr>
  </w:style>
  <w:style w:type="character" w:customStyle="1" w:styleId="icchat1">
    <w:name w:val="ic_chat1"/>
    <w:qFormat/>
    <w:rsid w:val="00FE2564"/>
  </w:style>
  <w:style w:type="character" w:customStyle="1" w:styleId="clred1">
    <w:name w:val="clred1"/>
    <w:qFormat/>
    <w:rsid w:val="00FE2564"/>
    <w:rPr>
      <w:color w:val="FF3300"/>
    </w:rPr>
  </w:style>
  <w:style w:type="paragraph" w:customStyle="1" w:styleId="Title20">
    <w:name w:val="Title2"/>
    <w:basedOn w:val="Normal"/>
    <w:qFormat/>
    <w:rsid w:val="00FE2564"/>
    <w:pPr>
      <w:spacing w:after="150"/>
    </w:pPr>
    <w:rPr>
      <w:rFonts w:ascii="Times New Roman" w:hAnsi="Times New Roman"/>
      <w:sz w:val="24"/>
      <w:szCs w:val="24"/>
    </w:rPr>
  </w:style>
  <w:style w:type="character" w:customStyle="1" w:styleId="mjx-mtext">
    <w:name w:val="mjx-mtext"/>
    <w:qFormat/>
    <w:rsid w:val="00FE2564"/>
  </w:style>
  <w:style w:type="paragraph" w:customStyle="1" w:styleId="imglogo">
    <w:name w:val="img_logo"/>
    <w:basedOn w:val="Normal"/>
    <w:qFormat/>
    <w:rsid w:val="00FE2564"/>
    <w:pPr>
      <w:spacing w:after="150"/>
    </w:pPr>
    <w:rPr>
      <w:rFonts w:ascii="Times New Roman" w:hAnsi="Times New Roman"/>
      <w:sz w:val="24"/>
      <w:szCs w:val="24"/>
    </w:rPr>
  </w:style>
  <w:style w:type="paragraph" w:customStyle="1" w:styleId="Title30">
    <w:name w:val="Title3"/>
    <w:basedOn w:val="Normal"/>
    <w:qFormat/>
    <w:rsid w:val="00FE2564"/>
    <w:pPr>
      <w:spacing w:after="150"/>
    </w:pPr>
    <w:rPr>
      <w:rFonts w:ascii="Times New Roman" w:hAnsi="Times New Roman"/>
      <w:sz w:val="24"/>
      <w:szCs w:val="24"/>
    </w:rPr>
  </w:style>
  <w:style w:type="character" w:customStyle="1" w:styleId="cl9991">
    <w:name w:val="cl9991"/>
    <w:qFormat/>
    <w:rsid w:val="00FE2564"/>
    <w:rPr>
      <w:color w:val="999999"/>
    </w:rPr>
  </w:style>
  <w:style w:type="paragraph" w:customStyle="1" w:styleId="mtdisplayequation0">
    <w:name w:val="mtdisplayequation"/>
    <w:basedOn w:val="Normal"/>
    <w:qFormat/>
    <w:rsid w:val="00FE2564"/>
    <w:pPr>
      <w:spacing w:after="150"/>
    </w:pPr>
    <w:rPr>
      <w:rFonts w:ascii="Times New Roman" w:hAnsi="Times New Roman"/>
      <w:sz w:val="24"/>
      <w:szCs w:val="24"/>
    </w:rPr>
  </w:style>
  <w:style w:type="paragraph" w:customStyle="1" w:styleId="Title40">
    <w:name w:val="Title4"/>
    <w:basedOn w:val="Normal"/>
    <w:qFormat/>
    <w:rsid w:val="00FE2564"/>
    <w:pPr>
      <w:spacing w:after="150"/>
    </w:pPr>
    <w:rPr>
      <w:rFonts w:ascii="Times New Roman" w:hAnsi="Times New Roman"/>
      <w:sz w:val="24"/>
      <w:szCs w:val="24"/>
    </w:rPr>
  </w:style>
  <w:style w:type="character" w:customStyle="1" w:styleId="Bodytext31">
    <w:name w:val="Body text (3)_"/>
    <w:link w:val="Bodytext32"/>
    <w:qFormat/>
    <w:locked/>
    <w:rsid w:val="00FE2564"/>
    <w:rPr>
      <w:b/>
      <w:bCs/>
      <w:shd w:val="clear" w:color="auto" w:fill="FFFFFF"/>
    </w:rPr>
  </w:style>
  <w:style w:type="paragraph" w:customStyle="1" w:styleId="Bodytext32">
    <w:name w:val="Body text (3)"/>
    <w:basedOn w:val="Normal"/>
    <w:link w:val="Bodytext31"/>
    <w:qFormat/>
    <w:rsid w:val="00FE2564"/>
    <w:pPr>
      <w:widowControl w:val="0"/>
      <w:shd w:val="clear" w:color="auto" w:fill="FFFFFF"/>
      <w:spacing w:line="264" w:lineRule="exact"/>
      <w:ind w:hanging="1480"/>
      <w:jc w:val="center"/>
    </w:pPr>
    <w:rPr>
      <w:rFonts w:ascii="Times New Roman" w:hAnsi="Times New Roman"/>
      <w:b/>
      <w:bCs/>
      <w:sz w:val="20"/>
      <w:szCs w:val="20"/>
    </w:rPr>
  </w:style>
  <w:style w:type="character" w:customStyle="1" w:styleId="Bodytext2Bold">
    <w:name w:val="Body text (2) + Bold"/>
    <w:qFormat/>
    <w:rsid w:val="00FE2564"/>
    <w:rPr>
      <w:rFonts w:ascii="Times New Roman" w:eastAsia="Times New Roman" w:hAnsi="Times New Roman"/>
      <w:sz w:val="18"/>
      <w:szCs w:val="18"/>
      <w:shd w:val="clear" w:color="auto" w:fill="FFFFFF"/>
    </w:rPr>
  </w:style>
  <w:style w:type="paragraph" w:customStyle="1" w:styleId="emoticon">
    <w:name w:val="emoticon"/>
    <w:basedOn w:val="Normal"/>
    <w:qFormat/>
    <w:rsid w:val="00FE2564"/>
    <w:pPr>
      <w:spacing w:after="150"/>
      <w:ind w:hanging="18928"/>
    </w:pPr>
    <w:rPr>
      <w:rFonts w:ascii="Times New Roman" w:hAnsi="Times New Roman"/>
      <w:sz w:val="24"/>
      <w:szCs w:val="24"/>
    </w:rPr>
  </w:style>
  <w:style w:type="paragraph" w:customStyle="1" w:styleId="mathjaxmenuclose0">
    <w:name w:val="mathjax_menu_close"/>
    <w:basedOn w:val="Normal"/>
    <w:qFormat/>
    <w:rsid w:val="00FE2564"/>
    <w:pPr>
      <w:spacing w:after="150"/>
    </w:pPr>
    <w:rPr>
      <w:rFonts w:ascii="Times New Roman" w:hAnsi="Times New Roman"/>
      <w:sz w:val="24"/>
      <w:szCs w:val="24"/>
    </w:rPr>
  </w:style>
  <w:style w:type="character" w:customStyle="1" w:styleId="fl">
    <w:name w:val="fl"/>
    <w:qFormat/>
    <w:rsid w:val="00FE2564"/>
  </w:style>
  <w:style w:type="paragraph" w:customStyle="1" w:styleId="normaljustified">
    <w:name w:val="normaljustified"/>
    <w:basedOn w:val="Normal"/>
    <w:qFormat/>
    <w:rsid w:val="00FE2564"/>
    <w:pPr>
      <w:spacing w:after="150"/>
    </w:pPr>
    <w:rPr>
      <w:rFonts w:ascii="Times New Roman" w:hAnsi="Times New Roman"/>
      <w:sz w:val="24"/>
      <w:szCs w:val="24"/>
    </w:rPr>
  </w:style>
  <w:style w:type="paragraph" w:customStyle="1" w:styleId="default0">
    <w:name w:val="default"/>
    <w:basedOn w:val="Normal"/>
    <w:qFormat/>
    <w:rsid w:val="00FE2564"/>
    <w:pPr>
      <w:spacing w:after="150"/>
    </w:pPr>
    <w:rPr>
      <w:rFonts w:ascii="Times New Roman" w:hAnsi="Times New Roman"/>
      <w:sz w:val="24"/>
      <w:szCs w:val="24"/>
    </w:rPr>
  </w:style>
  <w:style w:type="paragraph" w:customStyle="1" w:styleId="Title50">
    <w:name w:val="Title5"/>
    <w:basedOn w:val="Normal"/>
    <w:uiPriority w:val="99"/>
    <w:semiHidden/>
    <w:qFormat/>
    <w:rsid w:val="00FE2564"/>
    <w:pPr>
      <w:spacing w:before="100" w:beforeAutospacing="1" w:after="100" w:afterAutospacing="1"/>
    </w:pPr>
    <w:rPr>
      <w:rFonts w:ascii="Times New Roman" w:hAnsi="Times New Roman"/>
      <w:sz w:val="24"/>
      <w:szCs w:val="24"/>
    </w:rPr>
  </w:style>
  <w:style w:type="paragraph" w:customStyle="1" w:styleId="Title6">
    <w:name w:val="Title6"/>
    <w:basedOn w:val="Normal"/>
    <w:qFormat/>
    <w:rsid w:val="00FE2564"/>
    <w:pPr>
      <w:spacing w:after="150"/>
    </w:pPr>
    <w:rPr>
      <w:rFonts w:ascii="Times New Roman" w:hAnsi="Times New Roman"/>
      <w:sz w:val="24"/>
      <w:szCs w:val="24"/>
    </w:rPr>
  </w:style>
  <w:style w:type="paragraph" w:customStyle="1" w:styleId="Title7">
    <w:name w:val="Title7"/>
    <w:basedOn w:val="Normal"/>
    <w:qFormat/>
    <w:rsid w:val="00FE2564"/>
    <w:pPr>
      <w:spacing w:after="150"/>
    </w:pPr>
    <w:rPr>
      <w:rFonts w:ascii="Times New Roman" w:hAnsi="Times New Roman"/>
      <w:sz w:val="24"/>
      <w:szCs w:val="24"/>
    </w:rPr>
  </w:style>
  <w:style w:type="paragraph" w:customStyle="1" w:styleId="body">
    <w:name w:val="body"/>
    <w:basedOn w:val="Normal"/>
    <w:qFormat/>
    <w:rsid w:val="00FE2564"/>
    <w:pPr>
      <w:spacing w:after="150"/>
    </w:pPr>
    <w:rPr>
      <w:rFonts w:ascii="Times New Roman" w:hAnsi="Times New Roman"/>
      <w:sz w:val="24"/>
      <w:szCs w:val="24"/>
    </w:rPr>
  </w:style>
  <w:style w:type="paragraph" w:customStyle="1" w:styleId="Title8">
    <w:name w:val="Title8"/>
    <w:basedOn w:val="Normal"/>
    <w:qFormat/>
    <w:rsid w:val="00FE2564"/>
    <w:pPr>
      <w:spacing w:after="150"/>
    </w:pPr>
    <w:rPr>
      <w:rFonts w:ascii="Times New Roman" w:hAnsi="Times New Roman"/>
      <w:sz w:val="24"/>
      <w:szCs w:val="24"/>
    </w:rPr>
  </w:style>
  <w:style w:type="paragraph" w:customStyle="1" w:styleId="normaltable">
    <w:name w:val="normaltable"/>
    <w:basedOn w:val="Normal"/>
    <w:qFormat/>
    <w:rsid w:val="00FE2564"/>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rFonts w:ascii="Times New Roman" w:hAnsi="Times New Roman"/>
      <w:sz w:val="24"/>
      <w:szCs w:val="24"/>
    </w:rPr>
  </w:style>
  <w:style w:type="paragraph" w:customStyle="1" w:styleId="fontstyle0">
    <w:name w:val="fontstyle0"/>
    <w:basedOn w:val="Normal"/>
    <w:qFormat/>
    <w:rsid w:val="00FE2564"/>
    <w:pPr>
      <w:spacing w:before="100" w:beforeAutospacing="1" w:after="100" w:afterAutospacing="1"/>
    </w:pPr>
    <w:rPr>
      <w:rFonts w:ascii="TimesNewRomanPSMT" w:hAnsi="TimesNewRomanPSMT"/>
      <w:color w:val="000000"/>
      <w:szCs w:val="26"/>
    </w:rPr>
  </w:style>
  <w:style w:type="paragraph" w:customStyle="1" w:styleId="fontstyle1">
    <w:name w:val="fontstyle1"/>
    <w:basedOn w:val="Normal"/>
    <w:qFormat/>
    <w:rsid w:val="00FE2564"/>
    <w:pPr>
      <w:spacing w:before="100" w:beforeAutospacing="1" w:after="100" w:afterAutospacing="1"/>
    </w:pPr>
    <w:rPr>
      <w:rFonts w:ascii="Times New Roman" w:hAnsi="Times New Roman"/>
      <w:color w:val="000000"/>
      <w:sz w:val="24"/>
      <w:szCs w:val="24"/>
    </w:rPr>
  </w:style>
  <w:style w:type="paragraph" w:customStyle="1" w:styleId="fontstyle2">
    <w:name w:val="fontstyle2"/>
    <w:basedOn w:val="Normal"/>
    <w:qFormat/>
    <w:rsid w:val="00FE2564"/>
    <w:pPr>
      <w:spacing w:before="100" w:beforeAutospacing="1" w:after="100" w:afterAutospacing="1"/>
    </w:pPr>
    <w:rPr>
      <w:rFonts w:ascii="TimesNewRomanPS-BoldMT" w:hAnsi="TimesNewRomanPS-BoldMT"/>
      <w:b/>
      <w:bCs/>
      <w:color w:val="000000"/>
      <w:szCs w:val="26"/>
    </w:rPr>
  </w:style>
  <w:style w:type="paragraph" w:customStyle="1" w:styleId="fontstyle3">
    <w:name w:val="fontstyle3"/>
    <w:basedOn w:val="Normal"/>
    <w:qFormat/>
    <w:rsid w:val="00FE2564"/>
    <w:pPr>
      <w:spacing w:before="100" w:beforeAutospacing="1" w:after="100" w:afterAutospacing="1"/>
    </w:pPr>
    <w:rPr>
      <w:rFonts w:ascii="TimesNewRomanPS-ItalicMT" w:hAnsi="TimesNewRomanPS-ItalicMT"/>
      <w:i/>
      <w:iCs/>
      <w:color w:val="000000"/>
      <w:szCs w:val="26"/>
    </w:rPr>
  </w:style>
  <w:style w:type="paragraph" w:customStyle="1" w:styleId="fontstyle4">
    <w:name w:val="fontstyle4"/>
    <w:basedOn w:val="Normal"/>
    <w:qFormat/>
    <w:rsid w:val="00FE2564"/>
    <w:pPr>
      <w:spacing w:before="100" w:beforeAutospacing="1" w:after="100" w:afterAutospacing="1"/>
    </w:pPr>
    <w:rPr>
      <w:rFonts w:ascii="TimesNewRomanPS-BoldItalicMT" w:hAnsi="TimesNewRomanPS-BoldItalicMT"/>
      <w:b/>
      <w:bCs/>
      <w:i/>
      <w:iCs/>
      <w:color w:val="FF0000"/>
      <w:szCs w:val="26"/>
    </w:rPr>
  </w:style>
  <w:style w:type="paragraph" w:customStyle="1" w:styleId="fontstyle5">
    <w:name w:val="fontstyle5"/>
    <w:basedOn w:val="Normal"/>
    <w:qFormat/>
    <w:rsid w:val="00FE2564"/>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rsid w:val="00FE2564"/>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rsid w:val="00FE2564"/>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rsid w:val="00FE2564"/>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rsid w:val="00FE2564"/>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rsid w:val="00FE2564"/>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rsid w:val="00FE2564"/>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FE2564"/>
    <w:rPr>
      <w:rFonts w:ascii="Arial-ItalicMT" w:hAnsi="Arial-ItalicMT"/>
      <w:i/>
      <w:color w:val="000000"/>
      <w:sz w:val="24"/>
    </w:rPr>
  </w:style>
  <w:style w:type="character" w:customStyle="1" w:styleId="fontstyle71">
    <w:name w:val="fontstyle71"/>
    <w:qFormat/>
    <w:rsid w:val="00FE2564"/>
    <w:rPr>
      <w:rFonts w:ascii="ArialMT" w:hAnsi="ArialMT"/>
      <w:color w:val="000000"/>
      <w:sz w:val="24"/>
    </w:rPr>
  </w:style>
  <w:style w:type="character" w:customStyle="1" w:styleId="fontstyle81">
    <w:name w:val="fontstyle81"/>
    <w:qFormat/>
    <w:rsid w:val="00FE2564"/>
    <w:rPr>
      <w:rFonts w:ascii="Euclid-Italic" w:hAnsi="Euclid-Italic"/>
      <w:i/>
      <w:color w:val="000000"/>
      <w:sz w:val="24"/>
    </w:rPr>
  </w:style>
  <w:style w:type="character" w:customStyle="1" w:styleId="fontstyle91">
    <w:name w:val="fontstyle91"/>
    <w:qFormat/>
    <w:rsid w:val="00FE2564"/>
    <w:rPr>
      <w:rFonts w:ascii="Euclid" w:hAnsi="Euclid"/>
      <w:color w:val="000000"/>
      <w:sz w:val="24"/>
    </w:rPr>
  </w:style>
  <w:style w:type="character" w:customStyle="1" w:styleId="fontstyle101">
    <w:name w:val="fontstyle101"/>
    <w:qFormat/>
    <w:rsid w:val="00FE2564"/>
    <w:rPr>
      <w:rFonts w:ascii="EuclidSymbol" w:hAnsi="EuclidSymbol"/>
      <w:color w:val="000000"/>
      <w:sz w:val="24"/>
    </w:rPr>
  </w:style>
  <w:style w:type="character" w:customStyle="1" w:styleId="fontstyle111">
    <w:name w:val="fontstyle111"/>
    <w:qFormat/>
    <w:rsid w:val="00FE2564"/>
    <w:rPr>
      <w:rFonts w:ascii="MT-Extra" w:hAnsi="MT-Extra"/>
      <w:color w:val="000000"/>
      <w:sz w:val="24"/>
    </w:rPr>
  </w:style>
  <w:style w:type="character" w:customStyle="1" w:styleId="fontstyle121">
    <w:name w:val="fontstyle121"/>
    <w:qFormat/>
    <w:rsid w:val="00FE2564"/>
    <w:rPr>
      <w:rFonts w:ascii="EuclidExtra" w:hAnsi="EuclidExtra"/>
      <w:color w:val="000000"/>
      <w:sz w:val="24"/>
    </w:rPr>
  </w:style>
  <w:style w:type="character" w:customStyle="1" w:styleId="MTConvertedEquation">
    <w:name w:val="MTConvertedEquation"/>
    <w:qFormat/>
    <w:rsid w:val="00FE2564"/>
    <w:rPr>
      <w:b/>
    </w:rPr>
  </w:style>
  <w:style w:type="character" w:customStyle="1" w:styleId="mi">
    <w:name w:val="mi"/>
    <w:qFormat/>
    <w:rsid w:val="00FE2564"/>
  </w:style>
  <w:style w:type="character" w:customStyle="1" w:styleId="mo">
    <w:name w:val="mo"/>
    <w:qFormat/>
    <w:rsid w:val="00FE2564"/>
  </w:style>
  <w:style w:type="character" w:customStyle="1" w:styleId="HeaderChar1">
    <w:name w:val="Header Char1"/>
    <w:uiPriority w:val="99"/>
    <w:semiHidden/>
    <w:qFormat/>
    <w:rsid w:val="00FE2564"/>
    <w:rPr>
      <w:sz w:val="28"/>
      <w:szCs w:val="22"/>
      <w:lang w:val="en-US" w:eastAsia="en-US"/>
    </w:rPr>
  </w:style>
  <w:style w:type="character" w:customStyle="1" w:styleId="FooterChar1">
    <w:name w:val="Footer Char1"/>
    <w:uiPriority w:val="99"/>
    <w:semiHidden/>
    <w:qFormat/>
    <w:rsid w:val="00FE2564"/>
    <w:rPr>
      <w:sz w:val="28"/>
      <w:szCs w:val="22"/>
      <w:lang w:val="en-US" w:eastAsia="en-US"/>
    </w:rPr>
  </w:style>
  <w:style w:type="paragraph" w:customStyle="1" w:styleId="TableParagraph">
    <w:name w:val="Table Paragraph"/>
    <w:basedOn w:val="Normal"/>
    <w:uiPriority w:val="1"/>
    <w:qFormat/>
    <w:rsid w:val="00FE2564"/>
    <w:pPr>
      <w:widowControl w:val="0"/>
      <w:autoSpaceDE w:val="0"/>
      <w:autoSpaceDN w:val="0"/>
    </w:pPr>
    <w:rPr>
      <w:rFonts w:ascii="Times New Roman" w:hAnsi="Times New Roman"/>
      <w:sz w:val="22"/>
      <w:szCs w:val="22"/>
      <w:lang w:bidi="en-US"/>
    </w:rPr>
  </w:style>
  <w:style w:type="character" w:customStyle="1" w:styleId="MTEquationSection">
    <w:name w:val="MTEquationSection"/>
    <w:qFormat/>
    <w:rsid w:val="00FE2564"/>
    <w:rPr>
      <w:b/>
      <w:vanish/>
      <w:color w:val="FF0000"/>
    </w:rPr>
  </w:style>
  <w:style w:type="character" w:customStyle="1" w:styleId="Vnbnnidung2Innghing">
    <w:name w:val="Văn bản nội dung (2) + In nghiêng"/>
    <w:aliases w:val="Giãn cách 2 pt"/>
    <w:qFormat/>
    <w:rsid w:val="00FE2564"/>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FE2564"/>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FE2564"/>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sid w:val="00FE2564"/>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sid w:val="00FE2564"/>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rsid w:val="00FE2564"/>
    <w:pPr>
      <w:widowControl w:val="0"/>
      <w:shd w:val="clear" w:color="auto" w:fill="FFFFFF"/>
      <w:spacing w:before="780" w:line="735" w:lineRule="exact"/>
      <w:ind w:hanging="1140"/>
    </w:pPr>
    <w:rPr>
      <w:rFonts w:ascii="Palatino Linotype" w:eastAsia="Palatino Linotype" w:hAnsi="Palatino Linotype" w:cs="Palatino Linotype"/>
      <w:sz w:val="48"/>
      <w:szCs w:val="48"/>
    </w:rPr>
  </w:style>
  <w:style w:type="character" w:customStyle="1" w:styleId="Vnbnnidung228pt">
    <w:name w:val="Văn bản nội dung (2) + 28 pt"/>
    <w:aliases w:val="In đậm,Văn bản nội dung (2) + 26 pt"/>
    <w:qFormat/>
    <w:rsid w:val="00FE2564"/>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mjxassistivemathml0">
    <w:name w:val="mjxassistivemathml"/>
    <w:qFormat/>
    <w:rsid w:val="00FE2564"/>
  </w:style>
  <w:style w:type="character" w:customStyle="1" w:styleId="NormalWebChar">
    <w:name w:val="Normal (Web) Char"/>
    <w:link w:val="NormalWeb"/>
    <w:uiPriority w:val="99"/>
    <w:qFormat/>
    <w:rsid w:val="00FE2564"/>
    <w:rPr>
      <w:rFonts w:eastAsia="Calibri"/>
      <w:sz w:val="24"/>
      <w:szCs w:val="24"/>
    </w:rPr>
  </w:style>
  <w:style w:type="table" w:customStyle="1" w:styleId="GridTable5Dark-Accent21">
    <w:name w:val="Grid Table 5 Dark - Accent 21"/>
    <w:basedOn w:val="TableNormal"/>
    <w:uiPriority w:val="50"/>
    <w:qFormat/>
    <w:rsid w:val="00FE2564"/>
    <w:rPr>
      <w:rFonts w:eastAsia="SimSu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mjx-charbox">
    <w:name w:val="mjx-charbox"/>
    <w:qFormat/>
    <w:rsid w:val="00FE2564"/>
  </w:style>
  <w:style w:type="paragraph" w:customStyle="1" w:styleId="Normal2a">
    <w:name w:val="Normal2"/>
    <w:qFormat/>
    <w:rsid w:val="00FE2564"/>
    <w:pPr>
      <w:spacing w:before="38"/>
      <w:ind w:left="284" w:right="113"/>
      <w:jc w:val="both"/>
    </w:pPr>
    <w:rPr>
      <w:rFonts w:ascii="Calibri" w:eastAsia="Calibri" w:hAnsi="Calibri" w:cs="Calibri"/>
      <w:sz w:val="22"/>
      <w:szCs w:val="22"/>
    </w:rPr>
  </w:style>
  <w:style w:type="character" w:customStyle="1" w:styleId="Bodytext0">
    <w:name w:val="Body text_"/>
    <w:link w:val="BodyText10"/>
    <w:qFormat/>
    <w:locked/>
    <w:rsid w:val="00FE2564"/>
    <w:rPr>
      <w:shd w:val="clear" w:color="auto" w:fill="FFFFFF"/>
    </w:rPr>
  </w:style>
  <w:style w:type="paragraph" w:customStyle="1" w:styleId="BodyText10">
    <w:name w:val="Body Text1"/>
    <w:basedOn w:val="Normal"/>
    <w:link w:val="Bodytext0"/>
    <w:qFormat/>
    <w:rsid w:val="00FE2564"/>
    <w:pPr>
      <w:widowControl w:val="0"/>
      <w:shd w:val="clear" w:color="auto" w:fill="FFFFFF"/>
    </w:pPr>
    <w:rPr>
      <w:rFonts w:ascii="Times New Roman" w:hAnsi="Times New Roman"/>
      <w:sz w:val="20"/>
      <w:szCs w:val="20"/>
    </w:rPr>
  </w:style>
  <w:style w:type="character" w:customStyle="1" w:styleId="Footnote">
    <w:name w:val="Footnote_"/>
    <w:link w:val="Footnote0"/>
    <w:qFormat/>
    <w:locked/>
    <w:rsid w:val="00FE2564"/>
    <w:rPr>
      <w:shd w:val="clear" w:color="auto" w:fill="FFFFFF"/>
    </w:rPr>
  </w:style>
  <w:style w:type="paragraph" w:customStyle="1" w:styleId="Footnote0">
    <w:name w:val="Footnote"/>
    <w:basedOn w:val="Normal"/>
    <w:link w:val="Footnote"/>
    <w:qFormat/>
    <w:rsid w:val="00FE2564"/>
    <w:pPr>
      <w:widowControl w:val="0"/>
      <w:shd w:val="clear" w:color="auto" w:fill="FFFFFF"/>
      <w:ind w:firstLine="150"/>
    </w:pPr>
    <w:rPr>
      <w:rFonts w:ascii="Times New Roman" w:hAnsi="Times New Roman"/>
      <w:sz w:val="20"/>
      <w:szCs w:val="20"/>
    </w:rPr>
  </w:style>
  <w:style w:type="character" w:customStyle="1" w:styleId="Picturecaption">
    <w:name w:val="Picture caption_"/>
    <w:link w:val="Picturecaption0"/>
    <w:qFormat/>
    <w:locked/>
    <w:rsid w:val="00FE2564"/>
    <w:rPr>
      <w:shd w:val="clear" w:color="auto" w:fill="FFFFFF"/>
    </w:rPr>
  </w:style>
  <w:style w:type="paragraph" w:customStyle="1" w:styleId="Picturecaption0">
    <w:name w:val="Picture caption"/>
    <w:basedOn w:val="Normal"/>
    <w:link w:val="Picturecaption"/>
    <w:qFormat/>
    <w:rsid w:val="00FE2564"/>
    <w:pPr>
      <w:widowControl w:val="0"/>
      <w:shd w:val="clear" w:color="auto" w:fill="FFFFFF"/>
      <w:spacing w:line="0" w:lineRule="atLeast"/>
    </w:pPr>
    <w:rPr>
      <w:rFonts w:ascii="Times New Roman" w:hAnsi="Times New Roman"/>
      <w:sz w:val="20"/>
      <w:szCs w:val="20"/>
    </w:rPr>
  </w:style>
  <w:style w:type="character" w:customStyle="1" w:styleId="Headerorfooter2">
    <w:name w:val="Header or footer (2)_"/>
    <w:link w:val="Headerorfooter20"/>
    <w:qFormat/>
    <w:locked/>
    <w:rsid w:val="00FE2564"/>
    <w:rPr>
      <w:shd w:val="clear" w:color="auto" w:fill="FFFFFF"/>
    </w:rPr>
  </w:style>
  <w:style w:type="paragraph" w:customStyle="1" w:styleId="Headerorfooter20">
    <w:name w:val="Header or footer (2)"/>
    <w:basedOn w:val="Normal"/>
    <w:link w:val="Headerorfooter2"/>
    <w:qFormat/>
    <w:rsid w:val="00FE2564"/>
    <w:pPr>
      <w:widowControl w:val="0"/>
      <w:shd w:val="clear" w:color="auto" w:fill="FFFFFF"/>
    </w:pPr>
    <w:rPr>
      <w:rFonts w:ascii="Times New Roman" w:hAnsi="Times New Roman"/>
      <w:sz w:val="20"/>
      <w:szCs w:val="20"/>
    </w:rPr>
  </w:style>
  <w:style w:type="character" w:customStyle="1" w:styleId="mn">
    <w:name w:val="mn"/>
    <w:qFormat/>
    <w:rsid w:val="00FE2564"/>
  </w:style>
  <w:style w:type="character" w:customStyle="1" w:styleId="BodytextBold">
    <w:name w:val="Body text + Bold"/>
    <w:qFormat/>
    <w:rsid w:val="00FE2564"/>
    <w:rPr>
      <w:b/>
      <w:bCs/>
      <w:color w:val="000000"/>
      <w:spacing w:val="0"/>
      <w:w w:val="100"/>
      <w:position w:val="0"/>
      <w:sz w:val="53"/>
      <w:szCs w:val="53"/>
      <w:shd w:val="clear" w:color="auto" w:fill="FFFFFF"/>
      <w:lang w:val="vi-VN"/>
    </w:rPr>
  </w:style>
  <w:style w:type="character" w:customStyle="1" w:styleId="Bodytext26pt">
    <w:name w:val="Body text + 26 pt"/>
    <w:qFormat/>
    <w:rsid w:val="00FE2564"/>
    <w:rPr>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qFormat/>
    <w:rsid w:val="00FE2564"/>
    <w:rPr>
      <w:i/>
      <w:iCs/>
      <w:color w:val="000000"/>
      <w:spacing w:val="50"/>
      <w:w w:val="100"/>
      <w:position w:val="0"/>
      <w:sz w:val="54"/>
      <w:szCs w:val="54"/>
      <w:shd w:val="clear" w:color="auto" w:fill="FFFFFF"/>
      <w:lang w:val="vi-VN"/>
    </w:rPr>
  </w:style>
  <w:style w:type="table" w:customStyle="1" w:styleId="TableGrid30">
    <w:name w:val="Table Grid30"/>
    <w:basedOn w:val="TableNormal"/>
    <w:uiPriority w:val="59"/>
    <w:qFormat/>
    <w:rsid w:val="00FE2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qFormat/>
    <w:rsid w:val="00FE2564"/>
  </w:style>
  <w:style w:type="character" w:customStyle="1" w:styleId="apple-style-span">
    <w:name w:val="apple-style-span"/>
    <w:qFormat/>
    <w:rsid w:val="00FE2564"/>
  </w:style>
  <w:style w:type="paragraph" w:customStyle="1" w:styleId="tenb">
    <w:name w:val="tenb"/>
    <w:basedOn w:val="Normal"/>
    <w:qFormat/>
    <w:rsid w:val="00FE2564"/>
    <w:pPr>
      <w:spacing w:before="320" w:after="120"/>
    </w:pPr>
    <w:rPr>
      <w:rFonts w:ascii=".VnCentury Schoolbook" w:hAnsi=".VnCentury Schoolbook"/>
      <w:b/>
      <w:sz w:val="24"/>
      <w:szCs w:val="20"/>
    </w:rPr>
  </w:style>
  <w:style w:type="paragraph" w:customStyle="1" w:styleId="Cu">
    <w:name w:val="Câu"/>
    <w:basedOn w:val="Normal"/>
    <w:qFormat/>
    <w:rsid w:val="00FE2564"/>
    <w:pPr>
      <w:numPr>
        <w:numId w:val="22"/>
      </w:numPr>
      <w:spacing w:before="80" w:after="40"/>
      <w:jc w:val="both"/>
    </w:pPr>
    <w:rPr>
      <w:rFonts w:ascii="Times New Roman" w:hAnsi="Times New Roman"/>
      <w:sz w:val="24"/>
      <w:szCs w:val="24"/>
    </w:rPr>
  </w:style>
  <w:style w:type="paragraph" w:customStyle="1" w:styleId="Chn4">
    <w:name w:val="Chọn 4"/>
    <w:basedOn w:val="Normal"/>
    <w:qFormat/>
    <w:rsid w:val="00FE2564"/>
    <w:pPr>
      <w:tabs>
        <w:tab w:val="left" w:pos="851"/>
        <w:tab w:val="left" w:pos="1304"/>
        <w:tab w:val="left" w:pos="3175"/>
        <w:tab w:val="left" w:pos="3629"/>
        <w:tab w:val="left" w:pos="5500"/>
        <w:tab w:val="left" w:pos="5954"/>
        <w:tab w:val="left" w:pos="7825"/>
        <w:tab w:val="left" w:pos="8278"/>
      </w:tabs>
      <w:ind w:left="851"/>
    </w:pPr>
    <w:rPr>
      <w:rFonts w:ascii="Times New Roman" w:hAnsi="Times New Roman"/>
      <w:sz w:val="24"/>
      <w:szCs w:val="24"/>
    </w:rPr>
  </w:style>
  <w:style w:type="paragraph" w:customStyle="1" w:styleId="important">
    <w:name w:val="important"/>
    <w:basedOn w:val="Normal"/>
    <w:qFormat/>
    <w:rsid w:val="00FE2564"/>
    <w:pPr>
      <w:ind w:firstLine="300"/>
      <w:jc w:val="both"/>
    </w:pPr>
    <w:rPr>
      <w:rFonts w:ascii="Times New Roman" w:hAnsi="Times New Roman"/>
      <w:b/>
      <w:bCs/>
      <w:color w:val="006600"/>
      <w:sz w:val="24"/>
      <w:szCs w:val="24"/>
    </w:rPr>
  </w:style>
  <w:style w:type="paragraph" w:customStyle="1" w:styleId="Style4">
    <w:name w:val="Style4"/>
    <w:basedOn w:val="Normal"/>
    <w:qFormat/>
    <w:rsid w:val="00FE2564"/>
    <w:pPr>
      <w:jc w:val="both"/>
    </w:pPr>
    <w:rPr>
      <w:rFonts w:ascii="Times New Roman" w:hAnsi="Times New Roman"/>
      <w:b/>
      <w:sz w:val="24"/>
      <w:szCs w:val="24"/>
    </w:rPr>
  </w:style>
  <w:style w:type="paragraph" w:customStyle="1" w:styleId="Style2">
    <w:name w:val="Style2"/>
    <w:basedOn w:val="Normal"/>
    <w:qFormat/>
    <w:rsid w:val="00FE2564"/>
    <w:pPr>
      <w:jc w:val="center"/>
    </w:pPr>
    <w:rPr>
      <w:rFonts w:ascii="Times New Roman" w:hAnsi="Times New Roman"/>
      <w:b/>
      <w:bCs/>
      <w:sz w:val="28"/>
    </w:rPr>
  </w:style>
  <w:style w:type="character" w:customStyle="1" w:styleId="ListBulletChar">
    <w:name w:val="List Bullet Char"/>
    <w:link w:val="ListBullet"/>
    <w:qFormat/>
    <w:rsid w:val="00FE2564"/>
    <w:rPr>
      <w:sz w:val="24"/>
      <w:szCs w:val="24"/>
      <w:lang w:val="vi-VN" w:eastAsia="vi-VN"/>
    </w:rPr>
  </w:style>
  <w:style w:type="paragraph" w:customStyle="1" w:styleId="Style1">
    <w:name w:val="Style1"/>
    <w:basedOn w:val="Normal"/>
    <w:link w:val="Style1Char"/>
    <w:qFormat/>
    <w:rsid w:val="00FE2564"/>
    <w:pPr>
      <w:jc w:val="center"/>
    </w:pPr>
    <w:rPr>
      <w:rFonts w:ascii="Times New Roman" w:hAnsi="Times New Roman"/>
      <w:b/>
      <w:sz w:val="28"/>
    </w:rPr>
  </w:style>
  <w:style w:type="paragraph" w:customStyle="1" w:styleId="Style3">
    <w:name w:val="Style3"/>
    <w:basedOn w:val="Normal"/>
    <w:qFormat/>
    <w:rsid w:val="00FE2564"/>
    <w:pPr>
      <w:keepNext/>
      <w:framePr w:h="1201" w:hRule="exact" w:wrap="around" w:vAnchor="text" w:hAnchor="page" w:x="803" w:y="1"/>
      <w:spacing w:line="1201" w:lineRule="exact"/>
      <w:jc w:val="center"/>
      <w:textAlignment w:val="baseline"/>
    </w:pPr>
    <w:rPr>
      <w:rFonts w:ascii="Times New Roman" w:hAnsi="Times New Roman" w:cs="Arial"/>
      <w:position w:val="-19"/>
      <w:sz w:val="156"/>
      <w:szCs w:val="123"/>
    </w:rPr>
  </w:style>
  <w:style w:type="character" w:customStyle="1" w:styleId="CommentTextChar1">
    <w:name w:val="Comment Text Char1"/>
    <w:uiPriority w:val="99"/>
    <w:semiHidden/>
    <w:qFormat/>
    <w:rsid w:val="00FE2564"/>
    <w:rPr>
      <w:rFonts w:ascii="Times New Roman" w:eastAsia="Times New Roman" w:hAnsi="Times New Roman" w:cs="Times New Roman"/>
      <w:color w:val="003300"/>
      <w:sz w:val="20"/>
      <w:szCs w:val="20"/>
    </w:rPr>
  </w:style>
  <w:style w:type="character" w:customStyle="1" w:styleId="CommentSubjectChar1">
    <w:name w:val="Comment Subject Char1"/>
    <w:uiPriority w:val="99"/>
    <w:semiHidden/>
    <w:qFormat/>
    <w:rsid w:val="00FE256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FE2564"/>
    <w:pPr>
      <w:widowControl w:val="0"/>
      <w:jc w:val="center"/>
    </w:pPr>
    <w:rPr>
      <w:rFonts w:ascii=".VnAvantH" w:hAnsi=".VnAvantH"/>
      <w:b/>
      <w:color w:val="000000"/>
      <w:sz w:val="20"/>
      <w:szCs w:val="20"/>
    </w:rPr>
  </w:style>
  <w:style w:type="character" w:customStyle="1" w:styleId="4tenchuongChar">
    <w:name w:val="4 ten chuong Char"/>
    <w:link w:val="4tenchuong"/>
    <w:qFormat/>
    <w:rsid w:val="00FE2564"/>
    <w:rPr>
      <w:rFonts w:ascii=".VnAvantH" w:hAnsi=".VnAvantH"/>
      <w:b/>
      <w:color w:val="000000"/>
    </w:rPr>
  </w:style>
  <w:style w:type="paragraph" w:customStyle="1" w:styleId="2dongcach">
    <w:name w:val="2 dong cach"/>
    <w:basedOn w:val="Normal"/>
    <w:qFormat/>
    <w:rsid w:val="00FE256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FE256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FE2564"/>
    <w:rPr>
      <w:rFonts w:ascii=".VnCentury Schoolbook" w:hAnsi=".VnCentury Schoolbook"/>
      <w:color w:val="000000"/>
    </w:rPr>
  </w:style>
  <w:style w:type="paragraph" w:customStyle="1" w:styleId="6tenmucphan">
    <w:name w:val="6 ten muc phan"/>
    <w:basedOn w:val="Normal"/>
    <w:qFormat/>
    <w:rsid w:val="00FE2564"/>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rsid w:val="00FE256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FE2564"/>
    <w:pPr>
      <w:ind w:left="993" w:hanging="284"/>
    </w:pPr>
  </w:style>
  <w:style w:type="character" w:customStyle="1" w:styleId="1TChar">
    <w:name w:val="1 T Char"/>
    <w:link w:val="1T"/>
    <w:qFormat/>
    <w:rsid w:val="00FE2564"/>
  </w:style>
  <w:style w:type="paragraph" w:customStyle="1" w:styleId="CharCharChar">
    <w:name w:val="Char Char Char"/>
    <w:basedOn w:val="Normal"/>
    <w:qFormat/>
    <w:rsid w:val="00FE256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rsid w:val="00FE2564"/>
    <w:pPr>
      <w:tabs>
        <w:tab w:val="left" w:pos="720"/>
      </w:tabs>
      <w:spacing w:after="160" w:line="240" w:lineRule="exact"/>
      <w:ind w:left="360" w:hanging="360"/>
      <w:jc w:val="both"/>
    </w:pPr>
    <w:rPr>
      <w:rFonts w:ascii="Verdana" w:hAnsi="Verdana"/>
      <w:sz w:val="18"/>
      <w:szCs w:val="18"/>
      <w:lang w:val="vi-VN"/>
    </w:rPr>
  </w:style>
  <w:style w:type="paragraph" w:customStyle="1" w:styleId="Normal6">
    <w:name w:val="[Normal]"/>
    <w:qFormat/>
    <w:rsid w:val="00FE2564"/>
    <w:pPr>
      <w:autoSpaceDE w:val="0"/>
      <w:autoSpaceDN w:val="0"/>
      <w:adjustRightInd w:val="0"/>
    </w:pPr>
    <w:rPr>
      <w:rFonts w:cs="Arial"/>
      <w:sz w:val="24"/>
      <w:szCs w:val="24"/>
    </w:rPr>
  </w:style>
  <w:style w:type="paragraph" w:customStyle="1" w:styleId="TimesNewRoman12">
    <w:name w:val="Times New Roman 12"/>
    <w:basedOn w:val="Normal"/>
    <w:qFormat/>
    <w:rsid w:val="00FE2564"/>
    <w:rPr>
      <w:rFonts w:ascii="Times New Roman" w:hAnsi="Times New Roman"/>
      <w:kern w:val="24"/>
      <w:sz w:val="24"/>
      <w:szCs w:val="24"/>
    </w:rPr>
  </w:style>
  <w:style w:type="paragraph" w:customStyle="1" w:styleId="StyleTimesNewRoman12pt1">
    <w:name w:val="Style Times New Roman 12 pt1"/>
    <w:basedOn w:val="Normal"/>
    <w:link w:val="StyleTimesNewRoman12pt1Char"/>
    <w:qFormat/>
    <w:rsid w:val="00FE2564"/>
    <w:pPr>
      <w:widowControl w:val="0"/>
    </w:pPr>
    <w:rPr>
      <w:rFonts w:ascii="Times New Roman" w:hAnsi="Times New Roman"/>
      <w:kern w:val="24"/>
      <w:sz w:val="24"/>
      <w:szCs w:val="24"/>
    </w:rPr>
  </w:style>
  <w:style w:type="character" w:customStyle="1" w:styleId="StyleTimesNewRoman12pt1Char">
    <w:name w:val="Style Times New Roman 12 pt1 Char"/>
    <w:link w:val="StyleTimesNewRoman12pt1"/>
    <w:qFormat/>
    <w:rsid w:val="00FE2564"/>
    <w:rPr>
      <w:kern w:val="24"/>
      <w:sz w:val="24"/>
      <w:szCs w:val="24"/>
    </w:rPr>
  </w:style>
  <w:style w:type="paragraph" w:customStyle="1" w:styleId="StyleStyleTimesNewRoman12pt1">
    <w:name w:val="Style Style Times New Roman 12 pt1 +"/>
    <w:basedOn w:val="Normal"/>
    <w:next w:val="Normal"/>
    <w:qFormat/>
    <w:rsid w:val="00FE2564"/>
    <w:rPr>
      <w:rFonts w:ascii="Times New Roman" w:hAnsi="Times New Roman"/>
      <w:kern w:val="24"/>
      <w:sz w:val="24"/>
      <w:szCs w:val="24"/>
    </w:rPr>
  </w:style>
  <w:style w:type="paragraph" w:customStyle="1" w:styleId="StyleStyleTimesNewRoman12pt11">
    <w:name w:val="Style Style Times New Roman 12 pt1 +1"/>
    <w:basedOn w:val="Normal"/>
    <w:next w:val="Normal"/>
    <w:qFormat/>
    <w:rsid w:val="00FE2564"/>
    <w:rPr>
      <w:rFonts w:ascii="Times New Roman" w:hAnsi="Times New Roman"/>
      <w:kern w:val="24"/>
      <w:sz w:val="24"/>
      <w:szCs w:val="24"/>
    </w:rPr>
  </w:style>
  <w:style w:type="paragraph" w:customStyle="1" w:styleId="CharChar1">
    <w:name w:val="Char Char1"/>
    <w:basedOn w:val="Normal"/>
    <w:semiHidden/>
    <w:qFormat/>
    <w:rsid w:val="00FE2564"/>
    <w:pPr>
      <w:spacing w:after="160" w:line="240" w:lineRule="exact"/>
      <w:jc w:val="both"/>
    </w:pPr>
    <w:rPr>
      <w:rFonts w:ascii="Arial" w:hAnsi="Arial" w:cs="Arial"/>
      <w:sz w:val="24"/>
      <w:szCs w:val="24"/>
    </w:rPr>
  </w:style>
  <w:style w:type="character" w:customStyle="1" w:styleId="Normaltext">
    <w:name w:val="Normal text"/>
    <w:qFormat/>
    <w:rsid w:val="00FE2564"/>
    <w:rPr>
      <w:rFonts w:cs="Tahoma"/>
      <w:sz w:val="22"/>
      <w:szCs w:val="22"/>
    </w:rPr>
  </w:style>
  <w:style w:type="paragraph" w:customStyle="1" w:styleId="bangtxt">
    <w:name w:val="bangtxt"/>
    <w:basedOn w:val="Normal"/>
    <w:qFormat/>
    <w:rsid w:val="00FE25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 w:val="28"/>
      <w:lang w:eastAsia="zh-CN"/>
    </w:rPr>
  </w:style>
  <w:style w:type="paragraph" w:customStyle="1" w:styleId="traloi">
    <w:name w:val="traloi"/>
    <w:basedOn w:val="Normal"/>
    <w:qFormat/>
    <w:rsid w:val="00FE2564"/>
    <w:pPr>
      <w:spacing w:before="60" w:after="60"/>
      <w:ind w:left="1195" w:hanging="288"/>
      <w:jc w:val="both"/>
    </w:pPr>
    <w:rPr>
      <w:rFonts w:ascii="Times New Roman" w:hAnsi="Times New Roman"/>
      <w:sz w:val="24"/>
      <w:szCs w:val="24"/>
    </w:rPr>
  </w:style>
  <w:style w:type="character" w:customStyle="1" w:styleId="SubtleEmphasis1">
    <w:name w:val="Subtle Emphasis1"/>
    <w:uiPriority w:val="19"/>
    <w:qFormat/>
    <w:rsid w:val="00FE2564"/>
    <w:rPr>
      <w:i/>
      <w:iCs/>
      <w:color w:val="404040"/>
    </w:rPr>
  </w:style>
  <w:style w:type="character" w:customStyle="1" w:styleId="IntenseEmphasis1">
    <w:name w:val="Intense Emphasis1"/>
    <w:uiPriority w:val="21"/>
    <w:qFormat/>
    <w:rsid w:val="00FE2564"/>
    <w:rPr>
      <w:b/>
      <w:bCs/>
      <w:i/>
      <w:iCs/>
      <w:caps/>
    </w:rPr>
  </w:style>
  <w:style w:type="paragraph" w:styleId="Quote">
    <w:name w:val="Quote"/>
    <w:basedOn w:val="Normal"/>
    <w:next w:val="Normal"/>
    <w:link w:val="QuoteChar"/>
    <w:uiPriority w:val="29"/>
    <w:qFormat/>
    <w:rsid w:val="00FE256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link w:val="Quote"/>
    <w:uiPriority w:val="29"/>
    <w:qFormat/>
    <w:rsid w:val="00FE2564"/>
    <w:rPr>
      <w:rFonts w:ascii="Arial" w:hAnsi="Arial"/>
      <w:i/>
      <w:iCs/>
      <w:color w:val="000000"/>
      <w:sz w:val="24"/>
      <w:szCs w:val="24"/>
      <w:lang w:eastAsia="ja-JP"/>
    </w:rPr>
  </w:style>
  <w:style w:type="paragraph" w:styleId="IntenseQuote">
    <w:name w:val="Intense Quote"/>
    <w:basedOn w:val="Normal"/>
    <w:next w:val="Normal"/>
    <w:link w:val="IntenseQuoteChar"/>
    <w:uiPriority w:val="30"/>
    <w:qFormat/>
    <w:rsid w:val="00FE256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link w:val="IntenseQuote"/>
    <w:uiPriority w:val="30"/>
    <w:qFormat/>
    <w:rsid w:val="00FE2564"/>
    <w:rPr>
      <w:rFonts w:ascii="Arial" w:hAnsi="Arial"/>
      <w:color w:val="000000"/>
      <w:sz w:val="24"/>
      <w:szCs w:val="24"/>
      <w:shd w:val="clear" w:color="auto" w:fill="F2F2F2"/>
      <w:lang w:eastAsia="ja-JP"/>
    </w:rPr>
  </w:style>
  <w:style w:type="character" w:customStyle="1" w:styleId="SubtleReference1">
    <w:name w:val="Subtle Reference1"/>
    <w:uiPriority w:val="31"/>
    <w:qFormat/>
    <w:rsid w:val="00FE2564"/>
    <w:rPr>
      <w:smallCaps/>
      <w:color w:val="404040"/>
      <w:u w:val="single" w:color="7F7F7F"/>
    </w:rPr>
  </w:style>
  <w:style w:type="character" w:customStyle="1" w:styleId="IntenseReference1">
    <w:name w:val="Intense Reference1"/>
    <w:uiPriority w:val="32"/>
    <w:qFormat/>
    <w:rsid w:val="00FE2564"/>
    <w:rPr>
      <w:b/>
      <w:bCs/>
      <w:smallCaps/>
      <w:u w:val="single"/>
    </w:rPr>
  </w:style>
  <w:style w:type="character" w:customStyle="1" w:styleId="BookTitle1">
    <w:name w:val="Book Title1"/>
    <w:uiPriority w:val="33"/>
    <w:qFormat/>
    <w:rsid w:val="00FE2564"/>
    <w:rPr>
      <w:smallCaps/>
      <w:spacing w:val="5"/>
    </w:rPr>
  </w:style>
  <w:style w:type="character" w:customStyle="1" w:styleId="Style1Char">
    <w:name w:val="Style1 Char"/>
    <w:link w:val="Style1"/>
    <w:qFormat/>
    <w:rsid w:val="00FE2564"/>
    <w:rPr>
      <w:b/>
      <w:sz w:val="28"/>
      <w:szCs w:val="28"/>
    </w:rPr>
  </w:style>
  <w:style w:type="character" w:customStyle="1" w:styleId="postbody1">
    <w:name w:val="postbody1"/>
    <w:qFormat/>
    <w:rsid w:val="00FE2564"/>
    <w:rPr>
      <w:sz w:val="18"/>
      <w:szCs w:val="18"/>
    </w:rPr>
  </w:style>
  <w:style w:type="paragraph" w:customStyle="1" w:styleId="1">
    <w:name w:val="1"/>
    <w:basedOn w:val="Normal"/>
    <w:qFormat/>
    <w:rsid w:val="00FE2564"/>
    <w:pPr>
      <w:spacing w:after="160" w:line="240" w:lineRule="exact"/>
      <w:ind w:firstLine="567"/>
    </w:pPr>
    <w:rPr>
      <w:rFonts w:ascii="Verdana" w:hAnsi="Verdana" w:cs="Verdana"/>
      <w:sz w:val="20"/>
      <w:szCs w:val="20"/>
    </w:rPr>
  </w:style>
  <w:style w:type="paragraph" w:customStyle="1" w:styleId="VTD11">
    <w:name w:val="VTD1.1"/>
    <w:basedOn w:val="Normal"/>
    <w:qFormat/>
    <w:rsid w:val="00FE2564"/>
    <w:pPr>
      <w:ind w:left="720"/>
    </w:pPr>
    <w:rPr>
      <w:rFonts w:ascii="Times New Roman" w:hAnsi="Times New Roman"/>
      <w:sz w:val="28"/>
      <w:lang w:eastAsia="vi-VN"/>
    </w:rPr>
  </w:style>
  <w:style w:type="paragraph" w:customStyle="1" w:styleId="quang">
    <w:name w:val="quang"/>
    <w:basedOn w:val="Heading7"/>
    <w:qFormat/>
    <w:rsid w:val="00FE256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rsid w:val="00FE2564"/>
    <w:pPr>
      <w:spacing w:before="240" w:after="120"/>
    </w:pPr>
    <w:rPr>
      <w:rFonts w:ascii=".VnCentury Schoolbook" w:hAnsi=".VnCentury Schoolbook"/>
      <w:i/>
      <w:sz w:val="24"/>
      <w:szCs w:val="20"/>
    </w:rPr>
  </w:style>
  <w:style w:type="paragraph" w:customStyle="1" w:styleId="tenc">
    <w:name w:val="tenc"/>
    <w:basedOn w:val="Heading8"/>
    <w:qFormat/>
    <w:rsid w:val="00FE256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FE2564"/>
    <w:pPr>
      <w:spacing w:before="120" w:after="60"/>
      <w:ind w:left="900" w:hanging="900"/>
      <w:jc w:val="both"/>
    </w:pPr>
    <w:rPr>
      <w:rFonts w:ascii="Times New Roman" w:hAnsi="Times New Roman"/>
      <w:sz w:val="20"/>
      <w:szCs w:val="20"/>
    </w:rPr>
  </w:style>
  <w:style w:type="character" w:customStyle="1" w:styleId="cauhoiChar">
    <w:name w:val="cauhoi Char"/>
    <w:link w:val="cauhoi"/>
    <w:qFormat/>
    <w:rsid w:val="00FE2564"/>
  </w:style>
  <w:style w:type="paragraph" w:customStyle="1" w:styleId="cau1">
    <w:name w:val="cau 1"/>
    <w:basedOn w:val="Normal"/>
    <w:link w:val="cau1Char"/>
    <w:qFormat/>
    <w:rsid w:val="00FE2564"/>
    <w:pPr>
      <w:tabs>
        <w:tab w:val="left" w:pos="840"/>
        <w:tab w:val="left" w:pos="2410"/>
        <w:tab w:val="left" w:pos="3969"/>
        <w:tab w:val="left" w:pos="5245"/>
      </w:tabs>
      <w:ind w:left="839" w:hanging="839"/>
      <w:jc w:val="both"/>
    </w:pPr>
    <w:rPr>
      <w:rFonts w:ascii="Times New Roman" w:hAnsi="Times New Roman"/>
      <w:sz w:val="20"/>
      <w:szCs w:val="20"/>
      <w:lang w:val="en-GB"/>
    </w:rPr>
  </w:style>
  <w:style w:type="character" w:customStyle="1" w:styleId="cau1Char">
    <w:name w:val="cau 1 Char"/>
    <w:link w:val="cau1"/>
    <w:qFormat/>
    <w:rsid w:val="00FE2564"/>
    <w:rPr>
      <w:lang w:val="en-GB"/>
    </w:rPr>
  </w:style>
  <w:style w:type="paragraph" w:customStyle="1" w:styleId="Vande">
    <w:name w:val="Vande"/>
    <w:basedOn w:val="Normal"/>
    <w:next w:val="Normal"/>
    <w:qFormat/>
    <w:rsid w:val="00FE2564"/>
    <w:pPr>
      <w:ind w:left="397" w:hanging="397"/>
      <w:jc w:val="both"/>
      <w:outlineLvl w:val="3"/>
    </w:pPr>
    <w:rPr>
      <w:rFonts w:ascii="VNI-Times" w:hAnsi="VNI-Times"/>
      <w:b/>
      <w:i/>
      <w:sz w:val="20"/>
      <w:szCs w:val="20"/>
    </w:rPr>
  </w:style>
  <w:style w:type="paragraph" w:customStyle="1" w:styleId="CharChar2">
    <w:name w:val="Char Char2"/>
    <w:basedOn w:val="Normal"/>
    <w:semiHidden/>
    <w:qFormat/>
    <w:rsid w:val="00FE2564"/>
    <w:pPr>
      <w:spacing w:after="160" w:line="240" w:lineRule="exact"/>
      <w:jc w:val="both"/>
    </w:pPr>
    <w:rPr>
      <w:rFonts w:ascii="Arial" w:hAnsi="Arial" w:cs="Arial"/>
      <w:sz w:val="24"/>
      <w:szCs w:val="24"/>
    </w:rPr>
  </w:style>
  <w:style w:type="character" w:customStyle="1" w:styleId="vbnoidung">
    <w:name w:val="vb_noi_dung"/>
    <w:qFormat/>
    <w:rsid w:val="00FE2564"/>
  </w:style>
  <w:style w:type="paragraph" w:customStyle="1" w:styleId="Normal10pt">
    <w:name w:val="Normal+10 pt"/>
    <w:basedOn w:val="Normal"/>
    <w:qFormat/>
    <w:rsid w:val="00FE2564"/>
    <w:pPr>
      <w:autoSpaceDE w:val="0"/>
      <w:autoSpaceDN w:val="0"/>
      <w:adjustRightInd w:val="0"/>
    </w:pPr>
    <w:rPr>
      <w:rFonts w:ascii=".VnTime" w:hAnsi=".VnTime" w:cs=".VnTime"/>
      <w:sz w:val="24"/>
      <w:szCs w:val="24"/>
    </w:rPr>
  </w:style>
  <w:style w:type="paragraph" w:customStyle="1" w:styleId="cauhoiphu">
    <w:name w:val="cauhoiphu"/>
    <w:basedOn w:val="Normal"/>
    <w:qFormat/>
    <w:rsid w:val="00FE2564"/>
    <w:pPr>
      <w:spacing w:before="60" w:after="60"/>
      <w:ind w:left="907"/>
      <w:jc w:val="both"/>
    </w:pPr>
    <w:rPr>
      <w:rFonts w:ascii="Times New Roman" w:hAnsi="Times New Roman"/>
      <w:sz w:val="24"/>
      <w:szCs w:val="24"/>
    </w:rPr>
  </w:style>
  <w:style w:type="character" w:customStyle="1" w:styleId="CharChar3">
    <w:name w:val="Char Char3"/>
    <w:qFormat/>
    <w:rsid w:val="00FE2564"/>
    <w:rPr>
      <w:rFonts w:ascii="VNI-Times" w:hAnsi="VNI-Times"/>
      <w:sz w:val="24"/>
      <w:szCs w:val="24"/>
    </w:rPr>
  </w:style>
  <w:style w:type="paragraph" w:customStyle="1" w:styleId="msonormalcxspmiddle">
    <w:name w:val="msonormalcxspmiddle"/>
    <w:basedOn w:val="Normal"/>
    <w:qFormat/>
    <w:rsid w:val="00FE2564"/>
    <w:pPr>
      <w:spacing w:before="100" w:beforeAutospacing="1" w:after="100" w:afterAutospacing="1"/>
    </w:pPr>
    <w:rPr>
      <w:rFonts w:ascii="Times New Roman" w:hAnsi="Times New Roman"/>
      <w:sz w:val="24"/>
      <w:szCs w:val="24"/>
    </w:rPr>
  </w:style>
  <w:style w:type="character" w:customStyle="1" w:styleId="CharChar12">
    <w:name w:val="Char Char12"/>
    <w:qFormat/>
    <w:rsid w:val="00FE2564"/>
    <w:rPr>
      <w:rFonts w:ascii="Arial" w:hAnsi="Arial" w:cs="Arial"/>
      <w:b/>
      <w:bCs/>
      <w:kern w:val="32"/>
      <w:sz w:val="32"/>
      <w:szCs w:val="32"/>
      <w:lang w:val="en-US" w:eastAsia="en-US" w:bidi="ar-SA"/>
    </w:rPr>
  </w:style>
  <w:style w:type="character" w:customStyle="1" w:styleId="CharChar10">
    <w:name w:val="Char Char10"/>
    <w:qFormat/>
    <w:rsid w:val="00FE2564"/>
    <w:rPr>
      <w:b/>
      <w:bCs/>
      <w:sz w:val="27"/>
      <w:szCs w:val="27"/>
      <w:lang w:val="en-US" w:eastAsia="en-US" w:bidi="ar-SA"/>
    </w:rPr>
  </w:style>
  <w:style w:type="paragraph" w:customStyle="1" w:styleId="abcd">
    <w:name w:val="abcd"/>
    <w:basedOn w:val="Vande"/>
    <w:qFormat/>
    <w:rsid w:val="00FE2564"/>
    <w:pPr>
      <w:tabs>
        <w:tab w:val="left" w:pos="4820"/>
      </w:tabs>
      <w:ind w:left="681" w:hanging="284"/>
      <w:outlineLvl w:val="4"/>
    </w:pPr>
    <w:rPr>
      <w:b w:val="0"/>
      <w:i w:val="0"/>
    </w:rPr>
  </w:style>
  <w:style w:type="character" w:customStyle="1" w:styleId="pagingselected">
    <w:name w:val="paging_selected"/>
    <w:qFormat/>
    <w:rsid w:val="00FE2564"/>
  </w:style>
  <w:style w:type="paragraph" w:customStyle="1" w:styleId="baibosung">
    <w:name w:val="bai bo sung"/>
    <w:basedOn w:val="Normal"/>
    <w:qFormat/>
    <w:rsid w:val="00FE2564"/>
    <w:rPr>
      <w:rFonts w:ascii=".VnCentury Schoolbook" w:hAnsi=".VnCentury Schoolbook"/>
      <w:szCs w:val="20"/>
    </w:rPr>
  </w:style>
  <w:style w:type="paragraph" w:customStyle="1" w:styleId="bienn">
    <w:name w:val="bienn"/>
    <w:basedOn w:val="Normal"/>
    <w:qFormat/>
    <w:rsid w:val="00FE2564"/>
    <w:pPr>
      <w:tabs>
        <w:tab w:val="left" w:pos="5670"/>
      </w:tabs>
      <w:ind w:firstLine="567"/>
      <w:jc w:val="both"/>
    </w:pPr>
    <w:rPr>
      <w:rFonts w:ascii=".VnCentury Schoolbook" w:hAnsi=".VnCentury Schoolbook"/>
      <w:sz w:val="21"/>
      <w:szCs w:val="20"/>
    </w:rPr>
  </w:style>
  <w:style w:type="paragraph" w:customStyle="1" w:styleId="tenchuong">
    <w:name w:val="ten chuong"/>
    <w:basedOn w:val="Normal"/>
    <w:qFormat/>
    <w:rsid w:val="00FE2564"/>
    <w:pPr>
      <w:spacing w:after="60" w:line="280" w:lineRule="atLeast"/>
      <w:jc w:val="center"/>
    </w:pPr>
    <w:rPr>
      <w:rFonts w:ascii=".VnCentury Schoolbook" w:hAnsi=".VnCentury Schoolbook"/>
      <w:b/>
      <w:sz w:val="24"/>
      <w:szCs w:val="20"/>
    </w:rPr>
  </w:style>
  <w:style w:type="paragraph" w:customStyle="1" w:styleId="tenm">
    <w:name w:val="tenm"/>
    <w:basedOn w:val="tenc"/>
    <w:qFormat/>
    <w:rsid w:val="00FE2564"/>
    <w:pPr>
      <w:spacing w:before="480" w:after="240"/>
    </w:pPr>
    <w:rPr>
      <w:sz w:val="26"/>
    </w:rPr>
  </w:style>
  <w:style w:type="character" w:customStyle="1" w:styleId="titbangChar">
    <w:name w:val="tit bang Char"/>
    <w:link w:val="titbang"/>
    <w:qFormat/>
    <w:rsid w:val="00FE2564"/>
    <w:rPr>
      <w:b/>
      <w:color w:val="3366FF"/>
    </w:rPr>
  </w:style>
  <w:style w:type="paragraph" w:customStyle="1" w:styleId="titbang">
    <w:name w:val="tit bang"/>
    <w:basedOn w:val="Normal"/>
    <w:link w:val="titbangChar"/>
    <w:qFormat/>
    <w:rsid w:val="00FE2564"/>
    <w:pPr>
      <w:spacing w:before="80" w:after="80" w:line="240" w:lineRule="atLeast"/>
      <w:jc w:val="center"/>
    </w:pPr>
    <w:rPr>
      <w:rFonts w:ascii="Times New Roman" w:hAnsi="Times New Roman"/>
      <w:b/>
      <w:color w:val="3366FF"/>
      <w:sz w:val="20"/>
      <w:szCs w:val="20"/>
    </w:rPr>
  </w:style>
  <w:style w:type="paragraph" w:customStyle="1" w:styleId="cach">
    <w:name w:val="cach"/>
    <w:basedOn w:val="Normal"/>
    <w:qFormat/>
    <w:rsid w:val="00FE2564"/>
    <w:pPr>
      <w:spacing w:before="40" w:line="120" w:lineRule="exact"/>
      <w:ind w:left="284" w:hanging="284"/>
      <w:jc w:val="both"/>
    </w:pPr>
    <w:rPr>
      <w:rFonts w:ascii="Times New Roman" w:hAnsi="Times New Roman"/>
      <w:sz w:val="24"/>
      <w:szCs w:val="24"/>
    </w:rPr>
  </w:style>
  <w:style w:type="character" w:customStyle="1" w:styleId="msqrt">
    <w:name w:val="msqrt"/>
    <w:qFormat/>
    <w:rsid w:val="00FE2564"/>
  </w:style>
  <w:style w:type="character" w:customStyle="1" w:styleId="mtext">
    <w:name w:val="mtext"/>
    <w:qFormat/>
    <w:rsid w:val="00FE2564"/>
  </w:style>
  <w:style w:type="paragraph" w:customStyle="1" w:styleId="CharChar1Char">
    <w:name w:val="Char Char1 Char"/>
    <w:basedOn w:val="Normal"/>
    <w:semiHidden/>
    <w:qFormat/>
    <w:rsid w:val="00FE2564"/>
    <w:pPr>
      <w:spacing w:after="160" w:line="240" w:lineRule="exact"/>
    </w:pPr>
    <w:rPr>
      <w:rFonts w:ascii="Arial" w:hAnsi="Arial" w:cs="Arial"/>
      <w:sz w:val="24"/>
      <w:szCs w:val="24"/>
    </w:rPr>
  </w:style>
  <w:style w:type="paragraph" w:customStyle="1" w:styleId="da">
    <w:name w:val="da"/>
    <w:basedOn w:val="Normal"/>
    <w:link w:val="daChar"/>
    <w:qFormat/>
    <w:rsid w:val="00FE2564"/>
    <w:pPr>
      <w:tabs>
        <w:tab w:val="left" w:pos="374"/>
        <w:tab w:val="left" w:pos="2606"/>
        <w:tab w:val="left" w:pos="4939"/>
        <w:tab w:val="left" w:pos="7272"/>
      </w:tabs>
    </w:pPr>
    <w:rPr>
      <w:rFonts w:ascii="Times New Roman" w:hAnsi="Times New Roman"/>
      <w:sz w:val="24"/>
      <w:szCs w:val="24"/>
    </w:rPr>
  </w:style>
  <w:style w:type="character" w:customStyle="1" w:styleId="daChar">
    <w:name w:val="da Char"/>
    <w:link w:val="da"/>
    <w:qFormat/>
    <w:rsid w:val="00FE2564"/>
    <w:rPr>
      <w:sz w:val="24"/>
      <w:szCs w:val="24"/>
    </w:rPr>
  </w:style>
  <w:style w:type="character" w:customStyle="1" w:styleId="Normal-12ptChar">
    <w:name w:val="Normal - 12pt Char"/>
    <w:link w:val="Normal-12pt"/>
    <w:qFormat/>
    <w:locked/>
    <w:rsid w:val="00FE2564"/>
    <w:rPr>
      <w:sz w:val="28"/>
      <w:szCs w:val="28"/>
    </w:rPr>
  </w:style>
  <w:style w:type="paragraph" w:customStyle="1" w:styleId="Normal-12pt">
    <w:name w:val="Normal - 12pt"/>
    <w:basedOn w:val="Normal"/>
    <w:link w:val="Normal-12ptChar"/>
    <w:qFormat/>
    <w:rsid w:val="00FE2564"/>
    <w:pPr>
      <w:tabs>
        <w:tab w:val="left" w:pos="140"/>
      </w:tabs>
    </w:pPr>
    <w:rPr>
      <w:rFonts w:ascii="Times New Roman" w:hAnsi="Times New Roman"/>
      <w:sz w:val="28"/>
    </w:rPr>
  </w:style>
  <w:style w:type="paragraph" w:customStyle="1" w:styleId="ksd2">
    <w:name w:val="ksd2"/>
    <w:basedOn w:val="Heading1"/>
    <w:next w:val="Heading1"/>
    <w:qFormat/>
    <w:rsid w:val="00FE2564"/>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rsid w:val="00FE2564"/>
    <w:pPr>
      <w:spacing w:before="120"/>
    </w:pPr>
    <w:rPr>
      <w:rFonts w:ascii="Times New Roman" w:hAnsi="Times New Roman"/>
      <w:b/>
      <w:bCs/>
      <w:sz w:val="24"/>
      <w:szCs w:val="24"/>
    </w:rPr>
  </w:style>
  <w:style w:type="paragraph" w:customStyle="1" w:styleId="d">
    <w:name w:val="d"/>
    <w:basedOn w:val="Normal"/>
    <w:qFormat/>
    <w:rsid w:val="00FE2564"/>
    <w:pPr>
      <w:spacing w:before="120"/>
      <w:jc w:val="both"/>
    </w:pPr>
    <w:rPr>
      <w:rFonts w:ascii="Times New Roman" w:hAnsi="Times New Roman"/>
      <w:color w:val="000080"/>
      <w:sz w:val="24"/>
      <w:szCs w:val="24"/>
    </w:rPr>
  </w:style>
  <w:style w:type="paragraph" w:customStyle="1" w:styleId="t">
    <w:name w:val="t"/>
    <w:basedOn w:val="Normal"/>
    <w:qFormat/>
    <w:rsid w:val="00FE2564"/>
    <w:pPr>
      <w:spacing w:before="60"/>
      <w:ind w:left="568" w:hanging="284"/>
      <w:jc w:val="both"/>
    </w:pPr>
    <w:rPr>
      <w:rFonts w:ascii="Times New Roman" w:hAnsi="Times New Roman"/>
      <w:sz w:val="24"/>
      <w:szCs w:val="24"/>
    </w:rPr>
  </w:style>
  <w:style w:type="paragraph" w:customStyle="1" w:styleId="ti">
    <w:name w:val="ti"/>
    <w:basedOn w:val="Normal"/>
    <w:qFormat/>
    <w:rsid w:val="00FE2564"/>
    <w:pPr>
      <w:spacing w:before="120"/>
      <w:jc w:val="right"/>
    </w:pPr>
    <w:rPr>
      <w:rFonts w:ascii="Times New Roman" w:hAnsi="Times New Roman"/>
      <w:i/>
      <w:iCs/>
      <w:sz w:val="24"/>
      <w:szCs w:val="24"/>
    </w:rPr>
  </w:style>
  <w:style w:type="paragraph" w:customStyle="1" w:styleId="NormalFirstline">
    <w:name w:val="Normal + First line:"/>
    <w:basedOn w:val="Normal"/>
    <w:qFormat/>
    <w:rsid w:val="00FE2564"/>
    <w:pPr>
      <w:ind w:firstLine="720"/>
    </w:pPr>
    <w:rPr>
      <w:rFonts w:ascii="Times New Roman" w:hAnsi="Times New Roman"/>
      <w:sz w:val="24"/>
      <w:szCs w:val="24"/>
    </w:rPr>
  </w:style>
  <w:style w:type="table" w:customStyle="1" w:styleId="TableStyle3">
    <w:name w:val="Table Style3"/>
    <w:basedOn w:val="TableNormal"/>
    <w:qFormat/>
    <w:rsid w:val="00FE2564"/>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MediumShading2-Accent11">
    <w:name w:val="Medium Shading 2 - Accent 11"/>
    <w:basedOn w:val="TableNormal"/>
    <w:qFormat/>
    <w:rsid w:val="00FE2564"/>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FE2564"/>
    <w:rPr>
      <w:rFonts w:ascii="Times New Roman" w:hAnsi="Times New Roman" w:cs="Times New Roman"/>
      <w:sz w:val="24"/>
      <w:szCs w:val="24"/>
      <w:lang w:val="en-US" w:eastAsia="en-US"/>
    </w:rPr>
  </w:style>
  <w:style w:type="character" w:customStyle="1" w:styleId="CharChar22">
    <w:name w:val="Char Char22"/>
    <w:qFormat/>
    <w:locked/>
    <w:rsid w:val="00FE2564"/>
    <w:rPr>
      <w:rFonts w:ascii="Times New Roman" w:hAnsi="Times New Roman" w:cs="Times New Roman"/>
      <w:sz w:val="24"/>
      <w:szCs w:val="24"/>
      <w:lang w:val="en-US" w:eastAsia="en-US"/>
    </w:rPr>
  </w:style>
  <w:style w:type="character" w:customStyle="1" w:styleId="CharChar23">
    <w:name w:val="Char Char23"/>
    <w:qFormat/>
    <w:locked/>
    <w:rsid w:val="00FE2564"/>
    <w:rPr>
      <w:rFonts w:ascii="Times New Roman" w:hAnsi="Times New Roman" w:cs="Times New Roman"/>
      <w:sz w:val="24"/>
      <w:szCs w:val="24"/>
      <w:lang w:val="en-US" w:eastAsia="en-US"/>
    </w:rPr>
  </w:style>
  <w:style w:type="character" w:customStyle="1" w:styleId="CharChar24">
    <w:name w:val="Char Char24"/>
    <w:qFormat/>
    <w:locked/>
    <w:rsid w:val="00FE2564"/>
    <w:rPr>
      <w:rFonts w:ascii="Times New Roman" w:hAnsi="Times New Roman" w:cs="Times New Roman"/>
      <w:sz w:val="24"/>
      <w:szCs w:val="24"/>
      <w:lang w:val="en-US" w:eastAsia="en-US"/>
    </w:rPr>
  </w:style>
  <w:style w:type="character" w:customStyle="1" w:styleId="CharChar25">
    <w:name w:val="Char Char25"/>
    <w:qFormat/>
    <w:locked/>
    <w:rsid w:val="00FE2564"/>
    <w:rPr>
      <w:rFonts w:ascii="Times New Roman" w:hAnsi="Times New Roman" w:cs="Times New Roman"/>
      <w:sz w:val="24"/>
      <w:szCs w:val="24"/>
      <w:lang w:val="en-US" w:eastAsia="en-US"/>
    </w:rPr>
  </w:style>
  <w:style w:type="character" w:customStyle="1" w:styleId="CharChar26">
    <w:name w:val="Char Char26"/>
    <w:qFormat/>
    <w:locked/>
    <w:rsid w:val="00FE2564"/>
    <w:rPr>
      <w:rFonts w:ascii="Times New Roman" w:hAnsi="Times New Roman" w:cs="Times New Roman"/>
      <w:sz w:val="24"/>
      <w:szCs w:val="24"/>
      <w:lang w:val="en-US" w:eastAsia="en-US"/>
    </w:rPr>
  </w:style>
  <w:style w:type="paragraph" w:customStyle="1" w:styleId="123">
    <w:name w:val="123"/>
    <w:basedOn w:val="Normal"/>
    <w:qFormat/>
    <w:rsid w:val="00FE2564"/>
    <w:pPr>
      <w:spacing w:before="160"/>
      <w:ind w:left="425" w:hanging="425"/>
      <w:jc w:val="both"/>
    </w:pPr>
    <w:rPr>
      <w:rFonts w:ascii="VNI-Times" w:hAnsi="VNI-Times" w:cs="Arial"/>
      <w:sz w:val="23"/>
      <w:szCs w:val="20"/>
    </w:rPr>
  </w:style>
  <w:style w:type="paragraph" w:customStyle="1" w:styleId="abcChar">
    <w:name w:val="abc Char"/>
    <w:basedOn w:val="Normal"/>
    <w:qFormat/>
    <w:rsid w:val="00FE2564"/>
    <w:pPr>
      <w:spacing w:before="100"/>
      <w:ind w:left="850" w:hanging="425"/>
      <w:jc w:val="both"/>
    </w:pPr>
    <w:rPr>
      <w:rFonts w:ascii="VNI-Times" w:hAnsi="VNI-Times" w:cs="Arial"/>
      <w:sz w:val="23"/>
      <w:szCs w:val="20"/>
    </w:rPr>
  </w:style>
  <w:style w:type="paragraph" w:customStyle="1" w:styleId="CharChar2CharChar">
    <w:name w:val="Char Char2 Char Char"/>
    <w:basedOn w:val="Normal"/>
    <w:semiHidden/>
    <w:qFormat/>
    <w:rsid w:val="00FE2564"/>
    <w:pPr>
      <w:spacing w:after="160" w:line="240" w:lineRule="exact"/>
      <w:jc w:val="both"/>
    </w:pPr>
    <w:rPr>
      <w:rFonts w:ascii="Arial" w:hAnsi="Arial" w:cs="Arial"/>
      <w:sz w:val="24"/>
      <w:szCs w:val="24"/>
    </w:rPr>
  </w:style>
  <w:style w:type="table" w:customStyle="1" w:styleId="TableGrid110">
    <w:name w:val="Table Grid110"/>
    <w:basedOn w:val="TableNormal"/>
    <w:uiPriority w:val="59"/>
    <w:qFormat/>
    <w:rsid w:val="00FE256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hinhtrang">
    <w:name w:val="1 chinh trang"/>
    <w:basedOn w:val="Normal"/>
    <w:qFormat/>
    <w:rsid w:val="00FE256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rsid w:val="00FE2564"/>
    <w:pPr>
      <w:spacing w:before="100" w:beforeAutospacing="1" w:after="100" w:afterAutospacing="1"/>
    </w:pPr>
    <w:rPr>
      <w:rFonts w:ascii="Times New Roman" w:hAnsi="Times New Roman"/>
      <w:sz w:val="24"/>
      <w:szCs w:val="24"/>
    </w:rPr>
  </w:style>
  <w:style w:type="character" w:customStyle="1" w:styleId="datetime">
    <w:name w:val="datetime"/>
    <w:qFormat/>
    <w:rsid w:val="00FE2564"/>
  </w:style>
  <w:style w:type="character" w:customStyle="1" w:styleId="pagenavheader">
    <w:name w:val="pagenavheader"/>
    <w:qFormat/>
    <w:rsid w:val="00FE2564"/>
  </w:style>
  <w:style w:type="paragraph" w:customStyle="1" w:styleId="dateapplication">
    <w:name w:val="date_application"/>
    <w:basedOn w:val="Normal"/>
    <w:qFormat/>
    <w:rsid w:val="00FE2564"/>
    <w:pPr>
      <w:spacing w:before="100" w:beforeAutospacing="1" w:after="100" w:afterAutospacing="1"/>
    </w:pPr>
    <w:rPr>
      <w:rFonts w:ascii="Times New Roman" w:hAnsi="Times New Roman"/>
      <w:sz w:val="24"/>
      <w:szCs w:val="24"/>
    </w:rPr>
  </w:style>
  <w:style w:type="character" w:customStyle="1" w:styleId="mtconvertedequation0">
    <w:name w:val="mtconvertedequation"/>
    <w:qFormat/>
    <w:rsid w:val="00FE2564"/>
  </w:style>
  <w:style w:type="character" w:customStyle="1" w:styleId="grame">
    <w:name w:val="grame"/>
    <w:qFormat/>
    <w:rsid w:val="00FE2564"/>
  </w:style>
  <w:style w:type="character" w:customStyle="1" w:styleId="textexposedshow">
    <w:name w:val="textexposedshow"/>
    <w:qFormat/>
    <w:rsid w:val="00FE2564"/>
  </w:style>
  <w:style w:type="paragraph" w:customStyle="1" w:styleId="body-text">
    <w:name w:val="body-text"/>
    <w:basedOn w:val="Normal"/>
    <w:qFormat/>
    <w:rsid w:val="00FE2564"/>
    <w:pPr>
      <w:spacing w:before="100" w:beforeAutospacing="1" w:after="100" w:afterAutospacing="1"/>
    </w:pPr>
    <w:rPr>
      <w:rFonts w:ascii="Times New Roman" w:hAnsi="Times New Roman"/>
      <w:sz w:val="24"/>
      <w:szCs w:val="24"/>
    </w:rPr>
  </w:style>
  <w:style w:type="character" w:customStyle="1" w:styleId="ipa">
    <w:name w:val="ipa"/>
    <w:qFormat/>
    <w:rsid w:val="00FE2564"/>
  </w:style>
  <w:style w:type="character" w:customStyle="1" w:styleId="nowrap">
    <w:name w:val="nowrap"/>
    <w:qFormat/>
    <w:rsid w:val="00FE2564"/>
  </w:style>
  <w:style w:type="paragraph" w:customStyle="1" w:styleId="Normal13">
    <w:name w:val="Normal1"/>
    <w:qFormat/>
    <w:rsid w:val="00FE2564"/>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sid w:val="00FE2564"/>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sid w:val="00FE2564"/>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sid w:val="00FE2564"/>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sid w:val="00FE2564"/>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FE2564"/>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sid w:val="00FE2564"/>
    <w:rPr>
      <w:rFonts w:ascii="Times New Roman" w:eastAsia="Times New Roman" w:hAnsi="Times New Roman" w:cs="Times New Roman"/>
      <w:sz w:val="13"/>
      <w:szCs w:val="13"/>
      <w:u w:val="none"/>
    </w:rPr>
  </w:style>
  <w:style w:type="character" w:customStyle="1" w:styleId="Bodytext6NotBold">
    <w:name w:val="Body text (6) + Not Bold"/>
    <w:qFormat/>
    <w:rsid w:val="00FE2564"/>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sid w:val="00FE2564"/>
    <w:rPr>
      <w:rFonts w:ascii="Times New Roman" w:eastAsia="Times New Roman" w:hAnsi="Times New Roman" w:cs="Times New Roman"/>
      <w:color w:val="000000"/>
      <w:spacing w:val="0"/>
      <w:w w:val="100"/>
      <w:position w:val="0"/>
      <w:sz w:val="14"/>
      <w:szCs w:val="14"/>
      <w:u w:val="none"/>
      <w:lang w:val="vi-VN" w:eastAsia="vi-VN" w:bidi="vi-VN"/>
    </w:rPr>
  </w:style>
  <w:style w:type="character" w:customStyle="1" w:styleId="TableofcontentsBold">
    <w:name w:val="Table of contents + Bold"/>
    <w:qFormat/>
    <w:rsid w:val="00FE2564"/>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sid w:val="00FE256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qFormat/>
    <w:rsid w:val="00FE2564"/>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sid w:val="00FE2564"/>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sid w:val="00FE2564"/>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sid w:val="00FE2564"/>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sid w:val="00FE2564"/>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qFormat/>
    <w:rsid w:val="00FE2564"/>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qFormat/>
    <w:rsid w:val="00FE2564"/>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FE2564"/>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sid w:val="00FE2564"/>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sid w:val="00FE2564"/>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sid w:val="00FE2564"/>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sid w:val="00FE2564"/>
    <w:rPr>
      <w:rFonts w:ascii="Calibri" w:hAnsi="Calibri"/>
    </w:rPr>
    <w:tblPr>
      <w:tblCellMar>
        <w:top w:w="0" w:type="dxa"/>
        <w:left w:w="0" w:type="dxa"/>
        <w:bottom w:w="0" w:type="dxa"/>
        <w:right w:w="0" w:type="dxa"/>
      </w:tblCellMar>
    </w:tblPr>
  </w:style>
  <w:style w:type="paragraph" w:customStyle="1" w:styleId="Body0">
    <w:name w:val="Body"/>
    <w:basedOn w:val="Normal"/>
    <w:uiPriority w:val="1"/>
    <w:qFormat/>
    <w:rsid w:val="00FE2564"/>
    <w:pPr>
      <w:widowControl w:val="0"/>
    </w:pPr>
    <w:rPr>
      <w:rFonts w:ascii="Times New Roman" w:hAnsi="Times New Roman"/>
      <w:sz w:val="24"/>
      <w:szCs w:val="24"/>
    </w:rPr>
  </w:style>
  <w:style w:type="character" w:customStyle="1" w:styleId="BalloonTextChar1">
    <w:name w:val="Balloon Text Char1"/>
    <w:uiPriority w:val="99"/>
    <w:semiHidden/>
    <w:qFormat/>
    <w:rsid w:val="00FE2564"/>
    <w:rPr>
      <w:rFonts w:ascii="Tahoma" w:hAnsi="Tahoma" w:cs="Tahoma"/>
      <w:sz w:val="16"/>
      <w:szCs w:val="16"/>
    </w:rPr>
  </w:style>
  <w:style w:type="character" w:customStyle="1" w:styleId="BodyTextChar1">
    <w:name w:val="Body Text Char1"/>
    <w:uiPriority w:val="99"/>
    <w:semiHidden/>
    <w:qFormat/>
    <w:rsid w:val="00FE2564"/>
    <w:rPr>
      <w:sz w:val="22"/>
      <w:szCs w:val="22"/>
    </w:rPr>
  </w:style>
  <w:style w:type="character" w:customStyle="1" w:styleId="BodyTextIndentChar1">
    <w:name w:val="Body Text Indent Char1"/>
    <w:uiPriority w:val="99"/>
    <w:semiHidden/>
    <w:qFormat/>
    <w:rsid w:val="00FE2564"/>
    <w:rPr>
      <w:sz w:val="22"/>
      <w:szCs w:val="22"/>
    </w:rPr>
  </w:style>
  <w:style w:type="character" w:customStyle="1" w:styleId="BodyTextIndent2Char1">
    <w:name w:val="Body Text Indent 2 Char1"/>
    <w:uiPriority w:val="99"/>
    <w:semiHidden/>
    <w:qFormat/>
    <w:rsid w:val="00FE2564"/>
    <w:rPr>
      <w:sz w:val="22"/>
      <w:szCs w:val="22"/>
    </w:rPr>
  </w:style>
  <w:style w:type="character" w:customStyle="1" w:styleId="BodyTextIndent3Char1">
    <w:name w:val="Body Text Indent 3 Char1"/>
    <w:uiPriority w:val="99"/>
    <w:semiHidden/>
    <w:qFormat/>
    <w:rsid w:val="00FE2564"/>
    <w:rPr>
      <w:sz w:val="16"/>
      <w:szCs w:val="16"/>
    </w:rPr>
  </w:style>
  <w:style w:type="character" w:customStyle="1" w:styleId="TitleChar1">
    <w:name w:val="Title Char1"/>
    <w:uiPriority w:val="10"/>
    <w:qFormat/>
    <w:rsid w:val="00FE2564"/>
    <w:rPr>
      <w:rFonts w:ascii="Cambria" w:eastAsia="Times New Roman" w:hAnsi="Cambria" w:cs="Times New Roman"/>
      <w:color w:val="17365D"/>
      <w:spacing w:val="5"/>
      <w:kern w:val="28"/>
      <w:sz w:val="52"/>
      <w:szCs w:val="52"/>
    </w:rPr>
  </w:style>
  <w:style w:type="character" w:customStyle="1" w:styleId="mathjax1">
    <w:name w:val="mathjax1"/>
    <w:qFormat/>
    <w:rsid w:val="00FE2564"/>
    <w:rPr>
      <w:spacing w:val="0"/>
      <w:sz w:val="24"/>
      <w:szCs w:val="24"/>
    </w:rPr>
  </w:style>
  <w:style w:type="paragraph" w:customStyle="1" w:styleId="11">
    <w:name w:val="1.1"/>
    <w:basedOn w:val="Normal"/>
    <w:qFormat/>
    <w:rsid w:val="00FE2564"/>
    <w:pPr>
      <w:spacing w:before="80" w:after="80" w:line="360" w:lineRule="auto"/>
      <w:jc w:val="both"/>
    </w:pPr>
    <w:rPr>
      <w:rFonts w:ascii=".VnTime" w:hAnsi=".VnTime"/>
      <w:b/>
      <w:sz w:val="28"/>
    </w:rPr>
  </w:style>
  <w:style w:type="paragraph" w:customStyle="1" w:styleId="111">
    <w:name w:val="1.1.1"/>
    <w:basedOn w:val="Normal"/>
    <w:qFormat/>
    <w:rsid w:val="00FE2564"/>
    <w:pPr>
      <w:spacing w:line="360" w:lineRule="auto"/>
      <w:ind w:firstLine="142"/>
      <w:contextualSpacing/>
      <w:jc w:val="both"/>
    </w:pPr>
    <w:rPr>
      <w:rFonts w:ascii=".VnTime" w:hAnsi=".VnTime"/>
      <w:b/>
      <w:sz w:val="28"/>
    </w:rPr>
  </w:style>
  <w:style w:type="paragraph" w:customStyle="1" w:styleId="1111">
    <w:name w:val="1.1.1.1"/>
    <w:basedOn w:val="TOC1"/>
    <w:qFormat/>
    <w:rsid w:val="00FE2564"/>
    <w:pPr>
      <w:shd w:val="clear" w:color="auto" w:fill="FDE9D9"/>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sid w:val="00FE2564"/>
    <w:rPr>
      <w:rFonts w:ascii="VNI-Times" w:hAnsi="VNI-Times"/>
      <w:color w:val="000000"/>
      <w:sz w:val="24"/>
      <w:szCs w:val="24"/>
    </w:rPr>
  </w:style>
  <w:style w:type="paragraph" w:customStyle="1" w:styleId="ABCH1">
    <w:name w:val="ABC_H1"/>
    <w:basedOn w:val="Heading2"/>
    <w:next w:val="Normal"/>
    <w:qFormat/>
    <w:rsid w:val="00FE2564"/>
    <w:pPr>
      <w:numPr>
        <w:ilvl w:val="1"/>
        <w:numId w:val="23"/>
      </w:numPr>
      <w:tabs>
        <w:tab w:val="left" w:pos="360"/>
      </w:tabs>
      <w:spacing w:before="160" w:after="120" w:line="300" w:lineRule="auto"/>
    </w:pPr>
    <w:rPr>
      <w:bCs w:val="0"/>
      <w:color w:val="FF0000"/>
      <w:sz w:val="36"/>
    </w:rPr>
  </w:style>
  <w:style w:type="paragraph" w:customStyle="1" w:styleId="ABCH2">
    <w:name w:val="ABC_H2"/>
    <w:basedOn w:val="Heading3"/>
    <w:next w:val="Normal"/>
    <w:qFormat/>
    <w:rsid w:val="00FE2564"/>
    <w:pPr>
      <w:numPr>
        <w:ilvl w:val="2"/>
        <w:numId w:val="23"/>
      </w:numPr>
      <w:tabs>
        <w:tab w:val="left" w:pos="360"/>
      </w:tabs>
      <w:spacing w:before="120" w:after="120" w:line="300" w:lineRule="auto"/>
    </w:pPr>
    <w:rPr>
      <w:color w:val="0070C0"/>
      <w:sz w:val="32"/>
    </w:rPr>
  </w:style>
  <w:style w:type="paragraph" w:customStyle="1" w:styleId="ABCH3">
    <w:name w:val="ABC_H3"/>
    <w:basedOn w:val="Heading4"/>
    <w:next w:val="Normal"/>
    <w:qFormat/>
    <w:rsid w:val="00FE2564"/>
    <w:pPr>
      <w:numPr>
        <w:ilvl w:val="3"/>
        <w:numId w:val="23"/>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rsid w:val="00FE2564"/>
    <w:pPr>
      <w:numPr>
        <w:ilvl w:val="4"/>
        <w:numId w:val="23"/>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FE2564"/>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qFormat/>
    <w:rsid w:val="00FE2564"/>
    <w:rPr>
      <w:rFonts w:eastAsia="Calibri"/>
      <w:sz w:val="24"/>
      <w:szCs w:val="22"/>
    </w:rPr>
  </w:style>
  <w:style w:type="character" w:customStyle="1" w:styleId="Bodytext12">
    <w:name w:val="Body text (12)"/>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FE256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FE2564"/>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qFormat/>
    <w:rsid w:val="00FE2564"/>
    <w:rPr>
      <w:rFonts w:ascii="Times New Roman" w:eastAsia="Times New Roman" w:hAnsi="Times New Roman" w:cs="Times New Roman"/>
      <w:sz w:val="20"/>
      <w:szCs w:val="20"/>
      <w:u w:val="none"/>
    </w:rPr>
  </w:style>
  <w:style w:type="character" w:customStyle="1" w:styleId="Picturecaption3Exact">
    <w:name w:val="Picture caption (3) Exact"/>
    <w:link w:val="Picturecaption3"/>
    <w:qFormat/>
    <w:rsid w:val="00FE256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FE2564"/>
    <w:pPr>
      <w:widowControl w:val="0"/>
      <w:shd w:val="clear" w:color="auto" w:fill="FFFFFF"/>
      <w:spacing w:line="0" w:lineRule="atLeast"/>
    </w:pPr>
    <w:rPr>
      <w:rFonts w:ascii="Tahoma" w:eastAsia="Tahoma" w:hAnsi="Tahoma" w:cs="Tahoma"/>
      <w:sz w:val="15"/>
      <w:szCs w:val="15"/>
    </w:rPr>
  </w:style>
  <w:style w:type="character" w:customStyle="1" w:styleId="Heading100">
    <w:name w:val="Heading #10_"/>
    <w:qFormat/>
    <w:rsid w:val="00FE2564"/>
    <w:rPr>
      <w:rFonts w:ascii="Times New Roman" w:eastAsia="Times New Roman" w:hAnsi="Times New Roman" w:cs="Times New Roman"/>
      <w:b/>
      <w:bCs/>
      <w:sz w:val="26"/>
      <w:szCs w:val="26"/>
      <w:u w:val="none"/>
    </w:rPr>
  </w:style>
  <w:style w:type="character" w:customStyle="1" w:styleId="Heading101">
    <w:name w:val="Heading #10"/>
    <w:qFormat/>
    <w:rsid w:val="00FE2564"/>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qFormat/>
    <w:rsid w:val="00FE2564"/>
    <w:rPr>
      <w:b/>
      <w:bCs/>
      <w:shd w:val="clear" w:color="auto" w:fill="FFFFFF"/>
    </w:rPr>
  </w:style>
  <w:style w:type="paragraph" w:customStyle="1" w:styleId="Headerorfooter1">
    <w:name w:val="Header or footer1"/>
    <w:basedOn w:val="Normal"/>
    <w:link w:val="Headerorfooter"/>
    <w:qFormat/>
    <w:rsid w:val="00FE2564"/>
    <w:pPr>
      <w:widowControl w:val="0"/>
      <w:shd w:val="clear" w:color="auto" w:fill="FFFFFF"/>
      <w:spacing w:before="60" w:line="240" w:lineRule="atLeast"/>
    </w:pPr>
    <w:rPr>
      <w:rFonts w:ascii="Times New Roman" w:hAnsi="Times New Roman"/>
      <w:b/>
      <w:bCs/>
      <w:sz w:val="20"/>
      <w:szCs w:val="20"/>
    </w:rPr>
  </w:style>
  <w:style w:type="character" w:customStyle="1" w:styleId="Headerorfooter0">
    <w:name w:val="Header or footer"/>
    <w:qFormat/>
    <w:rsid w:val="00FE256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qFormat/>
    <w:rsid w:val="00FE2564"/>
    <w:pPr>
      <w:widowControl w:val="0"/>
      <w:shd w:val="clear" w:color="auto" w:fill="FFFFFF"/>
      <w:spacing w:before="120" w:after="120" w:line="240" w:lineRule="atLeast"/>
    </w:pPr>
    <w:rPr>
      <w:rFonts w:ascii="Times New Roman" w:hAnsi="Times New Roman"/>
      <w:b/>
      <w:bCs/>
      <w:szCs w:val="26"/>
    </w:rPr>
  </w:style>
  <w:style w:type="character" w:customStyle="1" w:styleId="Bodytext5">
    <w:name w:val="Body text (5)_"/>
    <w:link w:val="Bodytext51"/>
    <w:qFormat/>
    <w:rsid w:val="00FE2564"/>
    <w:rPr>
      <w:b/>
      <w:bCs/>
      <w:sz w:val="21"/>
      <w:szCs w:val="21"/>
      <w:shd w:val="clear" w:color="auto" w:fill="FFFFFF"/>
    </w:rPr>
  </w:style>
  <w:style w:type="paragraph" w:customStyle="1" w:styleId="Bodytext51">
    <w:name w:val="Body text (5)1"/>
    <w:basedOn w:val="Normal"/>
    <w:link w:val="Bodytext5"/>
    <w:qFormat/>
    <w:rsid w:val="00FE2564"/>
    <w:pPr>
      <w:widowControl w:val="0"/>
      <w:shd w:val="clear" w:color="auto" w:fill="FFFFFF"/>
      <w:spacing w:line="240" w:lineRule="atLeast"/>
      <w:jc w:val="both"/>
    </w:pPr>
    <w:rPr>
      <w:rFonts w:ascii="Times New Roman" w:hAnsi="Times New Roman"/>
      <w:b/>
      <w:bCs/>
      <w:sz w:val="21"/>
      <w:szCs w:val="21"/>
    </w:rPr>
  </w:style>
  <w:style w:type="character" w:customStyle="1" w:styleId="Bodytext52">
    <w:name w:val="Body text (5)"/>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FE2564"/>
    <w:rPr>
      <w:sz w:val="21"/>
      <w:szCs w:val="21"/>
      <w:shd w:val="clear" w:color="auto" w:fill="FFFFFF"/>
    </w:rPr>
  </w:style>
  <w:style w:type="paragraph" w:customStyle="1" w:styleId="Bodytext61">
    <w:name w:val="Body text (6)"/>
    <w:basedOn w:val="Normal"/>
    <w:link w:val="Bodytext60"/>
    <w:qFormat/>
    <w:rsid w:val="00FE2564"/>
    <w:pPr>
      <w:widowControl w:val="0"/>
      <w:shd w:val="clear" w:color="auto" w:fill="FFFFFF"/>
      <w:spacing w:before="180" w:line="0" w:lineRule="atLeast"/>
    </w:pPr>
    <w:rPr>
      <w:rFonts w:ascii="Times New Roman" w:hAnsi="Times New Roman"/>
      <w:sz w:val="21"/>
      <w:szCs w:val="21"/>
    </w:rPr>
  </w:style>
  <w:style w:type="character" w:customStyle="1" w:styleId="Bodytext7">
    <w:name w:val="Body text (7)_"/>
    <w:link w:val="Bodytext70"/>
    <w:qFormat/>
    <w:rsid w:val="00FE2564"/>
    <w:rPr>
      <w:b/>
      <w:bCs/>
      <w:sz w:val="16"/>
      <w:szCs w:val="16"/>
      <w:shd w:val="clear" w:color="auto" w:fill="FFFFFF"/>
    </w:rPr>
  </w:style>
  <w:style w:type="paragraph" w:customStyle="1" w:styleId="Bodytext70">
    <w:name w:val="Body text (7)"/>
    <w:basedOn w:val="Normal"/>
    <w:link w:val="Bodytext7"/>
    <w:qFormat/>
    <w:rsid w:val="00FE2564"/>
    <w:pPr>
      <w:widowControl w:val="0"/>
      <w:shd w:val="clear" w:color="auto" w:fill="FFFFFF"/>
      <w:spacing w:after="180" w:line="0" w:lineRule="atLeast"/>
      <w:ind w:hanging="380"/>
      <w:jc w:val="both"/>
    </w:pPr>
    <w:rPr>
      <w:rFonts w:ascii="Times New Roman" w:hAnsi="Times New Roman"/>
      <w:b/>
      <w:bCs/>
      <w:sz w:val="16"/>
      <w:szCs w:val="16"/>
    </w:rPr>
  </w:style>
  <w:style w:type="character" w:customStyle="1" w:styleId="Bodytext8">
    <w:name w:val="Body text (8)_"/>
    <w:link w:val="Bodytext81"/>
    <w:qFormat/>
    <w:rsid w:val="00FE2564"/>
    <w:rPr>
      <w:sz w:val="16"/>
      <w:szCs w:val="16"/>
      <w:shd w:val="clear" w:color="auto" w:fill="FFFFFF"/>
    </w:rPr>
  </w:style>
  <w:style w:type="paragraph" w:customStyle="1" w:styleId="Bodytext81">
    <w:name w:val="Body text (8)"/>
    <w:basedOn w:val="Normal"/>
    <w:link w:val="Bodytext8"/>
    <w:qFormat/>
    <w:rsid w:val="00FE2564"/>
    <w:pPr>
      <w:widowControl w:val="0"/>
      <w:shd w:val="clear" w:color="auto" w:fill="FFFFFF"/>
      <w:spacing w:after="180" w:line="0" w:lineRule="atLeast"/>
      <w:jc w:val="both"/>
    </w:pPr>
    <w:rPr>
      <w:rFonts w:ascii="Times New Roman" w:hAnsi="Times New Roman"/>
      <w:sz w:val="16"/>
      <w:szCs w:val="16"/>
    </w:rPr>
  </w:style>
  <w:style w:type="character" w:customStyle="1" w:styleId="Bodytext9">
    <w:name w:val="Body text (9)_"/>
    <w:link w:val="Bodytext90"/>
    <w:qFormat/>
    <w:rsid w:val="00FE2564"/>
    <w:rPr>
      <w:i/>
      <w:iCs/>
      <w:spacing w:val="10"/>
      <w:sz w:val="16"/>
      <w:szCs w:val="16"/>
      <w:shd w:val="clear" w:color="auto" w:fill="FFFFFF"/>
    </w:rPr>
  </w:style>
  <w:style w:type="paragraph" w:customStyle="1" w:styleId="Bodytext90">
    <w:name w:val="Body text (9)"/>
    <w:basedOn w:val="Normal"/>
    <w:link w:val="Bodytext9"/>
    <w:qFormat/>
    <w:rsid w:val="00FE2564"/>
    <w:pPr>
      <w:widowControl w:val="0"/>
      <w:shd w:val="clear" w:color="auto" w:fill="FFFFFF"/>
      <w:spacing w:after="180" w:line="0" w:lineRule="atLeast"/>
      <w:jc w:val="both"/>
    </w:pPr>
    <w:rPr>
      <w:rFonts w:ascii="Times New Roman" w:hAnsi="Times New Roman"/>
      <w:i/>
      <w:iCs/>
      <w:spacing w:val="10"/>
      <w:sz w:val="16"/>
      <w:szCs w:val="16"/>
    </w:rPr>
  </w:style>
  <w:style w:type="character" w:customStyle="1" w:styleId="Bodytext100">
    <w:name w:val="Body text (10)_"/>
    <w:link w:val="Bodytext101"/>
    <w:qFormat/>
    <w:rsid w:val="00FE2564"/>
    <w:rPr>
      <w:shd w:val="clear" w:color="auto" w:fill="FFFFFF"/>
    </w:rPr>
  </w:style>
  <w:style w:type="paragraph" w:customStyle="1" w:styleId="Bodytext101">
    <w:name w:val="Body text (10)"/>
    <w:basedOn w:val="Normal"/>
    <w:link w:val="Bodytext100"/>
    <w:qFormat/>
    <w:rsid w:val="00FE2564"/>
    <w:pPr>
      <w:widowControl w:val="0"/>
      <w:shd w:val="clear" w:color="auto" w:fill="FFFFFF"/>
      <w:spacing w:before="300" w:line="0" w:lineRule="atLeast"/>
      <w:jc w:val="both"/>
    </w:pPr>
    <w:rPr>
      <w:rFonts w:ascii="Times New Roman" w:hAnsi="Times New Roman"/>
      <w:sz w:val="20"/>
      <w:szCs w:val="20"/>
    </w:rPr>
  </w:style>
  <w:style w:type="character" w:customStyle="1" w:styleId="Bodytext513pt">
    <w:name w:val="Body text (5) + 13 pt"/>
    <w:qFormat/>
    <w:rsid w:val="00FE256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FE2564"/>
    <w:rPr>
      <w:b/>
      <w:bCs/>
      <w:sz w:val="21"/>
      <w:szCs w:val="21"/>
      <w:shd w:val="clear" w:color="auto" w:fill="FFFFFF"/>
    </w:rPr>
  </w:style>
  <w:style w:type="paragraph" w:customStyle="1" w:styleId="Picturecaption4">
    <w:name w:val="Picture caption (4)"/>
    <w:basedOn w:val="Normal"/>
    <w:link w:val="Picturecaption4Exact"/>
    <w:qFormat/>
    <w:rsid w:val="00FE2564"/>
    <w:pPr>
      <w:widowControl w:val="0"/>
      <w:shd w:val="clear" w:color="auto" w:fill="FFFFFF"/>
      <w:spacing w:line="0" w:lineRule="atLeast"/>
    </w:pPr>
    <w:rPr>
      <w:rFonts w:ascii="Times New Roman" w:hAnsi="Times New Roman"/>
      <w:b/>
      <w:bCs/>
      <w:sz w:val="21"/>
      <w:szCs w:val="21"/>
    </w:rPr>
  </w:style>
  <w:style w:type="character" w:customStyle="1" w:styleId="Bodytext5Exact">
    <w:name w:val="Body text (5) Exact"/>
    <w:qFormat/>
    <w:rsid w:val="00FE2564"/>
    <w:rPr>
      <w:rFonts w:ascii="Times New Roman" w:eastAsia="Times New Roman" w:hAnsi="Times New Roman" w:cs="Times New Roman"/>
      <w:b/>
      <w:bCs/>
      <w:sz w:val="21"/>
      <w:szCs w:val="21"/>
      <w:u w:val="none"/>
    </w:rPr>
  </w:style>
  <w:style w:type="character" w:customStyle="1" w:styleId="Heading112">
    <w:name w:val="Heading #11 (2)_"/>
    <w:link w:val="Heading1120"/>
    <w:qFormat/>
    <w:rsid w:val="00FE2564"/>
    <w:rPr>
      <w:sz w:val="30"/>
      <w:szCs w:val="30"/>
      <w:shd w:val="clear" w:color="auto" w:fill="FFFFFF"/>
    </w:rPr>
  </w:style>
  <w:style w:type="paragraph" w:customStyle="1" w:styleId="Heading1120">
    <w:name w:val="Heading #11 (2)"/>
    <w:basedOn w:val="Normal"/>
    <w:link w:val="Heading112"/>
    <w:qFormat/>
    <w:rsid w:val="00FE2564"/>
    <w:pPr>
      <w:widowControl w:val="0"/>
      <w:shd w:val="clear" w:color="auto" w:fill="FFFFFF"/>
      <w:spacing w:before="180" w:line="149" w:lineRule="exact"/>
    </w:pPr>
    <w:rPr>
      <w:rFonts w:ascii="Times New Roman" w:hAnsi="Times New Roman"/>
      <w:sz w:val="30"/>
      <w:szCs w:val="30"/>
    </w:rPr>
  </w:style>
  <w:style w:type="character" w:customStyle="1" w:styleId="Bodytext11Exact">
    <w:name w:val="Body text (11) Exact"/>
    <w:qFormat/>
    <w:rsid w:val="00FE2564"/>
    <w:rPr>
      <w:rFonts w:ascii="Times New Roman" w:eastAsia="Times New Roman" w:hAnsi="Times New Roman" w:cs="Times New Roman"/>
      <w:sz w:val="22"/>
      <w:szCs w:val="22"/>
      <w:u w:val="none"/>
    </w:rPr>
  </w:style>
  <w:style w:type="character" w:customStyle="1" w:styleId="Bodytext7Exact">
    <w:name w:val="Body text (7) Exact"/>
    <w:qFormat/>
    <w:rsid w:val="00FE2564"/>
    <w:rPr>
      <w:rFonts w:ascii="Times New Roman" w:eastAsia="Times New Roman" w:hAnsi="Times New Roman" w:cs="Times New Roman"/>
      <w:b/>
      <w:bCs/>
      <w:sz w:val="16"/>
      <w:szCs w:val="16"/>
      <w:u w:val="none"/>
    </w:rPr>
  </w:style>
  <w:style w:type="character" w:customStyle="1" w:styleId="Heading102Exact">
    <w:name w:val="Heading #10 (2) Exact"/>
    <w:link w:val="Heading102"/>
    <w:qFormat/>
    <w:rsid w:val="00FE2564"/>
    <w:rPr>
      <w:b/>
      <w:bCs/>
      <w:sz w:val="21"/>
      <w:szCs w:val="21"/>
      <w:shd w:val="clear" w:color="auto" w:fill="FFFFFF"/>
    </w:rPr>
  </w:style>
  <w:style w:type="paragraph" w:customStyle="1" w:styleId="Heading102">
    <w:name w:val="Heading #10 (2)"/>
    <w:basedOn w:val="Normal"/>
    <w:link w:val="Heading102Exact"/>
    <w:qFormat/>
    <w:rsid w:val="00FE2564"/>
    <w:pPr>
      <w:widowControl w:val="0"/>
      <w:shd w:val="clear" w:color="auto" w:fill="FFFFFF"/>
      <w:spacing w:after="60" w:line="0" w:lineRule="atLeast"/>
    </w:pPr>
    <w:rPr>
      <w:rFonts w:ascii="Times New Roman" w:hAnsi="Times New Roman"/>
      <w:b/>
      <w:bCs/>
      <w:sz w:val="21"/>
      <w:szCs w:val="21"/>
    </w:rPr>
  </w:style>
  <w:style w:type="character" w:customStyle="1" w:styleId="Bodytext12Exact">
    <w:name w:val="Body text (12) Exact"/>
    <w:qFormat/>
    <w:rsid w:val="00FE2564"/>
    <w:rPr>
      <w:rFonts w:ascii="Times New Roman" w:eastAsia="Times New Roman" w:hAnsi="Times New Roman" w:cs="Times New Roman"/>
      <w:sz w:val="22"/>
      <w:szCs w:val="22"/>
      <w:u w:val="none"/>
    </w:rPr>
  </w:style>
  <w:style w:type="character" w:customStyle="1" w:styleId="Heading7Exact">
    <w:name w:val="Heading #7 Exact"/>
    <w:link w:val="Heading70"/>
    <w:qFormat/>
    <w:rsid w:val="00FE2564"/>
    <w:rPr>
      <w:b/>
      <w:bCs/>
      <w:i/>
      <w:iCs/>
      <w:shd w:val="clear" w:color="auto" w:fill="FFFFFF"/>
    </w:rPr>
  </w:style>
  <w:style w:type="paragraph" w:customStyle="1" w:styleId="Heading70">
    <w:name w:val="Heading #7"/>
    <w:basedOn w:val="Normal"/>
    <w:link w:val="Heading7Exact"/>
    <w:qFormat/>
    <w:rsid w:val="00FE2564"/>
    <w:pPr>
      <w:widowControl w:val="0"/>
      <w:shd w:val="clear" w:color="auto" w:fill="FFFFFF"/>
      <w:spacing w:line="0" w:lineRule="atLeast"/>
      <w:outlineLvl w:val="6"/>
    </w:pPr>
    <w:rPr>
      <w:rFonts w:ascii="Times New Roman" w:hAnsi="Times New Roman"/>
      <w:b/>
      <w:bCs/>
      <w:i/>
      <w:iCs/>
      <w:sz w:val="20"/>
      <w:szCs w:val="20"/>
    </w:rPr>
  </w:style>
  <w:style w:type="character" w:customStyle="1" w:styleId="Heading3Exact">
    <w:name w:val="Heading #3 Exact"/>
    <w:link w:val="Heading30"/>
    <w:qFormat/>
    <w:rsid w:val="00FE2564"/>
    <w:rPr>
      <w:i/>
      <w:iCs/>
      <w:sz w:val="26"/>
      <w:szCs w:val="26"/>
      <w:shd w:val="clear" w:color="auto" w:fill="FFFFFF"/>
    </w:rPr>
  </w:style>
  <w:style w:type="paragraph" w:customStyle="1" w:styleId="Heading30">
    <w:name w:val="Heading #3"/>
    <w:basedOn w:val="Normal"/>
    <w:link w:val="Heading3Exact"/>
    <w:qFormat/>
    <w:rsid w:val="00FE2564"/>
    <w:pPr>
      <w:widowControl w:val="0"/>
      <w:shd w:val="clear" w:color="auto" w:fill="FFFFFF"/>
      <w:spacing w:line="0" w:lineRule="atLeast"/>
      <w:outlineLvl w:val="2"/>
    </w:pPr>
    <w:rPr>
      <w:rFonts w:ascii="Times New Roman" w:hAnsi="Times New Roman"/>
      <w:i/>
      <w:iCs/>
      <w:szCs w:val="26"/>
    </w:rPr>
  </w:style>
  <w:style w:type="character" w:customStyle="1" w:styleId="Heading32Exact">
    <w:name w:val="Heading #3 (2) Exact"/>
    <w:link w:val="Heading32"/>
    <w:qFormat/>
    <w:rsid w:val="00FE2564"/>
    <w:rPr>
      <w:i/>
      <w:iCs/>
      <w:shd w:val="clear" w:color="auto" w:fill="FFFFFF"/>
    </w:rPr>
  </w:style>
  <w:style w:type="paragraph" w:customStyle="1" w:styleId="Heading32">
    <w:name w:val="Heading #3 (2)"/>
    <w:basedOn w:val="Normal"/>
    <w:link w:val="Heading32Exact"/>
    <w:qFormat/>
    <w:rsid w:val="00FE2564"/>
    <w:pPr>
      <w:widowControl w:val="0"/>
      <w:shd w:val="clear" w:color="auto" w:fill="FFFFFF"/>
      <w:spacing w:line="0" w:lineRule="atLeast"/>
      <w:outlineLvl w:val="2"/>
    </w:pPr>
    <w:rPr>
      <w:rFonts w:ascii="Times New Roman" w:hAnsi="Times New Roman"/>
      <w:i/>
      <w:iCs/>
      <w:sz w:val="20"/>
      <w:szCs w:val="20"/>
    </w:rPr>
  </w:style>
  <w:style w:type="character" w:customStyle="1" w:styleId="Heading11Exact">
    <w:name w:val="Heading #11 Exact"/>
    <w:link w:val="Heading11"/>
    <w:qFormat/>
    <w:rsid w:val="00FE2564"/>
    <w:rPr>
      <w:b/>
      <w:bCs/>
      <w:sz w:val="21"/>
      <w:szCs w:val="21"/>
      <w:shd w:val="clear" w:color="auto" w:fill="FFFFFF"/>
    </w:rPr>
  </w:style>
  <w:style w:type="paragraph" w:customStyle="1" w:styleId="Heading11">
    <w:name w:val="Heading #11"/>
    <w:basedOn w:val="Normal"/>
    <w:link w:val="Heading11Exact"/>
    <w:qFormat/>
    <w:rsid w:val="00FE2564"/>
    <w:pPr>
      <w:widowControl w:val="0"/>
      <w:shd w:val="clear" w:color="auto" w:fill="FFFFFF"/>
      <w:spacing w:line="0" w:lineRule="atLeast"/>
    </w:pPr>
    <w:rPr>
      <w:rFonts w:ascii="Times New Roman" w:hAnsi="Times New Roman"/>
      <w:b/>
      <w:bCs/>
      <w:sz w:val="21"/>
      <w:szCs w:val="21"/>
    </w:rPr>
  </w:style>
  <w:style w:type="character" w:customStyle="1" w:styleId="Heading1111pt">
    <w:name w:val="Heading #11 + 11 pt"/>
    <w:aliases w:val="Not Bold Exact"/>
    <w:qFormat/>
    <w:rsid w:val="00FE256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FE2564"/>
    <w:rPr>
      <w:b/>
      <w:bCs/>
      <w:sz w:val="21"/>
      <w:szCs w:val="21"/>
      <w:shd w:val="clear" w:color="auto" w:fill="FFFFFF"/>
    </w:rPr>
  </w:style>
  <w:style w:type="paragraph" w:customStyle="1" w:styleId="Heading90">
    <w:name w:val="Heading #9"/>
    <w:basedOn w:val="Normal"/>
    <w:link w:val="Heading9Exact"/>
    <w:qFormat/>
    <w:rsid w:val="00FE2564"/>
    <w:pPr>
      <w:widowControl w:val="0"/>
      <w:shd w:val="clear" w:color="auto" w:fill="FFFFFF"/>
      <w:spacing w:line="0" w:lineRule="atLeast"/>
      <w:outlineLvl w:val="8"/>
    </w:pPr>
    <w:rPr>
      <w:rFonts w:ascii="Times New Roman" w:hAnsi="Times New Roman"/>
      <w:b/>
      <w:bCs/>
      <w:sz w:val="21"/>
      <w:szCs w:val="21"/>
    </w:rPr>
  </w:style>
  <w:style w:type="character" w:customStyle="1" w:styleId="Bodytext13Exact">
    <w:name w:val="Body text (13) Exact"/>
    <w:qFormat/>
    <w:rsid w:val="00FE2564"/>
    <w:rPr>
      <w:rFonts w:ascii="Times New Roman" w:eastAsia="Times New Roman" w:hAnsi="Times New Roman" w:cs="Times New Roman"/>
      <w:sz w:val="19"/>
      <w:szCs w:val="19"/>
      <w:u w:val="none"/>
    </w:rPr>
  </w:style>
  <w:style w:type="character" w:customStyle="1" w:styleId="Bodytext1310ptExact">
    <w:name w:val="Body text (13) + 10 pt Exact"/>
    <w:qFormat/>
    <w:rsid w:val="00FE2564"/>
    <w:rPr>
      <w:rFonts w:ascii="Times New Roman" w:eastAsia="Times New Roman" w:hAnsi="Times New Roman" w:cs="Times New Roman"/>
      <w:sz w:val="20"/>
      <w:szCs w:val="20"/>
      <w:u w:val="none"/>
      <w:lang w:val="fr-FR" w:eastAsia="fr-FR" w:bidi="fr-FR"/>
    </w:rPr>
  </w:style>
  <w:style w:type="character" w:customStyle="1" w:styleId="Bodytext13">
    <w:name w:val="Body text (13)_"/>
    <w:qFormat/>
    <w:rsid w:val="00FE2564"/>
    <w:rPr>
      <w:rFonts w:ascii="Times New Roman" w:eastAsia="Times New Roman" w:hAnsi="Times New Roman" w:cs="Times New Roman"/>
      <w:sz w:val="19"/>
      <w:szCs w:val="19"/>
      <w:u w:val="none"/>
    </w:rPr>
  </w:style>
  <w:style w:type="character" w:customStyle="1" w:styleId="Heading113Exact">
    <w:name w:val="Heading #11 (3) Exact"/>
    <w:qFormat/>
    <w:rsid w:val="00FE2564"/>
    <w:rPr>
      <w:rFonts w:ascii="Times New Roman" w:eastAsia="Times New Roman" w:hAnsi="Times New Roman" w:cs="Times New Roman"/>
      <w:sz w:val="20"/>
      <w:szCs w:val="20"/>
      <w:u w:val="none"/>
    </w:rPr>
  </w:style>
  <w:style w:type="character" w:customStyle="1" w:styleId="Heading92Exact">
    <w:name w:val="Heading #9 (2) Exact"/>
    <w:qFormat/>
    <w:rsid w:val="00FE2564"/>
    <w:rPr>
      <w:rFonts w:ascii="Times New Roman" w:eastAsia="Times New Roman" w:hAnsi="Times New Roman" w:cs="Times New Roman"/>
      <w:sz w:val="30"/>
      <w:szCs w:val="30"/>
      <w:u w:val="none"/>
    </w:rPr>
  </w:style>
  <w:style w:type="character" w:customStyle="1" w:styleId="Bodytext14Exact">
    <w:name w:val="Body text (14) Exact"/>
    <w:link w:val="Bodytext14"/>
    <w:qFormat/>
    <w:rsid w:val="00FE256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FE2564"/>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link w:val="Bodytext15"/>
    <w:qFormat/>
    <w:rsid w:val="00FE2564"/>
    <w:rPr>
      <w:sz w:val="21"/>
      <w:szCs w:val="21"/>
      <w:shd w:val="clear" w:color="auto" w:fill="FFFFFF"/>
    </w:rPr>
  </w:style>
  <w:style w:type="paragraph" w:customStyle="1" w:styleId="Bodytext15">
    <w:name w:val="Body text (15)"/>
    <w:basedOn w:val="Normal"/>
    <w:link w:val="Bodytext15Exact"/>
    <w:qFormat/>
    <w:rsid w:val="00FE2564"/>
    <w:pPr>
      <w:widowControl w:val="0"/>
      <w:shd w:val="clear" w:color="auto" w:fill="FFFFFF"/>
      <w:spacing w:line="0" w:lineRule="atLeast"/>
    </w:pPr>
    <w:rPr>
      <w:rFonts w:ascii="Times New Roman" w:hAnsi="Times New Roman"/>
      <w:sz w:val="21"/>
      <w:szCs w:val="21"/>
    </w:rPr>
  </w:style>
  <w:style w:type="character" w:customStyle="1" w:styleId="Bodytext15SmallCapsExact">
    <w:name w:val="Body text (15) + Small Caps Exact"/>
    <w:qFormat/>
    <w:rsid w:val="00FE256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FE2564"/>
    <w:rPr>
      <w:rFonts w:ascii="Times New Roman" w:eastAsia="Times New Roman" w:hAnsi="Times New Roman" w:cs="Times New Roman"/>
      <w:sz w:val="30"/>
      <w:szCs w:val="30"/>
      <w:u w:val="none"/>
    </w:rPr>
  </w:style>
  <w:style w:type="character" w:customStyle="1" w:styleId="Heading920">
    <w:name w:val="Heading #9 (2)"/>
    <w:qFormat/>
    <w:rsid w:val="00FE2564"/>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sid w:val="00FE2564"/>
    <w:rPr>
      <w:rFonts w:ascii="Georgia" w:eastAsia="Georgia" w:hAnsi="Georgia" w:cs="Georgia"/>
      <w:spacing w:val="10"/>
      <w:sz w:val="12"/>
      <w:szCs w:val="12"/>
      <w:u w:val="none"/>
    </w:rPr>
  </w:style>
  <w:style w:type="character" w:customStyle="1" w:styleId="Bodytext19Exact">
    <w:name w:val="Body text (19) Exact"/>
    <w:qFormat/>
    <w:rsid w:val="00FE2564"/>
    <w:rPr>
      <w:rFonts w:ascii="Times New Roman" w:eastAsia="Times New Roman" w:hAnsi="Times New Roman" w:cs="Times New Roman"/>
      <w:sz w:val="14"/>
      <w:szCs w:val="14"/>
      <w:u w:val="none"/>
    </w:rPr>
  </w:style>
  <w:style w:type="character" w:customStyle="1" w:styleId="Bodytext20Exact">
    <w:name w:val="Body text (20) Exact"/>
    <w:qFormat/>
    <w:rsid w:val="00FE2564"/>
    <w:rPr>
      <w:rFonts w:ascii="Tahoma" w:eastAsia="Tahoma" w:hAnsi="Tahoma" w:cs="Tahoma"/>
      <w:sz w:val="20"/>
      <w:szCs w:val="20"/>
      <w:u w:val="none"/>
    </w:rPr>
  </w:style>
  <w:style w:type="character" w:customStyle="1" w:styleId="Bodytext215ptExact">
    <w:name w:val="Body text (2) + 15 pt Exact"/>
    <w:qFormat/>
    <w:rsid w:val="00FE2564"/>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FE2564"/>
    <w:rPr>
      <w:rFonts w:ascii="Times New Roman" w:eastAsia="Times New Roman" w:hAnsi="Times New Roman" w:cs="Times New Roman"/>
      <w:b/>
      <w:bCs/>
      <w:i/>
      <w:iCs/>
      <w:sz w:val="20"/>
      <w:szCs w:val="20"/>
      <w:u w:val="none"/>
    </w:rPr>
  </w:style>
  <w:style w:type="character" w:customStyle="1" w:styleId="Bodytext2105ptExact">
    <w:name w:val="Body text (2) + 10.5 pt Exact"/>
    <w:qFormat/>
    <w:rsid w:val="00FE2564"/>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FE2564"/>
    <w:rPr>
      <w:rFonts w:ascii="Times New Roman" w:eastAsia="Times New Roman" w:hAnsi="Times New Roman" w:cs="Times New Roman"/>
      <w:i/>
      <w:iCs/>
      <w:sz w:val="22"/>
      <w:szCs w:val="22"/>
      <w:u w:val="none"/>
    </w:rPr>
  </w:style>
  <w:style w:type="character" w:customStyle="1" w:styleId="Bodytext160">
    <w:name w:val="Body text (16)"/>
    <w:qFormat/>
    <w:rsid w:val="00FE2564"/>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sid w:val="00FE2564"/>
    <w:rPr>
      <w:rFonts w:ascii="Times New Roman" w:eastAsia="Times New Roman" w:hAnsi="Times New Roman" w:cs="Times New Roman"/>
      <w:b/>
      <w:bCs/>
      <w:i/>
      <w:iCs/>
      <w:sz w:val="20"/>
      <w:szCs w:val="20"/>
      <w:u w:val="none"/>
    </w:rPr>
  </w:style>
  <w:style w:type="character" w:customStyle="1" w:styleId="Bodytext170">
    <w:name w:val="Body text (17)"/>
    <w:qFormat/>
    <w:rsid w:val="00FE2564"/>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sid w:val="00FE2564"/>
    <w:rPr>
      <w:rFonts w:ascii="Times New Roman" w:eastAsia="Times New Roman" w:hAnsi="Times New Roman" w:cs="Times New Roman"/>
      <w:b/>
      <w:bCs/>
      <w:sz w:val="26"/>
      <w:szCs w:val="26"/>
      <w:u w:val="none"/>
    </w:rPr>
  </w:style>
  <w:style w:type="character" w:customStyle="1" w:styleId="Heading121">
    <w:name w:val="Heading #12"/>
    <w:qFormat/>
    <w:rsid w:val="00FE2564"/>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sid w:val="00FE2564"/>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sid w:val="00FE2564"/>
    <w:rPr>
      <w:rFonts w:ascii="Times New Roman" w:eastAsia="Times New Roman" w:hAnsi="Times New Roman" w:cs="Times New Roman"/>
      <w:sz w:val="22"/>
      <w:szCs w:val="22"/>
      <w:u w:val="none"/>
    </w:rPr>
  </w:style>
  <w:style w:type="character" w:customStyle="1" w:styleId="Bodytext201">
    <w:name w:val="Body text (20)_"/>
    <w:link w:val="Bodytext202"/>
    <w:qFormat/>
    <w:rsid w:val="00FE2564"/>
    <w:rPr>
      <w:rFonts w:ascii="Tahoma" w:eastAsia="Tahoma" w:hAnsi="Tahoma" w:cs="Tahoma"/>
      <w:shd w:val="clear" w:color="auto" w:fill="FFFFFF"/>
    </w:rPr>
  </w:style>
  <w:style w:type="paragraph" w:customStyle="1" w:styleId="Bodytext202">
    <w:name w:val="Body text (20)"/>
    <w:basedOn w:val="Normal"/>
    <w:link w:val="Bodytext201"/>
    <w:qFormat/>
    <w:rsid w:val="00FE256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qFormat/>
    <w:rsid w:val="00FE256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FE256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FE2564"/>
    <w:rPr>
      <w:shd w:val="clear" w:color="auto" w:fill="FFFFFF"/>
    </w:rPr>
  </w:style>
  <w:style w:type="paragraph" w:customStyle="1" w:styleId="Heading1130">
    <w:name w:val="Heading #11 (3)"/>
    <w:basedOn w:val="Normal"/>
    <w:link w:val="Heading113"/>
    <w:qFormat/>
    <w:rsid w:val="00FE2564"/>
    <w:pPr>
      <w:widowControl w:val="0"/>
      <w:shd w:val="clear" w:color="auto" w:fill="FFFFFF"/>
      <w:spacing w:line="0" w:lineRule="atLeast"/>
      <w:jc w:val="both"/>
    </w:pPr>
    <w:rPr>
      <w:rFonts w:ascii="Times New Roman" w:hAnsi="Times New Roman"/>
      <w:sz w:val="20"/>
      <w:szCs w:val="20"/>
    </w:rPr>
  </w:style>
  <w:style w:type="character" w:customStyle="1" w:styleId="Bodytext210">
    <w:name w:val="Body text (21)_"/>
    <w:qFormat/>
    <w:rsid w:val="00FE2564"/>
    <w:rPr>
      <w:rFonts w:ascii="Times New Roman" w:eastAsia="Times New Roman" w:hAnsi="Times New Roman" w:cs="Times New Roman"/>
      <w:spacing w:val="0"/>
      <w:sz w:val="21"/>
      <w:szCs w:val="21"/>
      <w:u w:val="none"/>
    </w:rPr>
  </w:style>
  <w:style w:type="character" w:customStyle="1" w:styleId="Bodytext2110pt">
    <w:name w:val="Body text (21) + 10 p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1">
    <w:name w:val="Body text (21)"/>
    <w:qFormat/>
    <w:rsid w:val="00FE2564"/>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0">
    <w:name w:val="Body text (22)_"/>
    <w:link w:val="Bodytext221"/>
    <w:qFormat/>
    <w:rsid w:val="00FE2564"/>
    <w:rPr>
      <w:shd w:val="clear" w:color="auto" w:fill="FFFFFF"/>
    </w:rPr>
  </w:style>
  <w:style w:type="paragraph" w:customStyle="1" w:styleId="Bodytext221">
    <w:name w:val="Body text (22)"/>
    <w:basedOn w:val="Normal"/>
    <w:link w:val="Bodytext220"/>
    <w:qFormat/>
    <w:rsid w:val="00FE2564"/>
    <w:pPr>
      <w:widowControl w:val="0"/>
      <w:shd w:val="clear" w:color="auto" w:fill="FFFFFF"/>
      <w:spacing w:line="0" w:lineRule="atLeast"/>
    </w:pPr>
    <w:rPr>
      <w:rFonts w:ascii="Times New Roman" w:hAnsi="Times New Roman"/>
      <w:sz w:val="20"/>
      <w:szCs w:val="20"/>
    </w:rPr>
  </w:style>
  <w:style w:type="character" w:customStyle="1" w:styleId="Bodytext230">
    <w:name w:val="Body text (23)_"/>
    <w:qFormat/>
    <w:rsid w:val="00FE2564"/>
    <w:rPr>
      <w:rFonts w:ascii="Times New Roman" w:eastAsia="Times New Roman" w:hAnsi="Times New Roman"/>
      <w:b/>
      <w:bCs/>
      <w:sz w:val="16"/>
      <w:szCs w:val="16"/>
      <w:shd w:val="clear" w:color="auto" w:fill="FFFFFF"/>
    </w:rPr>
  </w:style>
  <w:style w:type="character" w:customStyle="1" w:styleId="Bodytext240">
    <w:name w:val="Body text (24)_"/>
    <w:qFormat/>
    <w:rsid w:val="00FE2564"/>
    <w:rPr>
      <w:rFonts w:ascii="Times New Roman" w:eastAsia="Times New Roman" w:hAnsi="Times New Roman" w:cs="Times New Roman"/>
      <w:b/>
      <w:bCs/>
      <w:sz w:val="20"/>
      <w:szCs w:val="20"/>
      <w:u w:val="none"/>
    </w:rPr>
  </w:style>
  <w:style w:type="character" w:customStyle="1" w:styleId="Bodytext285ptExact">
    <w:name w:val="Body text (2) + 8.5 pt Exact"/>
    <w:qFormat/>
    <w:rsid w:val="00FE2564"/>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FE2564"/>
    <w:rPr>
      <w:b/>
      <w:bCs/>
      <w:sz w:val="26"/>
      <w:szCs w:val="26"/>
      <w:shd w:val="clear" w:color="auto" w:fill="FFFFFF"/>
    </w:rPr>
  </w:style>
  <w:style w:type="paragraph" w:customStyle="1" w:styleId="Heading50">
    <w:name w:val="Heading #5"/>
    <w:basedOn w:val="Normal"/>
    <w:link w:val="Heading5Exact"/>
    <w:qFormat/>
    <w:rsid w:val="00FE2564"/>
    <w:pPr>
      <w:widowControl w:val="0"/>
      <w:shd w:val="clear" w:color="auto" w:fill="FFFFFF"/>
      <w:spacing w:line="149" w:lineRule="exact"/>
      <w:jc w:val="right"/>
      <w:outlineLvl w:val="4"/>
    </w:pPr>
    <w:rPr>
      <w:rFonts w:ascii="Times New Roman" w:hAnsi="Times New Roman"/>
      <w:b/>
      <w:bCs/>
      <w:szCs w:val="26"/>
    </w:rPr>
  </w:style>
  <w:style w:type="character" w:customStyle="1" w:styleId="Bodytext27Exact">
    <w:name w:val="Body text (27) Exact"/>
    <w:link w:val="Bodytext27"/>
    <w:qFormat/>
    <w:rsid w:val="00FE2564"/>
    <w:rPr>
      <w:rFonts w:ascii="Tahoma" w:eastAsia="Tahoma" w:hAnsi="Tahoma" w:cs="Tahoma"/>
      <w:shd w:val="clear" w:color="auto" w:fill="FFFFFF"/>
    </w:rPr>
  </w:style>
  <w:style w:type="paragraph" w:customStyle="1" w:styleId="Bodytext27">
    <w:name w:val="Body text (27)"/>
    <w:basedOn w:val="Normal"/>
    <w:link w:val="Bodytext27Exact"/>
    <w:qFormat/>
    <w:rsid w:val="00FE2564"/>
    <w:pPr>
      <w:widowControl w:val="0"/>
      <w:shd w:val="clear" w:color="auto" w:fill="FFFFFF"/>
      <w:spacing w:line="149" w:lineRule="exact"/>
      <w:jc w:val="right"/>
    </w:pPr>
    <w:rPr>
      <w:rFonts w:ascii="Tahoma" w:eastAsia="Tahoma" w:hAnsi="Tahoma" w:cs="Tahoma"/>
      <w:sz w:val="20"/>
      <w:szCs w:val="20"/>
    </w:rPr>
  </w:style>
  <w:style w:type="character" w:customStyle="1" w:styleId="Bodytext28Exact">
    <w:name w:val="Body text (28) Exact"/>
    <w:link w:val="Bodytext28"/>
    <w:qFormat/>
    <w:rsid w:val="00FE2564"/>
    <w:rPr>
      <w:rFonts w:ascii="Tahoma" w:eastAsia="Tahoma" w:hAnsi="Tahoma" w:cs="Tahoma"/>
      <w:shd w:val="clear" w:color="auto" w:fill="FFFFFF"/>
    </w:rPr>
  </w:style>
  <w:style w:type="paragraph" w:customStyle="1" w:styleId="Bodytext28">
    <w:name w:val="Body text (28)"/>
    <w:basedOn w:val="Normal"/>
    <w:link w:val="Bodytext28Exact"/>
    <w:qFormat/>
    <w:rsid w:val="00FE2564"/>
    <w:pPr>
      <w:widowControl w:val="0"/>
      <w:shd w:val="clear" w:color="auto" w:fill="FFFFFF"/>
      <w:spacing w:line="0" w:lineRule="atLeast"/>
      <w:jc w:val="right"/>
    </w:pPr>
    <w:rPr>
      <w:rFonts w:ascii="Tahoma" w:eastAsia="Tahoma" w:hAnsi="Tahoma" w:cs="Tahoma"/>
      <w:sz w:val="20"/>
      <w:szCs w:val="20"/>
    </w:rPr>
  </w:style>
  <w:style w:type="character" w:customStyle="1" w:styleId="Bodytext29Exact">
    <w:name w:val="Body text (29) Exact"/>
    <w:link w:val="Bodytext29"/>
    <w:qFormat/>
    <w:rsid w:val="00FE256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FE2564"/>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qFormat/>
    <w:rsid w:val="00FE256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FE2564"/>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FE2564"/>
    <w:rPr>
      <w:sz w:val="19"/>
      <w:szCs w:val="19"/>
      <w:shd w:val="clear" w:color="auto" w:fill="FFFFFF"/>
    </w:rPr>
  </w:style>
  <w:style w:type="paragraph" w:customStyle="1" w:styleId="Bodytext34">
    <w:name w:val="Body text (34)"/>
    <w:basedOn w:val="Normal"/>
    <w:link w:val="Bodytext34Exact"/>
    <w:qFormat/>
    <w:rsid w:val="00FE2564"/>
    <w:pPr>
      <w:widowControl w:val="0"/>
      <w:shd w:val="clear" w:color="auto" w:fill="FFFFFF"/>
      <w:spacing w:line="0" w:lineRule="atLeast"/>
    </w:pPr>
    <w:rPr>
      <w:rFonts w:ascii="Times New Roman" w:hAnsi="Times New Roman"/>
      <w:sz w:val="19"/>
      <w:szCs w:val="19"/>
    </w:rPr>
  </w:style>
  <w:style w:type="character" w:customStyle="1" w:styleId="Bodytext35Exact">
    <w:name w:val="Body text (35) Exact"/>
    <w:link w:val="Bodytext35"/>
    <w:qFormat/>
    <w:rsid w:val="00FE2564"/>
    <w:rPr>
      <w:b/>
      <w:bCs/>
      <w:sz w:val="21"/>
      <w:szCs w:val="21"/>
      <w:shd w:val="clear" w:color="auto" w:fill="FFFFFF"/>
    </w:rPr>
  </w:style>
  <w:style w:type="paragraph" w:customStyle="1" w:styleId="Bodytext35">
    <w:name w:val="Body text (35)"/>
    <w:basedOn w:val="Normal"/>
    <w:link w:val="Bodytext35Exact"/>
    <w:qFormat/>
    <w:rsid w:val="00FE2564"/>
    <w:pPr>
      <w:widowControl w:val="0"/>
      <w:shd w:val="clear" w:color="auto" w:fill="FFFFFF"/>
      <w:spacing w:line="0" w:lineRule="atLeast"/>
      <w:jc w:val="right"/>
    </w:pPr>
    <w:rPr>
      <w:rFonts w:ascii="Times New Roman" w:hAnsi="Times New Roman"/>
      <w:b/>
      <w:bCs/>
      <w:sz w:val="21"/>
      <w:szCs w:val="21"/>
    </w:rPr>
  </w:style>
  <w:style w:type="character" w:customStyle="1" w:styleId="Bodytext28ptExact">
    <w:name w:val="Body text (2) + 8 pt Exact"/>
    <w:qFormat/>
    <w:rsid w:val="00FE2564"/>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FE2564"/>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FE2564"/>
    <w:rPr>
      <w:b/>
      <w:bCs/>
      <w:sz w:val="21"/>
      <w:szCs w:val="21"/>
      <w:shd w:val="clear" w:color="auto" w:fill="FFFFFF"/>
    </w:rPr>
  </w:style>
  <w:style w:type="paragraph" w:customStyle="1" w:styleId="Bodytext36">
    <w:name w:val="Body text (36)"/>
    <w:basedOn w:val="Normal"/>
    <w:link w:val="Bodytext36Exact"/>
    <w:qFormat/>
    <w:rsid w:val="00FE2564"/>
    <w:pPr>
      <w:widowControl w:val="0"/>
      <w:shd w:val="clear" w:color="auto" w:fill="FFFFFF"/>
      <w:spacing w:line="163" w:lineRule="exact"/>
      <w:jc w:val="both"/>
    </w:pPr>
    <w:rPr>
      <w:rFonts w:ascii="Times New Roman" w:hAnsi="Times New Roman"/>
      <w:b/>
      <w:bCs/>
      <w:sz w:val="21"/>
      <w:szCs w:val="21"/>
    </w:rPr>
  </w:style>
  <w:style w:type="character" w:customStyle="1" w:styleId="Bodytext36NotBoldExact">
    <w:name w:val="Body text (36) + Not Bold Exact"/>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FE2564"/>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FE2564"/>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FE2564"/>
    <w:rPr>
      <w:shd w:val="clear" w:color="auto" w:fill="FFFFFF"/>
    </w:rPr>
  </w:style>
  <w:style w:type="paragraph" w:customStyle="1" w:styleId="Bodytext250">
    <w:name w:val="Body text (25)"/>
    <w:basedOn w:val="Normal"/>
    <w:link w:val="Bodytext25"/>
    <w:qFormat/>
    <w:rsid w:val="00FE2564"/>
    <w:pPr>
      <w:widowControl w:val="0"/>
      <w:shd w:val="clear" w:color="auto" w:fill="FFFFFF"/>
      <w:spacing w:before="180" w:line="0" w:lineRule="atLeast"/>
      <w:ind w:hanging="1620"/>
    </w:pPr>
    <w:rPr>
      <w:rFonts w:ascii="Times New Roman" w:hAnsi="Times New Roman"/>
      <w:sz w:val="20"/>
      <w:szCs w:val="20"/>
    </w:rPr>
  </w:style>
  <w:style w:type="character" w:customStyle="1" w:styleId="Bodytext130">
    <w:name w:val="Body text (13)"/>
    <w:qFormat/>
    <w:rsid w:val="00FE2564"/>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sid w:val="00FE2564"/>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sid w:val="00FE2564"/>
    <w:rPr>
      <w:b/>
      <w:bCs/>
      <w:sz w:val="21"/>
      <w:szCs w:val="21"/>
      <w:shd w:val="clear" w:color="auto" w:fill="FFFFFF"/>
    </w:rPr>
  </w:style>
  <w:style w:type="paragraph" w:customStyle="1" w:styleId="Bodytext260">
    <w:name w:val="Body text (26)"/>
    <w:basedOn w:val="Normal"/>
    <w:link w:val="Bodytext26"/>
    <w:qFormat/>
    <w:rsid w:val="00FE2564"/>
    <w:pPr>
      <w:widowControl w:val="0"/>
      <w:shd w:val="clear" w:color="auto" w:fill="FFFFFF"/>
      <w:spacing w:after="180" w:line="0" w:lineRule="atLeast"/>
      <w:jc w:val="right"/>
    </w:pPr>
    <w:rPr>
      <w:rFonts w:ascii="Times New Roman" w:hAnsi="Times New Roman"/>
      <w:b/>
      <w:bCs/>
      <w:sz w:val="21"/>
      <w:szCs w:val="21"/>
    </w:rPr>
  </w:style>
  <w:style w:type="character" w:customStyle="1" w:styleId="Bodytext300">
    <w:name w:val="Body text (30)_"/>
    <w:link w:val="Bodytext301"/>
    <w:qFormat/>
    <w:rsid w:val="00FE2564"/>
    <w:rPr>
      <w:b/>
      <w:bCs/>
      <w:shd w:val="clear" w:color="auto" w:fill="FFFFFF"/>
    </w:rPr>
  </w:style>
  <w:style w:type="paragraph" w:customStyle="1" w:styleId="Bodytext301">
    <w:name w:val="Body text (30)"/>
    <w:basedOn w:val="Normal"/>
    <w:link w:val="Bodytext300"/>
    <w:qFormat/>
    <w:rsid w:val="00FE2564"/>
    <w:pPr>
      <w:widowControl w:val="0"/>
      <w:shd w:val="clear" w:color="auto" w:fill="FFFFFF"/>
      <w:spacing w:line="0" w:lineRule="atLeast"/>
    </w:pPr>
    <w:rPr>
      <w:rFonts w:ascii="Times New Roman" w:hAnsi="Times New Roman"/>
      <w:b/>
      <w:bCs/>
      <w:sz w:val="20"/>
      <w:szCs w:val="20"/>
    </w:rPr>
  </w:style>
  <w:style w:type="character" w:customStyle="1" w:styleId="Bodytext7105pt">
    <w:name w:val="Body text (7) + 10.5 pt"/>
    <w:aliases w:val="Body text (2) + Bookman Old Style"/>
    <w:qFormat/>
    <w:rsid w:val="00FE256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FE2564"/>
    <w:rPr>
      <w:shd w:val="clear" w:color="auto" w:fill="FFFFFF"/>
    </w:rPr>
  </w:style>
  <w:style w:type="paragraph" w:customStyle="1" w:styleId="Bodytext312">
    <w:name w:val="Body text (31)"/>
    <w:basedOn w:val="Normal"/>
    <w:link w:val="Bodytext311"/>
    <w:qFormat/>
    <w:rsid w:val="00FE2564"/>
    <w:pPr>
      <w:widowControl w:val="0"/>
      <w:shd w:val="clear" w:color="auto" w:fill="FFFFFF"/>
      <w:spacing w:line="0" w:lineRule="atLeast"/>
    </w:pPr>
    <w:rPr>
      <w:rFonts w:ascii="Times New Roman" w:hAnsi="Times New Roman"/>
      <w:sz w:val="20"/>
      <w:szCs w:val="20"/>
    </w:rPr>
  </w:style>
  <w:style w:type="character" w:customStyle="1" w:styleId="Bodytext320">
    <w:name w:val="Body text (32)_"/>
    <w:link w:val="Bodytext321"/>
    <w:qFormat/>
    <w:rsid w:val="00FE2564"/>
    <w:rPr>
      <w:b/>
      <w:bCs/>
      <w:sz w:val="21"/>
      <w:szCs w:val="21"/>
      <w:shd w:val="clear" w:color="auto" w:fill="FFFFFF"/>
    </w:rPr>
  </w:style>
  <w:style w:type="paragraph" w:customStyle="1" w:styleId="Bodytext321">
    <w:name w:val="Body text (32)"/>
    <w:basedOn w:val="Normal"/>
    <w:link w:val="Bodytext320"/>
    <w:qFormat/>
    <w:rsid w:val="00FE2564"/>
    <w:pPr>
      <w:widowControl w:val="0"/>
      <w:shd w:val="clear" w:color="auto" w:fill="FFFFFF"/>
      <w:spacing w:after="120" w:line="0" w:lineRule="atLeast"/>
    </w:pPr>
    <w:rPr>
      <w:rFonts w:ascii="Times New Roman" w:hAnsi="Times New Roman"/>
      <w:b/>
      <w:bCs/>
      <w:sz w:val="21"/>
      <w:szCs w:val="21"/>
    </w:rPr>
  </w:style>
  <w:style w:type="character" w:customStyle="1" w:styleId="Bodytext32NotBold">
    <w:name w:val="Body text (32) + Not Bold"/>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FE2564"/>
    <w:rPr>
      <w:b/>
      <w:bCs/>
      <w:sz w:val="21"/>
      <w:szCs w:val="21"/>
      <w:shd w:val="clear" w:color="auto" w:fill="FFFFFF"/>
    </w:rPr>
  </w:style>
  <w:style w:type="paragraph" w:customStyle="1" w:styleId="Bodytext330">
    <w:name w:val="Body text (33)"/>
    <w:basedOn w:val="Normal"/>
    <w:link w:val="Bodytext33"/>
    <w:qFormat/>
    <w:rsid w:val="00FE2564"/>
    <w:pPr>
      <w:widowControl w:val="0"/>
      <w:shd w:val="clear" w:color="auto" w:fill="FFFFFF"/>
      <w:spacing w:after="120" w:line="0" w:lineRule="atLeast"/>
    </w:pPr>
    <w:rPr>
      <w:rFonts w:ascii="Times New Roman" w:hAnsi="Times New Roman"/>
      <w:b/>
      <w:bCs/>
      <w:sz w:val="21"/>
      <w:szCs w:val="21"/>
    </w:rPr>
  </w:style>
  <w:style w:type="character" w:customStyle="1" w:styleId="Bodytext1310pt">
    <w:name w:val="Body text (13) + 10 p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sid w:val="00FE2564"/>
    <w:rPr>
      <w:rFonts w:ascii="Times New Roman" w:eastAsia="Times New Roman" w:hAnsi="Times New Roman" w:cs="Times New Roman"/>
      <w:b/>
      <w:bCs/>
      <w:sz w:val="30"/>
      <w:szCs w:val="30"/>
      <w:u w:val="none"/>
    </w:rPr>
  </w:style>
  <w:style w:type="character" w:customStyle="1" w:styleId="Heading61">
    <w:name w:val="Heading #6"/>
    <w:qFormat/>
    <w:rsid w:val="00FE2564"/>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sid w:val="00FE2564"/>
    <w:rPr>
      <w:rFonts w:ascii="Times New Roman" w:eastAsia="Times New Roman" w:hAnsi="Times New Roman" w:cs="Times New Roman"/>
      <w:sz w:val="20"/>
      <w:szCs w:val="20"/>
      <w:u w:val="none"/>
    </w:rPr>
  </w:style>
  <w:style w:type="character" w:customStyle="1" w:styleId="Tablecaption20">
    <w:name w:val="Table caption (2)"/>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sid w:val="00FE2564"/>
    <w:rPr>
      <w:rFonts w:ascii="Georgia" w:eastAsia="Georgia" w:hAnsi="Georgia" w:cs="Georgia"/>
      <w:spacing w:val="0"/>
      <w:sz w:val="18"/>
      <w:szCs w:val="18"/>
      <w:u w:val="none"/>
    </w:rPr>
  </w:style>
  <w:style w:type="character" w:customStyle="1" w:styleId="Bodytext38">
    <w:name w:val="Body text (38)_"/>
    <w:link w:val="Bodytext380"/>
    <w:qFormat/>
    <w:rsid w:val="00FE2564"/>
    <w:rPr>
      <w:i/>
      <w:iCs/>
      <w:sz w:val="8"/>
      <w:szCs w:val="8"/>
      <w:shd w:val="clear" w:color="auto" w:fill="FFFFFF"/>
    </w:rPr>
  </w:style>
  <w:style w:type="paragraph" w:customStyle="1" w:styleId="Bodytext380">
    <w:name w:val="Body text (38)"/>
    <w:basedOn w:val="Normal"/>
    <w:link w:val="Bodytext38"/>
    <w:qFormat/>
    <w:rsid w:val="00FE2564"/>
    <w:pPr>
      <w:widowControl w:val="0"/>
      <w:shd w:val="clear" w:color="auto" w:fill="FFFFFF"/>
      <w:spacing w:line="0" w:lineRule="atLeast"/>
      <w:jc w:val="both"/>
    </w:pPr>
    <w:rPr>
      <w:rFonts w:ascii="Times New Roman" w:hAnsi="Times New Roman"/>
      <w:i/>
      <w:iCs/>
      <w:sz w:val="8"/>
      <w:szCs w:val="8"/>
    </w:rPr>
  </w:style>
  <w:style w:type="character" w:customStyle="1" w:styleId="Bodytext39Exact">
    <w:name w:val="Body text (39) Exact"/>
    <w:link w:val="Bodytext39"/>
    <w:qFormat/>
    <w:rsid w:val="00FE256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FE2564"/>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qFormat/>
    <w:rsid w:val="00FE2564"/>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sid w:val="00FE256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FE2564"/>
    <w:rPr>
      <w:sz w:val="17"/>
      <w:szCs w:val="17"/>
      <w:shd w:val="clear" w:color="auto" w:fill="FFFFFF"/>
    </w:rPr>
  </w:style>
  <w:style w:type="paragraph" w:customStyle="1" w:styleId="Bodytext401">
    <w:name w:val="Body text (40)"/>
    <w:basedOn w:val="Normal"/>
    <w:link w:val="Bodytext400"/>
    <w:qFormat/>
    <w:rsid w:val="00FE2564"/>
    <w:pPr>
      <w:widowControl w:val="0"/>
      <w:shd w:val="clear" w:color="auto" w:fill="FFFFFF"/>
      <w:spacing w:line="149" w:lineRule="exact"/>
      <w:ind w:hanging="580"/>
    </w:pPr>
    <w:rPr>
      <w:rFonts w:ascii="Times New Roman" w:hAnsi="Times New Roman"/>
      <w:sz w:val="17"/>
      <w:szCs w:val="17"/>
    </w:rPr>
  </w:style>
  <w:style w:type="character" w:customStyle="1" w:styleId="Picturecaption5Exact">
    <w:name w:val="Picture caption (5) Exact"/>
    <w:link w:val="Picturecaption5"/>
    <w:qFormat/>
    <w:rsid w:val="00FE2564"/>
    <w:rPr>
      <w:i/>
      <w:iCs/>
      <w:shd w:val="clear" w:color="auto" w:fill="FFFFFF"/>
    </w:rPr>
  </w:style>
  <w:style w:type="paragraph" w:customStyle="1" w:styleId="Picturecaption5">
    <w:name w:val="Picture caption (5)"/>
    <w:basedOn w:val="Normal"/>
    <w:link w:val="Picturecaption5Exact"/>
    <w:qFormat/>
    <w:rsid w:val="00FE2564"/>
    <w:pPr>
      <w:widowControl w:val="0"/>
      <w:shd w:val="clear" w:color="auto" w:fill="FFFFFF"/>
      <w:spacing w:line="0" w:lineRule="atLeast"/>
    </w:pPr>
    <w:rPr>
      <w:rFonts w:ascii="Times New Roman" w:hAnsi="Times New Roman"/>
      <w:i/>
      <w:iCs/>
      <w:sz w:val="20"/>
      <w:szCs w:val="20"/>
    </w:rPr>
  </w:style>
  <w:style w:type="character" w:customStyle="1" w:styleId="Picturecaption6Exact">
    <w:name w:val="Picture caption (6) Exact"/>
    <w:link w:val="Picturecaption6"/>
    <w:qFormat/>
    <w:rsid w:val="00FE256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FE2564"/>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link w:val="Bodytext42"/>
    <w:qFormat/>
    <w:rsid w:val="00FE2564"/>
    <w:rPr>
      <w:b/>
      <w:bCs/>
      <w:sz w:val="16"/>
      <w:szCs w:val="16"/>
      <w:shd w:val="clear" w:color="auto" w:fill="FFFFFF"/>
    </w:rPr>
  </w:style>
  <w:style w:type="paragraph" w:customStyle="1" w:styleId="Bodytext42">
    <w:name w:val="Body text (42)"/>
    <w:basedOn w:val="Normal"/>
    <w:link w:val="Bodytext42Exact"/>
    <w:qFormat/>
    <w:rsid w:val="00FE2564"/>
    <w:pPr>
      <w:widowControl w:val="0"/>
      <w:shd w:val="clear" w:color="auto" w:fill="FFFFFF"/>
      <w:spacing w:line="0" w:lineRule="atLeast"/>
      <w:jc w:val="right"/>
    </w:pPr>
    <w:rPr>
      <w:rFonts w:ascii="Times New Roman" w:hAnsi="Times New Roman"/>
      <w:b/>
      <w:bCs/>
      <w:sz w:val="16"/>
      <w:szCs w:val="16"/>
    </w:rPr>
  </w:style>
  <w:style w:type="character" w:customStyle="1" w:styleId="Bodytext3Exact">
    <w:name w:val="Body text (3) Exact"/>
    <w:qFormat/>
    <w:rsid w:val="00FE2564"/>
    <w:rPr>
      <w:rFonts w:ascii="Times New Roman" w:eastAsia="Times New Roman" w:hAnsi="Times New Roman" w:cs="Times New Roman"/>
      <w:b/>
      <w:bCs/>
      <w:sz w:val="26"/>
      <w:szCs w:val="26"/>
      <w:u w:val="none"/>
    </w:rPr>
  </w:style>
  <w:style w:type="character" w:customStyle="1" w:styleId="Tablecaption">
    <w:name w:val="Table caption_"/>
    <w:qFormat/>
    <w:rsid w:val="00FE2564"/>
    <w:rPr>
      <w:rFonts w:ascii="Times New Roman" w:eastAsia="Times New Roman" w:hAnsi="Times New Roman" w:cs="Times New Roman"/>
      <w:b/>
      <w:bCs/>
      <w:sz w:val="21"/>
      <w:szCs w:val="21"/>
      <w:u w:val="none"/>
    </w:rPr>
  </w:style>
  <w:style w:type="character" w:customStyle="1" w:styleId="Tablecaption0">
    <w:name w:val="Table caption"/>
    <w:qFormat/>
    <w:rsid w:val="00FE2564"/>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sid w:val="00FE2564"/>
    <w:rPr>
      <w:b/>
      <w:bCs/>
      <w:sz w:val="21"/>
      <w:szCs w:val="21"/>
      <w:shd w:val="clear" w:color="auto" w:fill="FFFFFF"/>
    </w:rPr>
  </w:style>
  <w:style w:type="paragraph" w:customStyle="1" w:styleId="Bodytext411">
    <w:name w:val="Body text (41)"/>
    <w:basedOn w:val="Normal"/>
    <w:link w:val="Bodytext410"/>
    <w:qFormat/>
    <w:rsid w:val="00FE2564"/>
    <w:pPr>
      <w:widowControl w:val="0"/>
      <w:shd w:val="clear" w:color="auto" w:fill="FFFFFF"/>
      <w:spacing w:after="180" w:line="0" w:lineRule="atLeast"/>
      <w:jc w:val="both"/>
    </w:pPr>
    <w:rPr>
      <w:rFonts w:ascii="Times New Roman" w:hAnsi="Times New Roman"/>
      <w:b/>
      <w:bCs/>
      <w:sz w:val="21"/>
      <w:szCs w:val="21"/>
    </w:rPr>
  </w:style>
  <w:style w:type="character" w:customStyle="1" w:styleId="Picturecaption85ptExact">
    <w:name w:val="Picture caption + 8.5 pt Exact"/>
    <w:qFormat/>
    <w:rsid w:val="00FE256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FE256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FE2564"/>
    <w:rPr>
      <w:shd w:val="clear" w:color="auto" w:fill="FFFFFF"/>
    </w:rPr>
  </w:style>
  <w:style w:type="paragraph" w:customStyle="1" w:styleId="Picturecaption7">
    <w:name w:val="Picture caption (7)"/>
    <w:basedOn w:val="Normal"/>
    <w:link w:val="Picturecaption7Exact"/>
    <w:qFormat/>
    <w:rsid w:val="00FE2564"/>
    <w:pPr>
      <w:widowControl w:val="0"/>
      <w:shd w:val="clear" w:color="auto" w:fill="FFFFFF"/>
      <w:spacing w:line="0" w:lineRule="atLeast"/>
    </w:pPr>
    <w:rPr>
      <w:rFonts w:ascii="Times New Roman" w:hAnsi="Times New Roman"/>
      <w:sz w:val="20"/>
      <w:szCs w:val="20"/>
    </w:rPr>
  </w:style>
  <w:style w:type="character" w:customStyle="1" w:styleId="Picturecaption8Exact">
    <w:name w:val="Picture caption (8) Exact"/>
    <w:link w:val="Picturecaption8"/>
    <w:qFormat/>
    <w:rsid w:val="00FE2564"/>
    <w:rPr>
      <w:shd w:val="clear" w:color="auto" w:fill="FFFFFF"/>
    </w:rPr>
  </w:style>
  <w:style w:type="paragraph" w:customStyle="1" w:styleId="Picturecaption8">
    <w:name w:val="Picture caption (8)"/>
    <w:basedOn w:val="Normal"/>
    <w:link w:val="Picturecaption8Exact"/>
    <w:qFormat/>
    <w:rsid w:val="00FE2564"/>
    <w:pPr>
      <w:widowControl w:val="0"/>
      <w:shd w:val="clear" w:color="auto" w:fill="FFFFFF"/>
      <w:spacing w:line="0" w:lineRule="atLeast"/>
    </w:pPr>
    <w:rPr>
      <w:rFonts w:ascii="Times New Roman" w:hAnsi="Times New Roman"/>
      <w:sz w:val="20"/>
      <w:szCs w:val="20"/>
    </w:rPr>
  </w:style>
  <w:style w:type="character" w:customStyle="1" w:styleId="Bodytext43">
    <w:name w:val="Body text (43)_"/>
    <w:link w:val="Bodytext430"/>
    <w:qFormat/>
    <w:rsid w:val="00FE2564"/>
    <w:rPr>
      <w:b/>
      <w:bCs/>
      <w:shd w:val="clear" w:color="auto" w:fill="FFFFFF"/>
    </w:rPr>
  </w:style>
  <w:style w:type="paragraph" w:customStyle="1" w:styleId="Bodytext430">
    <w:name w:val="Body text (43)"/>
    <w:basedOn w:val="Normal"/>
    <w:link w:val="Bodytext43"/>
    <w:qFormat/>
    <w:rsid w:val="00FE2564"/>
    <w:pPr>
      <w:widowControl w:val="0"/>
      <w:shd w:val="clear" w:color="auto" w:fill="FFFFFF"/>
      <w:spacing w:before="180" w:line="0" w:lineRule="atLeast"/>
      <w:jc w:val="both"/>
    </w:pPr>
    <w:rPr>
      <w:rFonts w:ascii="Times New Roman" w:hAnsi="Times New Roman"/>
      <w:b/>
      <w:bCs/>
      <w:sz w:val="20"/>
      <w:szCs w:val="20"/>
    </w:rPr>
  </w:style>
  <w:style w:type="character" w:customStyle="1" w:styleId="Bodytext2Spacing3pt">
    <w:name w:val="Body text (2) + Spacing 3 pt"/>
    <w:qFormat/>
    <w:rsid w:val="00FE2564"/>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FE2564"/>
    <w:rPr>
      <w:b/>
      <w:bCs/>
      <w:shd w:val="clear" w:color="auto" w:fill="FFFFFF"/>
    </w:rPr>
  </w:style>
  <w:style w:type="paragraph" w:customStyle="1" w:styleId="Heading1220">
    <w:name w:val="Heading #12 (2)"/>
    <w:basedOn w:val="Normal"/>
    <w:link w:val="Heading122"/>
    <w:qFormat/>
    <w:rsid w:val="00FE2564"/>
    <w:pPr>
      <w:widowControl w:val="0"/>
      <w:shd w:val="clear" w:color="auto" w:fill="FFFFFF"/>
      <w:spacing w:before="780" w:line="0" w:lineRule="atLeast"/>
      <w:jc w:val="both"/>
    </w:pPr>
    <w:rPr>
      <w:rFonts w:ascii="Times New Roman" w:hAnsi="Times New Roman"/>
      <w:b/>
      <w:bCs/>
      <w:sz w:val="20"/>
      <w:szCs w:val="20"/>
    </w:rPr>
  </w:style>
  <w:style w:type="character" w:customStyle="1" w:styleId="Bodytext44">
    <w:name w:val="Body text (44)_"/>
    <w:link w:val="Bodytext440"/>
    <w:qFormat/>
    <w:rsid w:val="00FE2564"/>
    <w:rPr>
      <w:spacing w:val="10"/>
      <w:sz w:val="17"/>
      <w:szCs w:val="17"/>
      <w:shd w:val="clear" w:color="auto" w:fill="FFFFFF"/>
    </w:rPr>
  </w:style>
  <w:style w:type="paragraph" w:customStyle="1" w:styleId="Bodytext440">
    <w:name w:val="Body text (44)"/>
    <w:basedOn w:val="Normal"/>
    <w:link w:val="Bodytext44"/>
    <w:qFormat/>
    <w:rsid w:val="00FE2564"/>
    <w:pPr>
      <w:widowControl w:val="0"/>
      <w:shd w:val="clear" w:color="auto" w:fill="FFFFFF"/>
      <w:spacing w:before="180" w:line="0" w:lineRule="atLeast"/>
      <w:jc w:val="both"/>
    </w:pPr>
    <w:rPr>
      <w:rFonts w:ascii="Times New Roman" w:hAnsi="Times New Roman"/>
      <w:spacing w:val="10"/>
      <w:sz w:val="17"/>
      <w:szCs w:val="17"/>
    </w:rPr>
  </w:style>
  <w:style w:type="character" w:customStyle="1" w:styleId="Bodytext44SmallCaps">
    <w:name w:val="Body text (44) + Small Caps"/>
    <w:qFormat/>
    <w:rsid w:val="00FE256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FE2564"/>
    <w:rPr>
      <w:spacing w:val="-20"/>
      <w:sz w:val="26"/>
      <w:szCs w:val="26"/>
      <w:shd w:val="clear" w:color="auto" w:fill="FFFFFF"/>
    </w:rPr>
  </w:style>
  <w:style w:type="paragraph" w:customStyle="1" w:styleId="Heading1030">
    <w:name w:val="Heading #10 (3)"/>
    <w:basedOn w:val="Normal"/>
    <w:link w:val="Heading103"/>
    <w:qFormat/>
    <w:rsid w:val="00FE2564"/>
    <w:pPr>
      <w:widowControl w:val="0"/>
      <w:shd w:val="clear" w:color="auto" w:fill="FFFFFF"/>
      <w:spacing w:before="60" w:line="0" w:lineRule="atLeast"/>
    </w:pPr>
    <w:rPr>
      <w:rFonts w:ascii="Times New Roman" w:hAnsi="Times New Roman"/>
      <w:spacing w:val="-20"/>
      <w:szCs w:val="26"/>
    </w:rPr>
  </w:style>
  <w:style w:type="character" w:customStyle="1" w:styleId="Bodytext41Exact">
    <w:name w:val="Body text (41) Exact"/>
    <w:qFormat/>
    <w:rsid w:val="00FE2564"/>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sid w:val="00FE2564"/>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FE2564"/>
    <w:rPr>
      <w:rFonts w:ascii="Times New Roman" w:eastAsia="Times New Roman" w:hAnsi="Times New Roman" w:cs="Times New Roman"/>
      <w:sz w:val="16"/>
      <w:szCs w:val="16"/>
      <w:u w:val="none"/>
    </w:rPr>
  </w:style>
  <w:style w:type="character" w:customStyle="1" w:styleId="Bodytext46Exact">
    <w:name w:val="Body text (46) Exact"/>
    <w:link w:val="Bodytext46"/>
    <w:qFormat/>
    <w:rsid w:val="00FE2564"/>
    <w:rPr>
      <w:b/>
      <w:bCs/>
      <w:sz w:val="21"/>
      <w:szCs w:val="21"/>
      <w:shd w:val="clear" w:color="auto" w:fill="FFFFFF"/>
    </w:rPr>
  </w:style>
  <w:style w:type="paragraph" w:customStyle="1" w:styleId="Bodytext46">
    <w:name w:val="Body text (46)"/>
    <w:basedOn w:val="Normal"/>
    <w:link w:val="Bodytext46Exact"/>
    <w:qFormat/>
    <w:rsid w:val="00FE2564"/>
    <w:pPr>
      <w:widowControl w:val="0"/>
      <w:shd w:val="clear" w:color="auto" w:fill="FFFFFF"/>
      <w:spacing w:before="180" w:line="182" w:lineRule="exact"/>
      <w:jc w:val="both"/>
    </w:pPr>
    <w:rPr>
      <w:rFonts w:ascii="Times New Roman" w:hAnsi="Times New Roman"/>
      <w:b/>
      <w:bCs/>
      <w:sz w:val="21"/>
      <w:szCs w:val="21"/>
    </w:rPr>
  </w:style>
  <w:style w:type="character" w:customStyle="1" w:styleId="Bodytext46SmallCapsExact">
    <w:name w:val="Body text (46) + Small Caps Exact"/>
    <w:qFormat/>
    <w:rsid w:val="00FE256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FE256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FE2564"/>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qFormat/>
    <w:rsid w:val="00FE2564"/>
    <w:rPr>
      <w:sz w:val="16"/>
      <w:szCs w:val="16"/>
      <w:shd w:val="clear" w:color="auto" w:fill="FFFFFF"/>
    </w:rPr>
  </w:style>
  <w:style w:type="paragraph" w:customStyle="1" w:styleId="Bodytext48">
    <w:name w:val="Body text (48)"/>
    <w:basedOn w:val="Normal"/>
    <w:link w:val="Bodytext48Exact"/>
    <w:qFormat/>
    <w:rsid w:val="00FE2564"/>
    <w:pPr>
      <w:widowControl w:val="0"/>
      <w:shd w:val="clear" w:color="auto" w:fill="FFFFFF"/>
      <w:spacing w:after="120" w:line="0" w:lineRule="atLeast"/>
      <w:jc w:val="both"/>
    </w:pPr>
    <w:rPr>
      <w:rFonts w:ascii="Times New Roman" w:hAnsi="Times New Roman"/>
      <w:sz w:val="16"/>
      <w:szCs w:val="16"/>
    </w:rPr>
  </w:style>
  <w:style w:type="character" w:customStyle="1" w:styleId="Bodytext48BoldExact">
    <w:name w:val="Body text (48) + Bold Exact"/>
    <w:qFormat/>
    <w:rsid w:val="00FE256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FE256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FE2564"/>
    <w:rPr>
      <w:sz w:val="16"/>
      <w:szCs w:val="16"/>
      <w:shd w:val="clear" w:color="auto" w:fill="FFFFFF"/>
    </w:rPr>
  </w:style>
  <w:style w:type="paragraph" w:customStyle="1" w:styleId="Tableofcontents2">
    <w:name w:val="Table of contents (2)"/>
    <w:basedOn w:val="Normal"/>
    <w:link w:val="Tableofcontents2Exact"/>
    <w:qFormat/>
    <w:rsid w:val="00FE2564"/>
    <w:pPr>
      <w:widowControl w:val="0"/>
      <w:shd w:val="clear" w:color="auto" w:fill="FFFFFF"/>
      <w:spacing w:line="0" w:lineRule="atLeast"/>
      <w:jc w:val="both"/>
    </w:pPr>
    <w:rPr>
      <w:rFonts w:ascii="Times New Roman" w:hAnsi="Times New Roman"/>
      <w:sz w:val="16"/>
      <w:szCs w:val="16"/>
    </w:rPr>
  </w:style>
  <w:style w:type="character" w:customStyle="1" w:styleId="TableofcontentsExact">
    <w:name w:val="Table of contents Exact"/>
    <w:link w:val="Tableofcontents"/>
    <w:qFormat/>
    <w:rsid w:val="00FE2564"/>
    <w:rPr>
      <w:b/>
      <w:bCs/>
      <w:sz w:val="21"/>
      <w:szCs w:val="21"/>
      <w:shd w:val="clear" w:color="auto" w:fill="FFFFFF"/>
    </w:rPr>
  </w:style>
  <w:style w:type="paragraph" w:customStyle="1" w:styleId="Tableofcontents">
    <w:name w:val="Table of contents"/>
    <w:basedOn w:val="Normal"/>
    <w:link w:val="TableofcontentsExact"/>
    <w:qFormat/>
    <w:rsid w:val="00FE2564"/>
    <w:pPr>
      <w:widowControl w:val="0"/>
      <w:shd w:val="clear" w:color="auto" w:fill="FFFFFF"/>
      <w:spacing w:line="0" w:lineRule="atLeast"/>
      <w:jc w:val="both"/>
    </w:pPr>
    <w:rPr>
      <w:rFonts w:ascii="Times New Roman" w:hAnsi="Times New Roman"/>
      <w:b/>
      <w:bCs/>
      <w:sz w:val="21"/>
      <w:szCs w:val="21"/>
    </w:rPr>
  </w:style>
  <w:style w:type="character" w:customStyle="1" w:styleId="Tableofcontents3Exact">
    <w:name w:val="Table of contents (3) Exact"/>
    <w:qFormat/>
    <w:rsid w:val="00FE2564"/>
    <w:rPr>
      <w:rFonts w:ascii="Times New Roman" w:eastAsia="Times New Roman" w:hAnsi="Times New Roman" w:cs="Times New Roman"/>
      <w:sz w:val="22"/>
      <w:szCs w:val="22"/>
      <w:u w:val="none"/>
    </w:rPr>
  </w:style>
  <w:style w:type="character" w:customStyle="1" w:styleId="Bodytext513ptExact">
    <w:name w:val="Body text (5) + 13 pt Exact"/>
    <w:qFormat/>
    <w:rsid w:val="00FE256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FE256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FE256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FE2564"/>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link w:val="Bodytext500"/>
    <w:qFormat/>
    <w:rsid w:val="00FE2564"/>
    <w:rPr>
      <w:b/>
      <w:bCs/>
      <w:shd w:val="clear" w:color="auto" w:fill="FFFFFF"/>
    </w:rPr>
  </w:style>
  <w:style w:type="paragraph" w:customStyle="1" w:styleId="Bodytext500">
    <w:name w:val="Body text (50)"/>
    <w:basedOn w:val="Normal"/>
    <w:link w:val="Bodytext50Exact"/>
    <w:qFormat/>
    <w:rsid w:val="00FE2564"/>
    <w:pPr>
      <w:widowControl w:val="0"/>
      <w:shd w:val="clear" w:color="auto" w:fill="FFFFFF"/>
      <w:spacing w:before="180" w:after="180" w:line="0" w:lineRule="atLeast"/>
      <w:jc w:val="both"/>
    </w:pPr>
    <w:rPr>
      <w:rFonts w:ascii="Times New Roman" w:hAnsi="Times New Roman"/>
      <w:b/>
      <w:bCs/>
      <w:sz w:val="20"/>
      <w:szCs w:val="20"/>
    </w:rPr>
  </w:style>
  <w:style w:type="character" w:customStyle="1" w:styleId="Bodytext50105ptExact">
    <w:name w:val="Body text (50) + 10.5 pt Exact"/>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FE256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FE2564"/>
    <w:rPr>
      <w:sz w:val="16"/>
      <w:szCs w:val="16"/>
      <w:shd w:val="clear" w:color="auto" w:fill="FFFFFF"/>
    </w:rPr>
  </w:style>
  <w:style w:type="paragraph" w:customStyle="1" w:styleId="Bodytext450">
    <w:name w:val="Body text (45)"/>
    <w:basedOn w:val="Normal"/>
    <w:link w:val="Bodytext45"/>
    <w:qFormat/>
    <w:rsid w:val="00FE2564"/>
    <w:pPr>
      <w:widowControl w:val="0"/>
      <w:shd w:val="clear" w:color="auto" w:fill="FFFFFF"/>
      <w:spacing w:after="180" w:line="0" w:lineRule="atLeast"/>
      <w:jc w:val="both"/>
    </w:pPr>
    <w:rPr>
      <w:rFonts w:ascii="Times New Roman" w:hAnsi="Times New Roman"/>
      <w:sz w:val="16"/>
      <w:szCs w:val="16"/>
    </w:rPr>
  </w:style>
  <w:style w:type="character" w:customStyle="1" w:styleId="Bodytext510">
    <w:name w:val="Body text (51)_"/>
    <w:link w:val="Bodytext511"/>
    <w:qFormat/>
    <w:rsid w:val="00FE2564"/>
    <w:rPr>
      <w:shd w:val="clear" w:color="auto" w:fill="FFFFFF"/>
    </w:rPr>
  </w:style>
  <w:style w:type="paragraph" w:customStyle="1" w:styleId="Bodytext511">
    <w:name w:val="Body text (51)"/>
    <w:basedOn w:val="Normal"/>
    <w:link w:val="Bodytext510"/>
    <w:qFormat/>
    <w:rsid w:val="00FE2564"/>
    <w:pPr>
      <w:widowControl w:val="0"/>
      <w:shd w:val="clear" w:color="auto" w:fill="FFFFFF"/>
      <w:spacing w:after="180" w:line="0" w:lineRule="atLeast"/>
    </w:pPr>
    <w:rPr>
      <w:rFonts w:ascii="Times New Roman" w:hAnsi="Times New Roman"/>
      <w:sz w:val="20"/>
      <w:szCs w:val="20"/>
    </w:rPr>
  </w:style>
  <w:style w:type="character" w:customStyle="1" w:styleId="Bodytext18">
    <w:name w:val="Body text (18)_"/>
    <w:link w:val="Bodytext180"/>
    <w:qFormat/>
    <w:rsid w:val="00FE256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FE2564"/>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link w:val="Bodytext110"/>
    <w:qFormat/>
    <w:rsid w:val="00FE2564"/>
    <w:rPr>
      <w:shd w:val="clear" w:color="auto" w:fill="FFFFFF"/>
    </w:rPr>
  </w:style>
  <w:style w:type="paragraph" w:customStyle="1" w:styleId="Bodytext110">
    <w:name w:val="Body text (11)"/>
    <w:basedOn w:val="Normal"/>
    <w:link w:val="Bodytext11"/>
    <w:qFormat/>
    <w:rsid w:val="00FE2564"/>
    <w:pPr>
      <w:widowControl w:val="0"/>
      <w:shd w:val="clear" w:color="auto" w:fill="FFFFFF"/>
      <w:spacing w:before="360" w:line="0" w:lineRule="atLeast"/>
      <w:jc w:val="both"/>
    </w:pPr>
    <w:rPr>
      <w:rFonts w:ascii="Times New Roman" w:hAnsi="Times New Roman"/>
      <w:sz w:val="20"/>
      <w:szCs w:val="20"/>
    </w:rPr>
  </w:style>
  <w:style w:type="character" w:customStyle="1" w:styleId="Bodytext114pt">
    <w:name w:val="Body text (11) + 4 pt"/>
    <w:qFormat/>
    <w:rsid w:val="00FE256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0">
    <w:name w:val="Body text (52)_"/>
    <w:link w:val="Bodytext521"/>
    <w:qFormat/>
    <w:rsid w:val="00FE2564"/>
    <w:rPr>
      <w:b/>
      <w:bCs/>
      <w:sz w:val="21"/>
      <w:szCs w:val="21"/>
      <w:shd w:val="clear" w:color="auto" w:fill="FFFFFF"/>
    </w:rPr>
  </w:style>
  <w:style w:type="paragraph" w:customStyle="1" w:styleId="Bodytext521">
    <w:name w:val="Body text (52)"/>
    <w:basedOn w:val="Normal"/>
    <w:link w:val="Bodytext520"/>
    <w:qFormat/>
    <w:rsid w:val="00FE2564"/>
    <w:pPr>
      <w:widowControl w:val="0"/>
      <w:shd w:val="clear" w:color="auto" w:fill="FFFFFF"/>
      <w:spacing w:after="120" w:line="0" w:lineRule="atLeast"/>
    </w:pPr>
    <w:rPr>
      <w:rFonts w:ascii="Times New Roman" w:hAnsi="Times New Roman"/>
      <w:b/>
      <w:bCs/>
      <w:sz w:val="21"/>
      <w:szCs w:val="21"/>
    </w:rPr>
  </w:style>
  <w:style w:type="character" w:customStyle="1" w:styleId="Bodytext19">
    <w:name w:val="Body text (19)_"/>
    <w:link w:val="Bodytext190"/>
    <w:qFormat/>
    <w:rsid w:val="00FE2564"/>
    <w:rPr>
      <w:sz w:val="14"/>
      <w:szCs w:val="14"/>
      <w:shd w:val="clear" w:color="auto" w:fill="FFFFFF"/>
    </w:rPr>
  </w:style>
  <w:style w:type="paragraph" w:customStyle="1" w:styleId="Bodytext190">
    <w:name w:val="Body text (19)"/>
    <w:basedOn w:val="Normal"/>
    <w:link w:val="Bodytext19"/>
    <w:qFormat/>
    <w:rsid w:val="00FE2564"/>
    <w:pPr>
      <w:widowControl w:val="0"/>
      <w:shd w:val="clear" w:color="auto" w:fill="FFFFFF"/>
      <w:spacing w:line="0" w:lineRule="atLeast"/>
    </w:pPr>
    <w:rPr>
      <w:rFonts w:ascii="Times New Roman" w:hAnsi="Times New Roman"/>
      <w:sz w:val="14"/>
      <w:szCs w:val="14"/>
    </w:rPr>
  </w:style>
  <w:style w:type="character" w:customStyle="1" w:styleId="Bodytext1910pt">
    <w:name w:val="Body text (19) + 10 pt"/>
    <w:qFormat/>
    <w:rsid w:val="00FE256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FE256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FE2564"/>
    <w:rPr>
      <w:rFonts w:ascii="Times New Roman" w:eastAsia="Times New Roman" w:hAnsi="Times New Roman" w:cs="Times New Roman"/>
      <w:sz w:val="21"/>
      <w:szCs w:val="21"/>
      <w:u w:val="none"/>
    </w:rPr>
  </w:style>
  <w:style w:type="character" w:customStyle="1" w:styleId="Bodytext5310pt">
    <w:name w:val="Body text (53) + 10 pt"/>
    <w:qFormat/>
    <w:rsid w:val="00FE2564"/>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sid w:val="00FE2564"/>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sid w:val="00FE2564"/>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sid w:val="00FE2564"/>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sid w:val="00FE2564"/>
    <w:rPr>
      <w:rFonts w:ascii="Times New Roman" w:eastAsia="Times New Roman" w:hAnsi="Times New Roman" w:cs="Times New Roman"/>
      <w:b/>
      <w:bCs/>
      <w:sz w:val="21"/>
      <w:szCs w:val="21"/>
      <w:u w:val="none"/>
    </w:rPr>
  </w:style>
  <w:style w:type="character" w:customStyle="1" w:styleId="Bodytext540">
    <w:name w:val="Body text (54)"/>
    <w:qFormat/>
    <w:rsid w:val="00FE2564"/>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sid w:val="00FE2564"/>
    <w:rPr>
      <w:rFonts w:ascii="Times New Roman" w:eastAsia="Times New Roman" w:hAnsi="Times New Roman" w:cs="Times New Roman"/>
      <w:b/>
      <w:bCs/>
      <w:sz w:val="26"/>
      <w:szCs w:val="26"/>
      <w:u w:val="none"/>
    </w:rPr>
  </w:style>
  <w:style w:type="character" w:customStyle="1" w:styleId="Heading1230">
    <w:name w:val="Heading #12 (3)"/>
    <w:qFormat/>
    <w:rsid w:val="00FE2564"/>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FE256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FE2564"/>
    <w:rPr>
      <w:b/>
      <w:bCs/>
      <w:sz w:val="21"/>
      <w:szCs w:val="21"/>
      <w:shd w:val="clear" w:color="auto" w:fill="FFFFFF"/>
    </w:rPr>
  </w:style>
  <w:style w:type="paragraph" w:customStyle="1" w:styleId="Bodytext56">
    <w:name w:val="Body text (56)"/>
    <w:basedOn w:val="Normal"/>
    <w:link w:val="Bodytext56Exact"/>
    <w:qFormat/>
    <w:rsid w:val="00FE2564"/>
    <w:pPr>
      <w:widowControl w:val="0"/>
      <w:shd w:val="clear" w:color="auto" w:fill="FFFFFF"/>
      <w:spacing w:line="0" w:lineRule="atLeast"/>
      <w:jc w:val="right"/>
    </w:pPr>
    <w:rPr>
      <w:rFonts w:ascii="Times New Roman" w:hAnsi="Times New Roman"/>
      <w:b/>
      <w:bCs/>
      <w:sz w:val="21"/>
      <w:szCs w:val="21"/>
    </w:rPr>
  </w:style>
  <w:style w:type="character" w:customStyle="1" w:styleId="Heading93Exact">
    <w:name w:val="Heading #9 (3) Exact"/>
    <w:link w:val="Heading93"/>
    <w:qFormat/>
    <w:rsid w:val="00FE2564"/>
    <w:rPr>
      <w:spacing w:val="-10"/>
      <w:sz w:val="30"/>
      <w:szCs w:val="30"/>
      <w:shd w:val="clear" w:color="auto" w:fill="FFFFFF"/>
    </w:rPr>
  </w:style>
  <w:style w:type="paragraph" w:customStyle="1" w:styleId="Heading93">
    <w:name w:val="Heading #9 (3)"/>
    <w:basedOn w:val="Normal"/>
    <w:link w:val="Heading93Exact"/>
    <w:qFormat/>
    <w:rsid w:val="00FE2564"/>
    <w:pPr>
      <w:widowControl w:val="0"/>
      <w:shd w:val="clear" w:color="auto" w:fill="FFFFFF"/>
      <w:spacing w:line="0" w:lineRule="atLeast"/>
      <w:outlineLvl w:val="8"/>
    </w:pPr>
    <w:rPr>
      <w:rFonts w:ascii="Times New Roman" w:hAnsi="Times New Roman"/>
      <w:spacing w:val="-10"/>
      <w:sz w:val="30"/>
      <w:szCs w:val="30"/>
    </w:rPr>
  </w:style>
  <w:style w:type="character" w:customStyle="1" w:styleId="Bodytext58Exact">
    <w:name w:val="Body text (58) Exact"/>
    <w:link w:val="Bodytext58"/>
    <w:qFormat/>
    <w:rsid w:val="00FE256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FE2564"/>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link w:val="Bodytext59"/>
    <w:qFormat/>
    <w:rsid w:val="00FE256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FE2564"/>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qFormat/>
    <w:rsid w:val="00FE2564"/>
    <w:rPr>
      <w:rFonts w:ascii="Times New Roman" w:eastAsia="Times New Roman" w:hAnsi="Times New Roman" w:cs="Times New Roman"/>
      <w:b/>
      <w:bCs/>
      <w:sz w:val="20"/>
      <w:szCs w:val="20"/>
      <w:u w:val="none"/>
    </w:rPr>
  </w:style>
  <w:style w:type="character" w:customStyle="1" w:styleId="Bodytext43NotBoldExact">
    <w:name w:val="Body text (43) + Not Bold Exact"/>
    <w:qFormat/>
    <w:rsid w:val="00FE256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FE256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FE2564"/>
    <w:rPr>
      <w:sz w:val="21"/>
      <w:szCs w:val="21"/>
      <w:shd w:val="clear" w:color="auto" w:fill="FFFFFF"/>
    </w:rPr>
  </w:style>
  <w:style w:type="paragraph" w:customStyle="1" w:styleId="Heading94">
    <w:name w:val="Heading #9 (4)"/>
    <w:basedOn w:val="Normal"/>
    <w:link w:val="Heading94Exact"/>
    <w:qFormat/>
    <w:rsid w:val="00FE2564"/>
    <w:pPr>
      <w:widowControl w:val="0"/>
      <w:shd w:val="clear" w:color="auto" w:fill="FFFFFF"/>
      <w:spacing w:line="0" w:lineRule="atLeast"/>
      <w:outlineLvl w:val="8"/>
    </w:pPr>
    <w:rPr>
      <w:rFonts w:ascii="Times New Roman" w:hAnsi="Times New Roman"/>
      <w:sz w:val="21"/>
      <w:szCs w:val="21"/>
    </w:rPr>
  </w:style>
  <w:style w:type="character" w:customStyle="1" w:styleId="Bodytext61Exact">
    <w:name w:val="Body text (61) Exact"/>
    <w:link w:val="Bodytext610"/>
    <w:qFormat/>
    <w:rsid w:val="00FE2564"/>
    <w:rPr>
      <w:b/>
      <w:bCs/>
      <w:i/>
      <w:iCs/>
      <w:spacing w:val="50"/>
      <w:sz w:val="16"/>
      <w:szCs w:val="16"/>
      <w:shd w:val="clear" w:color="auto" w:fill="FFFFFF"/>
    </w:rPr>
  </w:style>
  <w:style w:type="paragraph" w:customStyle="1" w:styleId="Bodytext610">
    <w:name w:val="Body text (61)"/>
    <w:basedOn w:val="Normal"/>
    <w:link w:val="Bodytext61Exact"/>
    <w:qFormat/>
    <w:rsid w:val="00FE2564"/>
    <w:pPr>
      <w:widowControl w:val="0"/>
      <w:shd w:val="clear" w:color="auto" w:fill="FFFFFF"/>
      <w:spacing w:line="0" w:lineRule="atLeast"/>
    </w:pPr>
    <w:rPr>
      <w:rFonts w:ascii="Times New Roman" w:hAnsi="Times New Roman"/>
      <w:b/>
      <w:bCs/>
      <w:i/>
      <w:iCs/>
      <w:spacing w:val="50"/>
      <w:sz w:val="16"/>
      <w:szCs w:val="16"/>
    </w:rPr>
  </w:style>
  <w:style w:type="character" w:customStyle="1" w:styleId="Bodytext62Exact">
    <w:name w:val="Body text (62) Exact"/>
    <w:link w:val="Bodytext62"/>
    <w:qFormat/>
    <w:rsid w:val="00FE2564"/>
    <w:rPr>
      <w:b/>
      <w:bCs/>
      <w:i/>
      <w:iCs/>
      <w:shd w:val="clear" w:color="auto" w:fill="FFFFFF"/>
    </w:rPr>
  </w:style>
  <w:style w:type="paragraph" w:customStyle="1" w:styleId="Bodytext62">
    <w:name w:val="Body text (62)"/>
    <w:basedOn w:val="Normal"/>
    <w:link w:val="Bodytext62Exact"/>
    <w:qFormat/>
    <w:rsid w:val="00FE2564"/>
    <w:pPr>
      <w:widowControl w:val="0"/>
      <w:shd w:val="clear" w:color="auto" w:fill="FFFFFF"/>
      <w:spacing w:line="0" w:lineRule="atLeast"/>
      <w:jc w:val="right"/>
    </w:pPr>
    <w:rPr>
      <w:rFonts w:ascii="Times New Roman" w:hAnsi="Times New Roman"/>
      <w:b/>
      <w:bCs/>
      <w:i/>
      <w:iCs/>
      <w:sz w:val="20"/>
      <w:szCs w:val="20"/>
    </w:rPr>
  </w:style>
  <w:style w:type="character" w:customStyle="1" w:styleId="Bodytext61Spacing0ptExact">
    <w:name w:val="Body text (61) + Spacing 0 pt Exact"/>
    <w:qFormat/>
    <w:rsid w:val="00FE256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FE2564"/>
    <w:rPr>
      <w:b/>
      <w:bCs/>
      <w:spacing w:val="10"/>
      <w:shd w:val="clear" w:color="auto" w:fill="FFFFFF"/>
    </w:rPr>
  </w:style>
  <w:style w:type="paragraph" w:customStyle="1" w:styleId="Bodytext550">
    <w:name w:val="Body text (55)"/>
    <w:basedOn w:val="Normal"/>
    <w:link w:val="Bodytext55"/>
    <w:qFormat/>
    <w:rsid w:val="00FE2564"/>
    <w:pPr>
      <w:widowControl w:val="0"/>
      <w:shd w:val="clear" w:color="auto" w:fill="FFFFFF"/>
      <w:spacing w:after="120" w:line="0" w:lineRule="atLeast"/>
    </w:pPr>
    <w:rPr>
      <w:rFonts w:ascii="Times New Roman" w:hAnsi="Times New Roman"/>
      <w:b/>
      <w:bCs/>
      <w:spacing w:val="10"/>
      <w:sz w:val="20"/>
      <w:szCs w:val="20"/>
    </w:rPr>
  </w:style>
  <w:style w:type="character" w:customStyle="1" w:styleId="Bodytext370">
    <w:name w:val="Body text (37)"/>
    <w:qFormat/>
    <w:rsid w:val="00FE2564"/>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sid w:val="00FE2564"/>
    <w:rPr>
      <w:rFonts w:ascii="Tahoma" w:eastAsia="Tahoma" w:hAnsi="Tahoma" w:cs="Tahoma"/>
      <w:spacing w:val="-10"/>
      <w:sz w:val="20"/>
      <w:szCs w:val="20"/>
      <w:u w:val="none"/>
    </w:rPr>
  </w:style>
  <w:style w:type="character" w:customStyle="1" w:styleId="Tableofcontents40">
    <w:name w:val="Table of contents (4)"/>
    <w:qFormat/>
    <w:rsid w:val="00FE2564"/>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FE2564"/>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sid w:val="00FE2564"/>
    <w:rPr>
      <w:rFonts w:ascii="Times New Roman" w:eastAsia="Times New Roman" w:hAnsi="Times New Roman" w:cs="Times New Roman"/>
      <w:sz w:val="20"/>
      <w:szCs w:val="20"/>
      <w:u w:val="none"/>
    </w:rPr>
  </w:style>
  <w:style w:type="character" w:customStyle="1" w:styleId="Tableofcontents50">
    <w:name w:val="Table of contents (5)"/>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sid w:val="00FE2564"/>
    <w:rPr>
      <w:rFonts w:ascii="Trebuchet MS" w:eastAsia="Trebuchet MS" w:hAnsi="Trebuchet MS" w:cs="Trebuchet MS"/>
      <w:b/>
      <w:bCs/>
      <w:sz w:val="20"/>
      <w:szCs w:val="20"/>
      <w:u w:val="none"/>
    </w:rPr>
  </w:style>
  <w:style w:type="character" w:customStyle="1" w:styleId="Bodytext570">
    <w:name w:val="Body text (57)"/>
    <w:qFormat/>
    <w:rsid w:val="00FE2564"/>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sid w:val="00FE2564"/>
    <w:rPr>
      <w:rFonts w:ascii="Times New Roman" w:eastAsia="Times New Roman" w:hAnsi="Times New Roman" w:cs="Times New Roman"/>
      <w:sz w:val="21"/>
      <w:szCs w:val="21"/>
      <w:u w:val="none"/>
    </w:rPr>
  </w:style>
  <w:style w:type="character" w:customStyle="1" w:styleId="Bodytext601">
    <w:name w:val="Body text (60)"/>
    <w:qFormat/>
    <w:rsid w:val="00FE2564"/>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sid w:val="00FE2564"/>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sid w:val="00FE2564"/>
    <w:rPr>
      <w:shd w:val="clear" w:color="auto" w:fill="FFFFFF"/>
    </w:rPr>
  </w:style>
  <w:style w:type="paragraph" w:customStyle="1" w:styleId="Heading820">
    <w:name w:val="Heading #8 (2)"/>
    <w:basedOn w:val="Normal"/>
    <w:link w:val="Heading82"/>
    <w:qFormat/>
    <w:rsid w:val="00FE2564"/>
    <w:pPr>
      <w:widowControl w:val="0"/>
      <w:shd w:val="clear" w:color="auto" w:fill="FFFFFF"/>
      <w:spacing w:after="120" w:line="0" w:lineRule="atLeast"/>
      <w:jc w:val="both"/>
      <w:outlineLvl w:val="7"/>
    </w:pPr>
    <w:rPr>
      <w:rFonts w:ascii="Times New Roman" w:hAnsi="Times New Roman"/>
      <w:sz w:val="20"/>
      <w:szCs w:val="20"/>
    </w:rPr>
  </w:style>
  <w:style w:type="character" w:customStyle="1" w:styleId="Picturecaption9">
    <w:name w:val="Picture caption (9)_"/>
    <w:link w:val="Picturecaption90"/>
    <w:qFormat/>
    <w:rsid w:val="00FE2564"/>
    <w:rPr>
      <w:sz w:val="19"/>
      <w:szCs w:val="19"/>
      <w:shd w:val="clear" w:color="auto" w:fill="FFFFFF"/>
    </w:rPr>
  </w:style>
  <w:style w:type="paragraph" w:customStyle="1" w:styleId="Picturecaption90">
    <w:name w:val="Picture caption (9)"/>
    <w:basedOn w:val="Normal"/>
    <w:link w:val="Picturecaption9"/>
    <w:qFormat/>
    <w:rsid w:val="00FE2564"/>
    <w:pPr>
      <w:widowControl w:val="0"/>
      <w:shd w:val="clear" w:color="auto" w:fill="FFFFFF"/>
      <w:spacing w:line="0" w:lineRule="atLeast"/>
    </w:pPr>
    <w:rPr>
      <w:rFonts w:ascii="Times New Roman" w:hAnsi="Times New Roman"/>
      <w:sz w:val="19"/>
      <w:szCs w:val="19"/>
    </w:rPr>
  </w:style>
  <w:style w:type="character" w:customStyle="1" w:styleId="Headerorfooter20pt">
    <w:name w:val="Header or footer + 20 pt"/>
    <w:qFormat/>
    <w:rsid w:val="00FE256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FE256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FE2564"/>
    <w:rPr>
      <w:rFonts w:ascii="Times New Roman" w:eastAsia="Times New Roman" w:hAnsi="Times New Roman" w:cs="Times New Roman"/>
      <w:b/>
      <w:bCs/>
      <w:sz w:val="26"/>
      <w:szCs w:val="26"/>
      <w:u w:val="none"/>
    </w:rPr>
  </w:style>
  <w:style w:type="character" w:customStyle="1" w:styleId="Heading1040">
    <w:name w:val="Heading #10 (4)"/>
    <w:qFormat/>
    <w:rsid w:val="00FE2564"/>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sid w:val="00FE2564"/>
    <w:rPr>
      <w:rFonts w:ascii="Times New Roman" w:eastAsia="Times New Roman" w:hAnsi="Times New Roman" w:cs="Times New Roman"/>
      <w:i/>
      <w:iCs/>
      <w:sz w:val="19"/>
      <w:szCs w:val="19"/>
      <w:u w:val="none"/>
    </w:rPr>
  </w:style>
  <w:style w:type="character" w:customStyle="1" w:styleId="Bodytext630">
    <w:name w:val="Body text (63)"/>
    <w:qFormat/>
    <w:rsid w:val="00FE2564"/>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sid w:val="00FE2564"/>
    <w:rPr>
      <w:rFonts w:ascii="Times New Roman" w:eastAsia="Times New Roman" w:hAnsi="Times New Roman" w:cs="Times New Roman"/>
      <w:sz w:val="22"/>
      <w:szCs w:val="22"/>
      <w:u w:val="none"/>
    </w:rPr>
  </w:style>
  <w:style w:type="character" w:customStyle="1" w:styleId="Heading82Exact">
    <w:name w:val="Heading #8 (2) Exact"/>
    <w:qFormat/>
    <w:rsid w:val="00FE2564"/>
    <w:rPr>
      <w:rFonts w:ascii="Times New Roman" w:eastAsia="Times New Roman" w:hAnsi="Times New Roman" w:cs="Times New Roman"/>
      <w:sz w:val="20"/>
      <w:szCs w:val="20"/>
      <w:u w:val="none"/>
    </w:rPr>
  </w:style>
  <w:style w:type="character" w:customStyle="1" w:styleId="Bodytext60Exact">
    <w:name w:val="Body text (60) Exact"/>
    <w:qFormat/>
    <w:rsid w:val="00FE2564"/>
    <w:rPr>
      <w:rFonts w:ascii="Times New Roman" w:eastAsia="Times New Roman" w:hAnsi="Times New Roman" w:cs="Times New Roman"/>
      <w:sz w:val="21"/>
      <w:szCs w:val="21"/>
      <w:u w:val="none"/>
    </w:rPr>
  </w:style>
  <w:style w:type="character" w:customStyle="1" w:styleId="Bodytext6011ptExact">
    <w:name w:val="Body text (60) + 11 pt Exact"/>
    <w:qFormat/>
    <w:rsid w:val="00FE2564"/>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sid w:val="00FE256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FE2564"/>
    <w:rPr>
      <w:sz w:val="21"/>
      <w:szCs w:val="21"/>
      <w:shd w:val="clear" w:color="auto" w:fill="FFFFFF"/>
    </w:rPr>
  </w:style>
  <w:style w:type="paragraph" w:customStyle="1" w:styleId="Bodytext64">
    <w:name w:val="Body text (64)"/>
    <w:basedOn w:val="Normal"/>
    <w:link w:val="Bodytext64Exact"/>
    <w:qFormat/>
    <w:rsid w:val="00FE2564"/>
    <w:pPr>
      <w:widowControl w:val="0"/>
      <w:shd w:val="clear" w:color="auto" w:fill="FFFFFF"/>
      <w:spacing w:after="60" w:line="0" w:lineRule="atLeast"/>
      <w:jc w:val="center"/>
    </w:pPr>
    <w:rPr>
      <w:rFonts w:ascii="Times New Roman" w:hAnsi="Times New Roman"/>
      <w:sz w:val="21"/>
      <w:szCs w:val="21"/>
    </w:rPr>
  </w:style>
  <w:style w:type="character" w:customStyle="1" w:styleId="Bodytext65Exact">
    <w:name w:val="Body text (65) Exact"/>
    <w:link w:val="Bodytext65"/>
    <w:qFormat/>
    <w:rsid w:val="00FE2564"/>
    <w:rPr>
      <w:sz w:val="21"/>
      <w:szCs w:val="21"/>
      <w:shd w:val="clear" w:color="auto" w:fill="FFFFFF"/>
    </w:rPr>
  </w:style>
  <w:style w:type="paragraph" w:customStyle="1" w:styleId="Bodytext65">
    <w:name w:val="Body text (65)"/>
    <w:basedOn w:val="Normal"/>
    <w:link w:val="Bodytext65Exact"/>
    <w:qFormat/>
    <w:rsid w:val="00FE2564"/>
    <w:pPr>
      <w:widowControl w:val="0"/>
      <w:shd w:val="clear" w:color="auto" w:fill="FFFFFF"/>
      <w:spacing w:line="0" w:lineRule="atLeast"/>
      <w:jc w:val="right"/>
    </w:pPr>
    <w:rPr>
      <w:rFonts w:ascii="Times New Roman" w:hAnsi="Times New Roman"/>
      <w:sz w:val="21"/>
      <w:szCs w:val="21"/>
    </w:rPr>
  </w:style>
  <w:style w:type="character" w:customStyle="1" w:styleId="Bodytext68Exact">
    <w:name w:val="Body text (68) Exact"/>
    <w:link w:val="Bodytext68"/>
    <w:qFormat/>
    <w:rsid w:val="00FE256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FE2564"/>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qFormat/>
    <w:rsid w:val="00FE2564"/>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sid w:val="00FE2564"/>
    <w:rPr>
      <w:sz w:val="21"/>
      <w:szCs w:val="21"/>
      <w:shd w:val="clear" w:color="auto" w:fill="FFFFFF"/>
    </w:rPr>
  </w:style>
  <w:style w:type="paragraph" w:customStyle="1" w:styleId="Bodytext69">
    <w:name w:val="Body text (69)"/>
    <w:basedOn w:val="Normal"/>
    <w:link w:val="Bodytext69Exact"/>
    <w:qFormat/>
    <w:rsid w:val="00FE2564"/>
    <w:pPr>
      <w:widowControl w:val="0"/>
      <w:shd w:val="clear" w:color="auto" w:fill="FFFFFF"/>
      <w:spacing w:line="0" w:lineRule="atLeast"/>
      <w:jc w:val="right"/>
    </w:pPr>
    <w:rPr>
      <w:rFonts w:ascii="Times New Roman" w:hAnsi="Times New Roman"/>
      <w:sz w:val="21"/>
      <w:szCs w:val="21"/>
    </w:rPr>
  </w:style>
  <w:style w:type="character" w:customStyle="1" w:styleId="Bodytext10Exact">
    <w:name w:val="Body text (10) Exact"/>
    <w:qFormat/>
    <w:rsid w:val="00FE2564"/>
    <w:rPr>
      <w:rFonts w:ascii="Times New Roman" w:eastAsia="Times New Roman" w:hAnsi="Times New Roman" w:cs="Times New Roman"/>
      <w:sz w:val="22"/>
      <w:szCs w:val="22"/>
      <w:u w:val="none"/>
    </w:rPr>
  </w:style>
  <w:style w:type="character" w:customStyle="1" w:styleId="Heading13">
    <w:name w:val="Heading #1_"/>
    <w:link w:val="Heading14"/>
    <w:qFormat/>
    <w:rsid w:val="00FE2564"/>
    <w:rPr>
      <w:i/>
      <w:iCs/>
      <w:spacing w:val="20"/>
      <w:shd w:val="clear" w:color="auto" w:fill="FFFFFF"/>
    </w:rPr>
  </w:style>
  <w:style w:type="paragraph" w:customStyle="1" w:styleId="Heading14">
    <w:name w:val="Heading #1"/>
    <w:basedOn w:val="Normal"/>
    <w:link w:val="Heading13"/>
    <w:qFormat/>
    <w:rsid w:val="00FE2564"/>
    <w:pPr>
      <w:widowControl w:val="0"/>
      <w:shd w:val="clear" w:color="auto" w:fill="FFFFFF"/>
      <w:spacing w:before="960" w:line="0" w:lineRule="atLeast"/>
      <w:jc w:val="both"/>
      <w:outlineLvl w:val="0"/>
    </w:pPr>
    <w:rPr>
      <w:rFonts w:ascii="Times New Roman" w:hAnsi="Times New Roman"/>
      <w:i/>
      <w:iCs/>
      <w:spacing w:val="20"/>
      <w:sz w:val="20"/>
      <w:szCs w:val="20"/>
    </w:rPr>
  </w:style>
  <w:style w:type="character" w:customStyle="1" w:styleId="Heading1Spacing-2pt">
    <w:name w:val="Heading #1 + Spacing -2 pt"/>
    <w:qFormat/>
    <w:rsid w:val="00FE256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FE2564"/>
    <w:rPr>
      <w:rFonts w:ascii="Times New Roman" w:eastAsia="Times New Roman" w:hAnsi="Times New Roman" w:cs="Times New Roman"/>
      <w:i/>
      <w:iCs/>
      <w:sz w:val="13"/>
      <w:szCs w:val="13"/>
      <w:u w:val="none"/>
    </w:rPr>
  </w:style>
  <w:style w:type="character" w:customStyle="1" w:styleId="Bodytext67">
    <w:name w:val="Body text (67)_"/>
    <w:link w:val="Bodytext670"/>
    <w:qFormat/>
    <w:rsid w:val="00FE2564"/>
    <w:rPr>
      <w:shd w:val="clear" w:color="auto" w:fill="FFFFFF"/>
    </w:rPr>
  </w:style>
  <w:style w:type="paragraph" w:customStyle="1" w:styleId="Bodytext670">
    <w:name w:val="Body text (67)"/>
    <w:basedOn w:val="Normal"/>
    <w:link w:val="Bodytext67"/>
    <w:qFormat/>
    <w:rsid w:val="00FE2564"/>
    <w:pPr>
      <w:widowControl w:val="0"/>
      <w:shd w:val="clear" w:color="auto" w:fill="FFFFFF"/>
      <w:spacing w:after="120" w:line="0" w:lineRule="atLeast"/>
    </w:pPr>
    <w:rPr>
      <w:rFonts w:ascii="Times New Roman" w:hAnsi="Times New Roman"/>
      <w:sz w:val="20"/>
      <w:szCs w:val="20"/>
    </w:rPr>
  </w:style>
  <w:style w:type="character" w:customStyle="1" w:styleId="Bodytext12SmallCaps">
    <w:name w:val="Body text (12) + Small Caps"/>
    <w:qFormat/>
    <w:rsid w:val="00FE2564"/>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sid w:val="00FE2564"/>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sid w:val="00FE2564"/>
    <w:rPr>
      <w:b/>
      <w:bCs/>
      <w:i/>
      <w:iCs/>
      <w:sz w:val="19"/>
      <w:szCs w:val="19"/>
      <w:shd w:val="clear" w:color="auto" w:fill="FFFFFF"/>
      <w:lang w:val="de-DE" w:eastAsia="de-DE" w:bidi="de-DE"/>
    </w:rPr>
  </w:style>
  <w:style w:type="paragraph" w:customStyle="1" w:styleId="Heading720">
    <w:name w:val="Heading #7 (2)"/>
    <w:basedOn w:val="Normal"/>
    <w:link w:val="Heading72"/>
    <w:qFormat/>
    <w:rsid w:val="00FE2564"/>
    <w:pPr>
      <w:widowControl w:val="0"/>
      <w:shd w:val="clear" w:color="auto" w:fill="FFFFFF"/>
      <w:spacing w:before="60" w:after="60" w:line="0" w:lineRule="atLeast"/>
      <w:jc w:val="both"/>
      <w:outlineLvl w:val="6"/>
    </w:pPr>
    <w:rPr>
      <w:rFonts w:ascii="Times New Roman" w:hAnsi="Times New Roman"/>
      <w:b/>
      <w:bCs/>
      <w:i/>
      <w:iCs/>
      <w:sz w:val="19"/>
      <w:szCs w:val="19"/>
      <w:lang w:val="de-DE" w:eastAsia="de-DE" w:bidi="de-DE"/>
    </w:rPr>
  </w:style>
  <w:style w:type="character" w:customStyle="1" w:styleId="Heading81">
    <w:name w:val="Heading #8"/>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sid w:val="00FE2564"/>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sid w:val="00FE2564"/>
    <w:rPr>
      <w:rFonts w:ascii="Times New Roman" w:eastAsia="Times New Roman" w:hAnsi="Times New Roman" w:cs="Times New Roman"/>
      <w:b/>
      <w:bCs/>
      <w:sz w:val="30"/>
      <w:szCs w:val="30"/>
      <w:u w:val="none"/>
    </w:rPr>
  </w:style>
  <w:style w:type="character" w:customStyle="1" w:styleId="Heading1240">
    <w:name w:val="Heading #12 (4)"/>
    <w:qFormat/>
    <w:rsid w:val="00FE2564"/>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sid w:val="00FE2564"/>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sid w:val="00FE256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FE2564"/>
    <w:rPr>
      <w:shd w:val="clear" w:color="auto" w:fill="FFFFFF"/>
    </w:rPr>
  </w:style>
  <w:style w:type="paragraph" w:customStyle="1" w:styleId="Heading830">
    <w:name w:val="Heading #8 (3)"/>
    <w:basedOn w:val="Normal"/>
    <w:link w:val="Heading83"/>
    <w:qFormat/>
    <w:rsid w:val="00FE2564"/>
    <w:pPr>
      <w:widowControl w:val="0"/>
      <w:shd w:val="clear" w:color="auto" w:fill="FFFFFF"/>
      <w:spacing w:before="120" w:line="0" w:lineRule="atLeast"/>
      <w:jc w:val="both"/>
      <w:outlineLvl w:val="7"/>
    </w:pPr>
    <w:rPr>
      <w:rFonts w:ascii="Times New Roman" w:hAnsi="Times New Roman"/>
      <w:sz w:val="20"/>
      <w:szCs w:val="20"/>
    </w:rPr>
  </w:style>
  <w:style w:type="character" w:customStyle="1" w:styleId="Bodytext70Exact">
    <w:name w:val="Body text (70) Exact"/>
    <w:link w:val="Bodytext700"/>
    <w:qFormat/>
    <w:rsid w:val="00FE2564"/>
    <w:rPr>
      <w:shd w:val="clear" w:color="auto" w:fill="FFFFFF"/>
    </w:rPr>
  </w:style>
  <w:style w:type="paragraph" w:customStyle="1" w:styleId="Bodytext700">
    <w:name w:val="Body text (70)"/>
    <w:basedOn w:val="Normal"/>
    <w:link w:val="Bodytext70Exact"/>
    <w:qFormat/>
    <w:rsid w:val="00FE2564"/>
    <w:pPr>
      <w:widowControl w:val="0"/>
      <w:shd w:val="clear" w:color="auto" w:fill="FFFFFF"/>
      <w:spacing w:line="0" w:lineRule="atLeast"/>
      <w:jc w:val="right"/>
    </w:pPr>
    <w:rPr>
      <w:rFonts w:ascii="Times New Roman" w:hAnsi="Times New Roman"/>
      <w:sz w:val="20"/>
      <w:szCs w:val="20"/>
    </w:rPr>
  </w:style>
  <w:style w:type="character" w:customStyle="1" w:styleId="Bodytext55Exact">
    <w:name w:val="Body text (55) Exact"/>
    <w:qFormat/>
    <w:rsid w:val="00FE2564"/>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sid w:val="00FE2564"/>
    <w:rPr>
      <w:sz w:val="21"/>
      <w:szCs w:val="21"/>
      <w:shd w:val="clear" w:color="auto" w:fill="FFFFFF"/>
    </w:rPr>
  </w:style>
  <w:style w:type="paragraph" w:customStyle="1" w:styleId="Bodytext71">
    <w:name w:val="Body text (71)"/>
    <w:basedOn w:val="Normal"/>
    <w:link w:val="Bodytext71Exact"/>
    <w:qFormat/>
    <w:rsid w:val="00FE2564"/>
    <w:pPr>
      <w:widowControl w:val="0"/>
      <w:shd w:val="clear" w:color="auto" w:fill="FFFFFF"/>
      <w:spacing w:line="0" w:lineRule="atLeast"/>
      <w:jc w:val="right"/>
    </w:pPr>
    <w:rPr>
      <w:rFonts w:ascii="Times New Roman" w:hAnsi="Times New Roman"/>
      <w:sz w:val="21"/>
      <w:szCs w:val="21"/>
    </w:rPr>
  </w:style>
  <w:style w:type="character" w:customStyle="1" w:styleId="Bodytext72Exact">
    <w:name w:val="Body text (72) Exact"/>
    <w:link w:val="Bodytext72"/>
    <w:qFormat/>
    <w:rsid w:val="00FE2564"/>
    <w:rPr>
      <w:sz w:val="11"/>
      <w:szCs w:val="11"/>
      <w:shd w:val="clear" w:color="auto" w:fill="FFFFFF"/>
    </w:rPr>
  </w:style>
  <w:style w:type="paragraph" w:customStyle="1" w:styleId="Bodytext72">
    <w:name w:val="Body text (72)"/>
    <w:basedOn w:val="Normal"/>
    <w:link w:val="Bodytext72Exact"/>
    <w:qFormat/>
    <w:rsid w:val="00FE2564"/>
    <w:pPr>
      <w:widowControl w:val="0"/>
      <w:shd w:val="clear" w:color="auto" w:fill="FFFFFF"/>
      <w:spacing w:line="0" w:lineRule="atLeast"/>
    </w:pPr>
    <w:rPr>
      <w:rFonts w:ascii="Times New Roman" w:hAnsi="Times New Roman"/>
      <w:sz w:val="11"/>
      <w:szCs w:val="11"/>
    </w:rPr>
  </w:style>
  <w:style w:type="character" w:customStyle="1" w:styleId="Bodytext73Exact">
    <w:name w:val="Body text (73) Exact"/>
    <w:link w:val="Bodytext73"/>
    <w:qFormat/>
    <w:rsid w:val="00FE2564"/>
    <w:rPr>
      <w:shd w:val="clear" w:color="auto" w:fill="FFFFFF"/>
    </w:rPr>
  </w:style>
  <w:style w:type="paragraph" w:customStyle="1" w:styleId="Bodytext73">
    <w:name w:val="Body text (73)"/>
    <w:basedOn w:val="Normal"/>
    <w:link w:val="Bodytext73Exact"/>
    <w:qFormat/>
    <w:rsid w:val="00FE2564"/>
    <w:pPr>
      <w:widowControl w:val="0"/>
      <w:shd w:val="clear" w:color="auto" w:fill="FFFFFF"/>
      <w:spacing w:line="0" w:lineRule="atLeast"/>
      <w:jc w:val="right"/>
    </w:pPr>
    <w:rPr>
      <w:rFonts w:ascii="Times New Roman" w:hAnsi="Times New Roman"/>
      <w:sz w:val="20"/>
      <w:szCs w:val="20"/>
    </w:rPr>
  </w:style>
  <w:style w:type="character" w:customStyle="1" w:styleId="Bodytext74Exact">
    <w:name w:val="Body text (74) Exact"/>
    <w:link w:val="Bodytext74"/>
    <w:qFormat/>
    <w:rsid w:val="00FE2564"/>
    <w:rPr>
      <w:sz w:val="21"/>
      <w:szCs w:val="21"/>
      <w:shd w:val="clear" w:color="auto" w:fill="FFFFFF"/>
    </w:rPr>
  </w:style>
  <w:style w:type="paragraph" w:customStyle="1" w:styleId="Bodytext74">
    <w:name w:val="Body text (74)"/>
    <w:basedOn w:val="Normal"/>
    <w:link w:val="Bodytext74Exact"/>
    <w:qFormat/>
    <w:rsid w:val="00FE2564"/>
    <w:pPr>
      <w:widowControl w:val="0"/>
      <w:shd w:val="clear" w:color="auto" w:fill="FFFFFF"/>
      <w:spacing w:line="0" w:lineRule="atLeast"/>
      <w:jc w:val="right"/>
    </w:pPr>
    <w:rPr>
      <w:rFonts w:ascii="Times New Roman" w:hAnsi="Times New Roman"/>
      <w:sz w:val="21"/>
      <w:szCs w:val="21"/>
    </w:rPr>
  </w:style>
  <w:style w:type="character" w:customStyle="1" w:styleId="Bodytext75Exact">
    <w:name w:val="Body text (75) Exact"/>
    <w:link w:val="Bodytext75"/>
    <w:qFormat/>
    <w:rsid w:val="00FE2564"/>
    <w:rPr>
      <w:shd w:val="clear" w:color="auto" w:fill="FFFFFF"/>
      <w:lang w:val="de-DE" w:eastAsia="de-DE" w:bidi="de-DE"/>
    </w:rPr>
  </w:style>
  <w:style w:type="paragraph" w:customStyle="1" w:styleId="Bodytext75">
    <w:name w:val="Body text (75)"/>
    <w:basedOn w:val="Normal"/>
    <w:link w:val="Bodytext75Exact"/>
    <w:qFormat/>
    <w:rsid w:val="00FE2564"/>
    <w:pPr>
      <w:widowControl w:val="0"/>
      <w:shd w:val="clear" w:color="auto" w:fill="FFFFFF"/>
      <w:spacing w:line="0" w:lineRule="atLeast"/>
    </w:pPr>
    <w:rPr>
      <w:rFonts w:ascii="Times New Roman" w:hAnsi="Times New Roman"/>
      <w:sz w:val="20"/>
      <w:szCs w:val="20"/>
      <w:lang w:val="de-DE" w:eastAsia="de-DE" w:bidi="de-DE"/>
    </w:rPr>
  </w:style>
  <w:style w:type="character" w:customStyle="1" w:styleId="Bodytext7511ptExact">
    <w:name w:val="Body text (75) + 11 pt Exact"/>
    <w:qFormat/>
    <w:rsid w:val="00FE256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FE2564"/>
    <w:rPr>
      <w:rFonts w:ascii="Times New Roman" w:eastAsia="Times New Roman" w:hAnsi="Times New Roman" w:cs="Times New Roman"/>
      <w:sz w:val="22"/>
      <w:szCs w:val="22"/>
      <w:u w:val="none"/>
    </w:rPr>
  </w:style>
  <w:style w:type="character" w:customStyle="1" w:styleId="Tableofcontents30">
    <w:name w:val="Table of contents (3)"/>
    <w:qFormat/>
    <w:rsid w:val="00FE2564"/>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sid w:val="00FE2564"/>
    <w:rPr>
      <w:i/>
      <w:iCs/>
      <w:spacing w:val="-10"/>
      <w:shd w:val="clear" w:color="auto" w:fill="FFFFFF"/>
    </w:rPr>
  </w:style>
  <w:style w:type="paragraph" w:customStyle="1" w:styleId="Bodytext76">
    <w:name w:val="Body text (76)"/>
    <w:basedOn w:val="Normal"/>
    <w:link w:val="Bodytext76Exact"/>
    <w:qFormat/>
    <w:rsid w:val="00FE2564"/>
    <w:pPr>
      <w:widowControl w:val="0"/>
      <w:shd w:val="clear" w:color="auto" w:fill="FFFFFF"/>
      <w:spacing w:line="0" w:lineRule="atLeast"/>
      <w:jc w:val="right"/>
    </w:pPr>
    <w:rPr>
      <w:rFonts w:ascii="Times New Roman" w:hAnsi="Times New Roman"/>
      <w:i/>
      <w:iCs/>
      <w:spacing w:val="-10"/>
      <w:sz w:val="20"/>
      <w:szCs w:val="20"/>
    </w:rPr>
  </w:style>
  <w:style w:type="character" w:customStyle="1" w:styleId="Heading83Exact">
    <w:name w:val="Heading #8 (3) Exact"/>
    <w:qFormat/>
    <w:rsid w:val="00FE2564"/>
    <w:rPr>
      <w:rFonts w:ascii="Times New Roman" w:eastAsia="Times New Roman" w:hAnsi="Times New Roman" w:cs="Times New Roman"/>
      <w:sz w:val="22"/>
      <w:szCs w:val="22"/>
      <w:u w:val="none"/>
    </w:rPr>
  </w:style>
  <w:style w:type="character" w:customStyle="1" w:styleId="Bodytext77Exact">
    <w:name w:val="Body text (77) Exact"/>
    <w:link w:val="Bodytext77"/>
    <w:qFormat/>
    <w:rsid w:val="00FE256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FE2564"/>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qFormat/>
    <w:rsid w:val="00FE2564"/>
    <w:rPr>
      <w:rFonts w:ascii="Times New Roman" w:eastAsia="Times New Roman" w:hAnsi="Times New Roman" w:cs="Times New Roman"/>
      <w:b/>
      <w:bCs/>
      <w:sz w:val="30"/>
      <w:szCs w:val="30"/>
      <w:u w:val="none"/>
    </w:rPr>
  </w:style>
  <w:style w:type="character" w:customStyle="1" w:styleId="Bodytext780">
    <w:name w:val="Body text (78)"/>
    <w:qFormat/>
    <w:rsid w:val="00FE2564"/>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sid w:val="00FE2564"/>
    <w:rPr>
      <w:b/>
      <w:bCs/>
      <w:sz w:val="42"/>
      <w:szCs w:val="42"/>
      <w:shd w:val="clear" w:color="auto" w:fill="FFFFFF"/>
      <w:lang w:bidi="en-US"/>
    </w:rPr>
  </w:style>
  <w:style w:type="paragraph" w:customStyle="1" w:styleId="Heading41">
    <w:name w:val="Heading #4"/>
    <w:basedOn w:val="Normal"/>
    <w:link w:val="Heading40"/>
    <w:qFormat/>
    <w:rsid w:val="00FE2564"/>
    <w:pPr>
      <w:widowControl w:val="0"/>
      <w:shd w:val="clear" w:color="auto" w:fill="FFFFFF"/>
      <w:spacing w:before="120" w:line="0" w:lineRule="atLeast"/>
      <w:jc w:val="right"/>
      <w:outlineLvl w:val="3"/>
    </w:pPr>
    <w:rPr>
      <w:rFonts w:ascii="Times New Roman" w:hAnsi="Times New Roman"/>
      <w:b/>
      <w:bCs/>
      <w:sz w:val="42"/>
      <w:szCs w:val="42"/>
      <w:lang w:bidi="en-US"/>
    </w:rPr>
  </w:style>
  <w:style w:type="character" w:customStyle="1" w:styleId="Bodytext79Exact">
    <w:name w:val="Body text (79) Exact"/>
    <w:link w:val="Bodytext79"/>
    <w:qFormat/>
    <w:rsid w:val="00FE2564"/>
    <w:rPr>
      <w:w w:val="50"/>
      <w:sz w:val="54"/>
      <w:szCs w:val="54"/>
      <w:shd w:val="clear" w:color="auto" w:fill="FFFFFF"/>
    </w:rPr>
  </w:style>
  <w:style w:type="paragraph" w:customStyle="1" w:styleId="Bodytext79">
    <w:name w:val="Body text (79)"/>
    <w:basedOn w:val="Normal"/>
    <w:link w:val="Bodytext79Exact"/>
    <w:qFormat/>
    <w:rsid w:val="00FE2564"/>
    <w:pPr>
      <w:widowControl w:val="0"/>
      <w:shd w:val="clear" w:color="auto" w:fill="FFFFFF"/>
      <w:spacing w:line="0" w:lineRule="atLeast"/>
    </w:pPr>
    <w:rPr>
      <w:rFonts w:ascii="Times New Roman" w:hAnsi="Times New Roman"/>
      <w:w w:val="50"/>
      <w:sz w:val="54"/>
      <w:szCs w:val="54"/>
    </w:rPr>
  </w:style>
  <w:style w:type="character" w:customStyle="1" w:styleId="Bodytext80Exact">
    <w:name w:val="Body text (80) Exact"/>
    <w:link w:val="Bodytext800"/>
    <w:qFormat/>
    <w:rsid w:val="00FE2564"/>
    <w:rPr>
      <w:spacing w:val="10"/>
      <w:sz w:val="14"/>
      <w:szCs w:val="14"/>
      <w:shd w:val="clear" w:color="auto" w:fill="FFFFFF"/>
    </w:rPr>
  </w:style>
  <w:style w:type="paragraph" w:customStyle="1" w:styleId="Bodytext800">
    <w:name w:val="Body text (80)"/>
    <w:basedOn w:val="Normal"/>
    <w:link w:val="Bodytext80Exact"/>
    <w:qFormat/>
    <w:rsid w:val="00FE2564"/>
    <w:pPr>
      <w:widowControl w:val="0"/>
      <w:shd w:val="clear" w:color="auto" w:fill="FFFFFF"/>
      <w:spacing w:line="0" w:lineRule="atLeast"/>
    </w:pPr>
    <w:rPr>
      <w:rFonts w:ascii="Times New Roman" w:hAnsi="Times New Roman"/>
      <w:spacing w:val="10"/>
      <w:sz w:val="14"/>
      <w:szCs w:val="14"/>
    </w:rPr>
  </w:style>
  <w:style w:type="character" w:customStyle="1" w:styleId="Bodytext6Exact">
    <w:name w:val="Body text (6) Exact"/>
    <w:qFormat/>
    <w:rsid w:val="00FE2564"/>
    <w:rPr>
      <w:rFonts w:ascii="Times New Roman" w:eastAsia="Times New Roman" w:hAnsi="Times New Roman" w:cs="Times New Roman"/>
      <w:sz w:val="21"/>
      <w:szCs w:val="21"/>
      <w:u w:val="none"/>
    </w:rPr>
  </w:style>
  <w:style w:type="character" w:customStyle="1" w:styleId="Bodytext611ptExact">
    <w:name w:val="Body text (6) + 11 pt Exact"/>
    <w:qFormat/>
    <w:rsid w:val="00FE256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FE2564"/>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FE2564"/>
    <w:rPr>
      <w:spacing w:val="10"/>
      <w:sz w:val="14"/>
      <w:szCs w:val="14"/>
      <w:shd w:val="clear" w:color="auto" w:fill="FFFFFF"/>
    </w:rPr>
  </w:style>
  <w:style w:type="paragraph" w:customStyle="1" w:styleId="Tableofcontents60">
    <w:name w:val="Table of contents (6)"/>
    <w:basedOn w:val="Normal"/>
    <w:link w:val="Tableofcontents6"/>
    <w:qFormat/>
    <w:rsid w:val="00FE2564"/>
    <w:pPr>
      <w:widowControl w:val="0"/>
      <w:shd w:val="clear" w:color="auto" w:fill="FFFFFF"/>
      <w:spacing w:before="420" w:after="300" w:line="0" w:lineRule="atLeast"/>
    </w:pPr>
    <w:rPr>
      <w:rFonts w:ascii="Times New Roman" w:hAnsi="Times New Roman"/>
      <w:spacing w:val="10"/>
      <w:sz w:val="14"/>
      <w:szCs w:val="14"/>
    </w:rPr>
  </w:style>
  <w:style w:type="character" w:customStyle="1" w:styleId="Bodytext810">
    <w:name w:val="Body text (81)_"/>
    <w:qFormat/>
    <w:rsid w:val="00FE2564"/>
    <w:rPr>
      <w:rFonts w:ascii="Tahoma" w:eastAsia="Tahoma" w:hAnsi="Tahoma" w:cs="Tahoma"/>
      <w:i/>
      <w:iCs/>
      <w:sz w:val="20"/>
      <w:szCs w:val="20"/>
      <w:u w:val="none"/>
    </w:rPr>
  </w:style>
  <w:style w:type="character" w:customStyle="1" w:styleId="Bodytext811">
    <w:name w:val="Body text (81)"/>
    <w:qFormat/>
    <w:rsid w:val="00FE2564"/>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sid w:val="00FE2564"/>
    <w:rPr>
      <w:rFonts w:ascii="Tahoma" w:eastAsia="Tahoma" w:hAnsi="Tahoma" w:cs="Tahoma"/>
      <w:spacing w:val="20"/>
      <w:w w:val="200"/>
      <w:sz w:val="21"/>
      <w:szCs w:val="21"/>
      <w:u w:val="none"/>
    </w:rPr>
  </w:style>
  <w:style w:type="character" w:customStyle="1" w:styleId="Bodytext820">
    <w:name w:val="Body text (82)"/>
    <w:qFormat/>
    <w:rsid w:val="00FE2564"/>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FE2564"/>
    <w:rPr>
      <w:sz w:val="21"/>
      <w:szCs w:val="21"/>
      <w:shd w:val="clear" w:color="auto" w:fill="FFFFFF"/>
    </w:rPr>
  </w:style>
  <w:style w:type="paragraph" w:customStyle="1" w:styleId="Bodytext84">
    <w:name w:val="Body text (84)"/>
    <w:basedOn w:val="Normal"/>
    <w:link w:val="Bodytext84Exact"/>
    <w:qFormat/>
    <w:rsid w:val="00FE2564"/>
    <w:pPr>
      <w:widowControl w:val="0"/>
      <w:shd w:val="clear" w:color="auto" w:fill="FFFFFF"/>
      <w:spacing w:before="120" w:line="0" w:lineRule="atLeast"/>
    </w:pPr>
    <w:rPr>
      <w:rFonts w:ascii="Times New Roman" w:hAnsi="Times New Roman"/>
      <w:sz w:val="21"/>
      <w:szCs w:val="21"/>
    </w:rPr>
  </w:style>
  <w:style w:type="character" w:customStyle="1" w:styleId="Bodytext83">
    <w:name w:val="Body text (83)_"/>
    <w:link w:val="Bodytext830"/>
    <w:qFormat/>
    <w:rsid w:val="00FE2564"/>
    <w:rPr>
      <w:shd w:val="clear" w:color="auto" w:fill="FFFFFF"/>
    </w:rPr>
  </w:style>
  <w:style w:type="paragraph" w:customStyle="1" w:styleId="Bodytext830">
    <w:name w:val="Body text (83)"/>
    <w:basedOn w:val="Normal"/>
    <w:link w:val="Bodytext83"/>
    <w:qFormat/>
    <w:rsid w:val="00FE2564"/>
    <w:pPr>
      <w:widowControl w:val="0"/>
      <w:shd w:val="clear" w:color="auto" w:fill="FFFFFF"/>
      <w:spacing w:after="120" w:line="0" w:lineRule="atLeast"/>
    </w:pPr>
    <w:rPr>
      <w:rFonts w:ascii="Times New Roman" w:hAnsi="Times New Roman"/>
      <w:sz w:val="20"/>
      <w:szCs w:val="20"/>
    </w:rPr>
  </w:style>
  <w:style w:type="character" w:customStyle="1" w:styleId="Bodytext12105pt">
    <w:name w:val="Body text (12) + 10.5 pt"/>
    <w:qFormat/>
    <w:rsid w:val="00FE2564"/>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sid w:val="00FE2564"/>
    <w:rPr>
      <w:i/>
      <w:iCs/>
      <w:spacing w:val="20"/>
      <w:shd w:val="clear" w:color="auto" w:fill="FFFFFF"/>
    </w:rPr>
  </w:style>
  <w:style w:type="paragraph" w:customStyle="1" w:styleId="Bodytext850">
    <w:name w:val="Body text (85)"/>
    <w:basedOn w:val="Normal"/>
    <w:link w:val="Bodytext85"/>
    <w:qFormat/>
    <w:rsid w:val="00FE2564"/>
    <w:pPr>
      <w:widowControl w:val="0"/>
      <w:shd w:val="clear" w:color="auto" w:fill="FFFFFF"/>
      <w:spacing w:before="360" w:after="240" w:line="0" w:lineRule="atLeast"/>
      <w:jc w:val="both"/>
    </w:pPr>
    <w:rPr>
      <w:rFonts w:ascii="Times New Roman" w:hAnsi="Times New Roman"/>
      <w:i/>
      <w:iCs/>
      <w:spacing w:val="20"/>
      <w:sz w:val="20"/>
      <w:szCs w:val="20"/>
    </w:rPr>
  </w:style>
  <w:style w:type="character" w:customStyle="1" w:styleId="Bodytext44Exact">
    <w:name w:val="Body text (44) Exact"/>
    <w:qFormat/>
    <w:rsid w:val="00FE2564"/>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sid w:val="00FE256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FE2564"/>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sid w:val="00FE2564"/>
    <w:rPr>
      <w:rFonts w:ascii="Times New Roman" w:eastAsia="Times New Roman" w:hAnsi="Times New Roman" w:cs="Times New Roman"/>
      <w:b/>
      <w:bCs/>
      <w:sz w:val="42"/>
      <w:szCs w:val="42"/>
      <w:u w:val="none"/>
    </w:rPr>
  </w:style>
  <w:style w:type="character" w:customStyle="1" w:styleId="Bodytext860">
    <w:name w:val="Body text (86)"/>
    <w:qFormat/>
    <w:rsid w:val="00FE2564"/>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sid w:val="00FE2564"/>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sid w:val="00FE2564"/>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sid w:val="00FE2564"/>
    <w:rPr>
      <w:i/>
      <w:iCs/>
      <w:spacing w:val="20"/>
      <w:shd w:val="clear" w:color="auto" w:fill="FFFFFF"/>
      <w:lang w:val="de-DE" w:eastAsia="de-DE" w:bidi="de-DE"/>
    </w:rPr>
  </w:style>
  <w:style w:type="paragraph" w:customStyle="1" w:styleId="Heading21">
    <w:name w:val="Heading #2"/>
    <w:basedOn w:val="Normal"/>
    <w:link w:val="Heading20"/>
    <w:qFormat/>
    <w:rsid w:val="00FE2564"/>
    <w:pPr>
      <w:widowControl w:val="0"/>
      <w:shd w:val="clear" w:color="auto" w:fill="FFFFFF"/>
      <w:spacing w:before="180" w:line="0" w:lineRule="atLeast"/>
      <w:jc w:val="both"/>
      <w:outlineLvl w:val="1"/>
    </w:pPr>
    <w:rPr>
      <w:rFonts w:ascii="Times New Roman" w:hAnsi="Times New Roman"/>
      <w:i/>
      <w:iCs/>
      <w:spacing w:val="20"/>
      <w:sz w:val="20"/>
      <w:szCs w:val="20"/>
      <w:lang w:val="de-DE" w:eastAsia="de-DE" w:bidi="de-DE"/>
    </w:rPr>
  </w:style>
  <w:style w:type="character" w:customStyle="1" w:styleId="Bodytext87">
    <w:name w:val="Body text (87)_"/>
    <w:link w:val="Bodytext870"/>
    <w:qFormat/>
    <w:rsid w:val="00FE2564"/>
    <w:rPr>
      <w:shd w:val="clear" w:color="auto" w:fill="FFFFFF"/>
    </w:rPr>
  </w:style>
  <w:style w:type="paragraph" w:customStyle="1" w:styleId="Bodytext870">
    <w:name w:val="Body text (87)"/>
    <w:basedOn w:val="Normal"/>
    <w:link w:val="Bodytext87"/>
    <w:qFormat/>
    <w:rsid w:val="00FE2564"/>
    <w:pPr>
      <w:widowControl w:val="0"/>
      <w:shd w:val="clear" w:color="auto" w:fill="FFFFFF"/>
      <w:spacing w:after="60" w:line="0" w:lineRule="atLeast"/>
    </w:pPr>
    <w:rPr>
      <w:rFonts w:ascii="Times New Roman" w:hAnsi="Times New Roman"/>
      <w:sz w:val="20"/>
      <w:szCs w:val="20"/>
    </w:rPr>
  </w:style>
  <w:style w:type="character" w:customStyle="1" w:styleId="Bodytext2Spacing-1pt">
    <w:name w:val="Body text (2) + Spacing -1 pt"/>
    <w:qFormat/>
    <w:rsid w:val="00FE2564"/>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FE2564"/>
    <w:rPr>
      <w:rFonts w:ascii="Times New Roman" w:hAnsi="Times New Roman" w:cs="Times New Roman"/>
      <w:sz w:val="20"/>
      <w:szCs w:val="20"/>
      <w:u w:val="none"/>
    </w:rPr>
  </w:style>
  <w:style w:type="character" w:customStyle="1" w:styleId="Heading42Exact">
    <w:name w:val="Heading #4 (2) Exact"/>
    <w:link w:val="Heading42"/>
    <w:qFormat/>
    <w:rsid w:val="00FE2564"/>
    <w:rPr>
      <w:b/>
      <w:bCs/>
      <w:shd w:val="clear" w:color="auto" w:fill="FFFFFF"/>
    </w:rPr>
  </w:style>
  <w:style w:type="paragraph" w:customStyle="1" w:styleId="Heading42">
    <w:name w:val="Heading #4 (2)"/>
    <w:basedOn w:val="Normal"/>
    <w:link w:val="Heading42Exact"/>
    <w:qFormat/>
    <w:rsid w:val="00FE2564"/>
    <w:pPr>
      <w:widowControl w:val="0"/>
      <w:shd w:val="clear" w:color="auto" w:fill="FFFFFF"/>
      <w:spacing w:line="240" w:lineRule="atLeast"/>
      <w:outlineLvl w:val="3"/>
    </w:pPr>
    <w:rPr>
      <w:rFonts w:ascii="Times New Roman" w:hAnsi="Times New Roman"/>
      <w:b/>
      <w:bCs/>
      <w:sz w:val="20"/>
      <w:szCs w:val="20"/>
    </w:rPr>
  </w:style>
  <w:style w:type="character" w:customStyle="1" w:styleId="Heading1Exact">
    <w:name w:val="Heading #1 Exact"/>
    <w:qFormat/>
    <w:rsid w:val="00FE2564"/>
    <w:rPr>
      <w:rFonts w:ascii="Candara" w:hAnsi="Candara" w:cs="Candara"/>
      <w:b/>
      <w:bCs/>
      <w:u w:val="none"/>
    </w:rPr>
  </w:style>
  <w:style w:type="character" w:customStyle="1" w:styleId="Bodytext2Spacing-1ptExact">
    <w:name w:val="Body text (2) + Spacing -1 pt Exact"/>
    <w:uiPriority w:val="99"/>
    <w:qFormat/>
    <w:rsid w:val="00FE2564"/>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FE2564"/>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FE256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FE256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FE256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FE256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FE256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FE256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FE2564"/>
    <w:rPr>
      <w:b/>
      <w:bCs/>
      <w:sz w:val="26"/>
      <w:szCs w:val="26"/>
      <w:shd w:val="clear" w:color="auto" w:fill="FFFFFF"/>
    </w:rPr>
  </w:style>
  <w:style w:type="paragraph" w:customStyle="1" w:styleId="Heading310">
    <w:name w:val="Heading #31"/>
    <w:basedOn w:val="Normal"/>
    <w:link w:val="Heading31"/>
    <w:qFormat/>
    <w:rsid w:val="00FE2564"/>
    <w:pPr>
      <w:widowControl w:val="0"/>
      <w:shd w:val="clear" w:color="auto" w:fill="FFFFFF"/>
      <w:spacing w:before="240" w:after="120" w:line="240" w:lineRule="atLeast"/>
      <w:outlineLvl w:val="2"/>
    </w:pPr>
    <w:rPr>
      <w:rFonts w:ascii="Times New Roman" w:hAnsi="Times New Roman"/>
      <w:b/>
      <w:bCs/>
      <w:szCs w:val="26"/>
    </w:rPr>
  </w:style>
  <w:style w:type="character" w:customStyle="1" w:styleId="Bodytext331">
    <w:name w:val="Body text (3)3"/>
    <w:uiPriority w:val="99"/>
    <w:qFormat/>
    <w:rsid w:val="00FE256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FE256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FE2564"/>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sid w:val="00FE2564"/>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sid w:val="00FE2564"/>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sid w:val="00FE2564"/>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sid w:val="00FE2564"/>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sid w:val="00FE2564"/>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sid w:val="00FE256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FE256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FE2564"/>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sid w:val="00FE2564"/>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sid w:val="00FE2564"/>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sid w:val="00FE2564"/>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sid w:val="00FE2564"/>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sid w:val="00FE2564"/>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sid w:val="00FE2564"/>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sid w:val="00FE2564"/>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sid w:val="00FE2564"/>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sid w:val="00FE2564"/>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sid w:val="00FE2564"/>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sid w:val="00FE2564"/>
    <w:rPr>
      <w:rFonts w:ascii="Times New Roman" w:eastAsia="Times New Roman" w:hAnsi="Times New Roman"/>
      <w:b/>
      <w:bCs/>
      <w:spacing w:val="0"/>
      <w:sz w:val="21"/>
      <w:szCs w:val="21"/>
      <w:shd w:val="clear" w:color="auto" w:fill="FFFFFF"/>
    </w:rPr>
  </w:style>
  <w:style w:type="character" w:customStyle="1" w:styleId="Bodytext5105pt2">
    <w:name w:val="Body text (5) + 10.5 pt2"/>
    <w:uiPriority w:val="99"/>
    <w:qFormat/>
    <w:rsid w:val="00FE2564"/>
  </w:style>
  <w:style w:type="character" w:customStyle="1" w:styleId="Bodytext2105pt6">
    <w:name w:val="Body text (2) + 10.5 pt6"/>
    <w:uiPriority w:val="99"/>
    <w:qFormat/>
    <w:rsid w:val="00FE2564"/>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sid w:val="00FE2564"/>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sid w:val="00FE2564"/>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sid w:val="00FE2564"/>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sid w:val="00FE2564"/>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sid w:val="00FE2564"/>
    <w:rPr>
      <w:rFonts w:ascii="Times New Roman" w:eastAsia="Times New Roman" w:hAnsi="Times New Roman" w:cs="Times New Roman"/>
      <w:b/>
      <w:bCs/>
      <w:sz w:val="20"/>
      <w:szCs w:val="20"/>
      <w:u w:val="none"/>
      <w:shd w:val="clear" w:color="auto" w:fill="FFFFFF"/>
    </w:rPr>
  </w:style>
  <w:style w:type="character" w:customStyle="1" w:styleId="Bodytext222">
    <w:name w:val="Body text (2)2"/>
    <w:uiPriority w:val="99"/>
    <w:qFormat/>
    <w:rsid w:val="00FE2564"/>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sid w:val="00FE2564"/>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sid w:val="00FE256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FE2564"/>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sid w:val="00FE2564"/>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uiPriority w:val="99"/>
    <w:qFormat/>
    <w:rsid w:val="00FE2564"/>
  </w:style>
  <w:style w:type="character" w:customStyle="1" w:styleId="Heading3NotBold">
    <w:name w:val="Heading #3 + Not Bold"/>
    <w:qFormat/>
    <w:rsid w:val="00FE256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FE2564"/>
    <w:pPr>
      <w:widowControl w:val="0"/>
      <w:shd w:val="clear" w:color="auto" w:fill="FFFFFF"/>
      <w:spacing w:line="269" w:lineRule="exact"/>
      <w:jc w:val="both"/>
    </w:pPr>
    <w:rPr>
      <w:rFonts w:ascii="Times New Roman" w:hAnsi="Times New Roman"/>
      <w:b/>
      <w:bCs/>
      <w:sz w:val="21"/>
      <w:szCs w:val="21"/>
      <w:lang w:val="vi-VN"/>
    </w:rPr>
  </w:style>
  <w:style w:type="paragraph" w:customStyle="1" w:styleId="Heading410">
    <w:name w:val="Heading #41"/>
    <w:basedOn w:val="Normal"/>
    <w:uiPriority w:val="99"/>
    <w:qFormat/>
    <w:rsid w:val="00FE2564"/>
    <w:pPr>
      <w:widowControl w:val="0"/>
      <w:shd w:val="clear" w:color="auto" w:fill="FFFFFF"/>
      <w:spacing w:before="840" w:line="346" w:lineRule="exact"/>
      <w:outlineLvl w:val="3"/>
    </w:pPr>
    <w:rPr>
      <w:rFonts w:ascii="Times New Roman" w:hAnsi="Times New Roman"/>
      <w:sz w:val="20"/>
      <w:szCs w:val="20"/>
      <w:lang w:val="vi-VN"/>
    </w:rPr>
  </w:style>
  <w:style w:type="character" w:customStyle="1" w:styleId="TablecaptionExact">
    <w:name w:val="Table caption Exact"/>
    <w:qFormat/>
    <w:locked/>
    <w:rsid w:val="00FE256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FE2564"/>
    <w:rPr>
      <w:rFonts w:ascii="Candara" w:eastAsia="Candara" w:hAnsi="Candara" w:cs="Candara"/>
      <w:sz w:val="21"/>
      <w:szCs w:val="21"/>
      <w:shd w:val="clear" w:color="auto" w:fill="FFFFFF"/>
    </w:rPr>
  </w:style>
  <w:style w:type="character" w:customStyle="1" w:styleId="Bodytext9Exact">
    <w:name w:val="Body text (9) Exact"/>
    <w:qFormat/>
    <w:locked/>
    <w:rsid w:val="00FE2564"/>
    <w:rPr>
      <w:rFonts w:ascii="Candara" w:eastAsia="Candara" w:hAnsi="Candara" w:cs="Candara"/>
      <w:sz w:val="14"/>
      <w:szCs w:val="14"/>
      <w:shd w:val="clear" w:color="auto" w:fill="FFFFFF"/>
    </w:rPr>
  </w:style>
  <w:style w:type="character" w:customStyle="1" w:styleId="Heading72Exact">
    <w:name w:val="Heading #7 (2) Exact"/>
    <w:qFormat/>
    <w:locked/>
    <w:rsid w:val="00FE256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FE256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FE256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FE256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FE2564"/>
    <w:rPr>
      <w:rFonts w:ascii="Sylfaen" w:eastAsia="Sylfaen" w:hAnsi="Sylfaen" w:cs="Sylfaen"/>
      <w:shd w:val="clear" w:color="auto" w:fill="FFFFFF"/>
    </w:rPr>
  </w:style>
  <w:style w:type="character" w:customStyle="1" w:styleId="Bodytext24Exact">
    <w:name w:val="Body text (24) Exact"/>
    <w:qFormat/>
    <w:locked/>
    <w:rsid w:val="00FE2564"/>
    <w:rPr>
      <w:rFonts w:ascii="Impact" w:eastAsia="Impact" w:hAnsi="Impact" w:cs="Impact"/>
      <w:sz w:val="12"/>
      <w:szCs w:val="12"/>
      <w:shd w:val="clear" w:color="auto" w:fill="FFFFFF"/>
    </w:rPr>
  </w:style>
  <w:style w:type="character" w:customStyle="1" w:styleId="Tableofcontents20">
    <w:name w:val="Table of contents (2)_"/>
    <w:qFormat/>
    <w:locked/>
    <w:rsid w:val="00FE256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FE256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FE2564"/>
    <w:pPr>
      <w:widowControl w:val="0"/>
      <w:shd w:val="clear" w:color="auto" w:fill="FFFFFF"/>
      <w:spacing w:line="322" w:lineRule="exact"/>
      <w:jc w:val="both"/>
    </w:pPr>
    <w:rPr>
      <w:rFonts w:ascii="Candara" w:eastAsia="Candara" w:hAnsi="Candara" w:cs="Candara"/>
      <w:b/>
      <w:bCs/>
      <w:sz w:val="20"/>
      <w:szCs w:val="20"/>
    </w:rPr>
  </w:style>
  <w:style w:type="character" w:customStyle="1" w:styleId="TablecaptionCandara">
    <w:name w:val="Table caption + Candara"/>
    <w:aliases w:val="10 pt Exact"/>
    <w:qFormat/>
    <w:rsid w:val="00FE256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FE256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FE2564"/>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FE2564"/>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sid w:val="00FE2564"/>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FE2564"/>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FE256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FE256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FE256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FE256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FE256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FE256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FE256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FE2564"/>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sid w:val="00FE2564"/>
    <w:rPr>
      <w:rFonts w:ascii="Times New Roman" w:eastAsia="Times New Roman" w:hAnsi="Times New Roman" w:cs="Times New Roman" w:hint="default"/>
      <w:sz w:val="21"/>
      <w:szCs w:val="21"/>
      <w:u w:val="none"/>
    </w:rPr>
  </w:style>
  <w:style w:type="character" w:customStyle="1" w:styleId="Tableofcontents17pt">
    <w:name w:val="Table of contents + 17 pt"/>
    <w:qFormat/>
    <w:rsid w:val="00FE2564"/>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sid w:val="00FE2564"/>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sid w:val="00FE2564"/>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sid w:val="00FE2564"/>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sid w:val="00FE2564"/>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sid w:val="00FE2564"/>
    <w:rPr>
      <w:rFonts w:ascii="Times New Roman" w:eastAsia="Times New Roman" w:hAnsi="Times New Roman" w:cs="Times New Roman" w:hint="default"/>
      <w:b/>
      <w:bCs/>
      <w:sz w:val="21"/>
      <w:szCs w:val="21"/>
      <w:u w:val="none"/>
    </w:rPr>
  </w:style>
  <w:style w:type="character" w:customStyle="1" w:styleId="Bodytext21Exact">
    <w:name w:val="Body text (21) Exact"/>
    <w:qFormat/>
    <w:rsid w:val="00FE2564"/>
    <w:rPr>
      <w:rFonts w:ascii="Times New Roman" w:eastAsia="Times New Roman" w:hAnsi="Times New Roman" w:cs="Times New Roman" w:hint="default"/>
      <w:sz w:val="32"/>
      <w:szCs w:val="32"/>
      <w:u w:val="none"/>
    </w:rPr>
  </w:style>
  <w:style w:type="character" w:customStyle="1" w:styleId="Bodytext216ptExact">
    <w:name w:val="Body text (2) + 16 pt Exact"/>
    <w:qFormat/>
    <w:rsid w:val="00FE2564"/>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sid w:val="00FE256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FE256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FE256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FE2564"/>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sid w:val="00FE2564"/>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sid w:val="00FE2564"/>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sid w:val="00FE2564"/>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FE256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FE2564"/>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FE2564"/>
    <w:rPr>
      <w:rFonts w:ascii="Times New Roman" w:eastAsia="Times New Roman" w:hAnsi="Times New Roman" w:cs="Times New Roman"/>
      <w:shd w:val="clear" w:color="auto" w:fill="FFFFFF"/>
    </w:rPr>
  </w:style>
  <w:style w:type="character" w:customStyle="1" w:styleId="Tableofcontents105pt">
    <w:name w:val="Table of contents + 10.5 pt"/>
    <w:qFormat/>
    <w:rsid w:val="00FE2564"/>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sid w:val="00FE2564"/>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FE2564"/>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FE256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FE256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FE256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FE2564"/>
    <w:rPr>
      <w:w w:val="50"/>
      <w:sz w:val="64"/>
      <w:szCs w:val="64"/>
      <w:shd w:val="clear" w:color="auto" w:fill="FFFFFF"/>
    </w:rPr>
  </w:style>
  <w:style w:type="paragraph" w:customStyle="1" w:styleId="Heading125">
    <w:name w:val="Heading #1 (2)"/>
    <w:basedOn w:val="Normal"/>
    <w:link w:val="Heading12Exact"/>
    <w:qFormat/>
    <w:rsid w:val="00FE2564"/>
    <w:pPr>
      <w:widowControl w:val="0"/>
      <w:shd w:val="clear" w:color="auto" w:fill="FFFFFF"/>
      <w:spacing w:line="0" w:lineRule="atLeast"/>
      <w:outlineLvl w:val="0"/>
    </w:pPr>
    <w:rPr>
      <w:rFonts w:ascii="Times New Roman" w:hAnsi="Times New Roman"/>
      <w:w w:val="50"/>
      <w:sz w:val="64"/>
      <w:szCs w:val="64"/>
    </w:rPr>
  </w:style>
  <w:style w:type="character" w:customStyle="1" w:styleId="Heading22">
    <w:name w:val="Heading #2 (2)_"/>
    <w:link w:val="Heading220"/>
    <w:qFormat/>
    <w:rsid w:val="00FE2564"/>
    <w:rPr>
      <w:b/>
      <w:bCs/>
      <w:sz w:val="42"/>
      <w:szCs w:val="42"/>
      <w:shd w:val="clear" w:color="auto" w:fill="FFFFFF"/>
      <w:lang w:bidi="en-US"/>
    </w:rPr>
  </w:style>
  <w:style w:type="paragraph" w:customStyle="1" w:styleId="Heading220">
    <w:name w:val="Heading #2 (2)"/>
    <w:basedOn w:val="Normal"/>
    <w:link w:val="Heading22"/>
    <w:qFormat/>
    <w:rsid w:val="00FE2564"/>
    <w:pPr>
      <w:widowControl w:val="0"/>
      <w:shd w:val="clear" w:color="auto" w:fill="FFFFFF"/>
      <w:spacing w:before="120" w:line="0" w:lineRule="atLeast"/>
      <w:outlineLvl w:val="1"/>
    </w:pPr>
    <w:rPr>
      <w:rFonts w:ascii="Times New Roman" w:hAnsi="Times New Roman"/>
      <w:b/>
      <w:bCs/>
      <w:sz w:val="42"/>
      <w:szCs w:val="42"/>
      <w:lang w:bidi="en-US"/>
    </w:rPr>
  </w:style>
  <w:style w:type="character" w:customStyle="1" w:styleId="Headerorfooter21pt">
    <w:name w:val="Header or footer + 21 pt"/>
    <w:qFormat/>
    <w:rsid w:val="00FE256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FE2564"/>
    <w:rPr>
      <w:shd w:val="clear" w:color="auto" w:fill="FFFFFF"/>
    </w:rPr>
  </w:style>
  <w:style w:type="paragraph" w:customStyle="1" w:styleId="Tablecaption3">
    <w:name w:val="Table caption (3)"/>
    <w:basedOn w:val="Normal"/>
    <w:link w:val="Tablecaption3Exact"/>
    <w:qFormat/>
    <w:rsid w:val="00FE2564"/>
    <w:pPr>
      <w:widowControl w:val="0"/>
      <w:shd w:val="clear" w:color="auto" w:fill="FFFFFF"/>
      <w:spacing w:line="0" w:lineRule="atLeast"/>
    </w:pPr>
    <w:rPr>
      <w:rFonts w:ascii="Times New Roman" w:hAnsi="Times New Roman"/>
      <w:sz w:val="20"/>
      <w:szCs w:val="20"/>
    </w:rPr>
  </w:style>
  <w:style w:type="character" w:customStyle="1" w:styleId="Bodytext2Spacing0ptExact">
    <w:name w:val="Body text (2) + Spacing 0 pt Exact"/>
    <w:qFormat/>
    <w:rsid w:val="00FE2564"/>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sid w:val="00FE2564"/>
    <w:rPr>
      <w:rFonts w:ascii="Times New Roman" w:eastAsia="Times New Roman" w:hAnsi="Times New Roman" w:cs="Times New Roman"/>
      <w:shd w:val="clear" w:color="auto" w:fill="FFFFFF"/>
    </w:rPr>
  </w:style>
  <w:style w:type="character" w:customStyle="1" w:styleId="Tableofcontents4Exact">
    <w:name w:val="Table of contents (4) Exact"/>
    <w:qFormat/>
    <w:rsid w:val="00FE256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FE256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FE2564"/>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sid w:val="00FE2564"/>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sid w:val="00FE2564"/>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FE2564"/>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FE256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FE256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FE256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FE2564"/>
    <w:rPr>
      <w:rFonts w:ascii="Times New Roman" w:eastAsia="Times New Roman" w:hAnsi="Times New Roman" w:cs="Times New Roman"/>
      <w:b/>
      <w:bCs/>
      <w:sz w:val="26"/>
      <w:szCs w:val="26"/>
      <w:u w:val="none"/>
    </w:rPr>
  </w:style>
  <w:style w:type="character" w:customStyle="1" w:styleId="Heading43">
    <w:name w:val="Heading #4 (3)_"/>
    <w:qFormat/>
    <w:rsid w:val="00FE2564"/>
    <w:rPr>
      <w:rFonts w:ascii="Times New Roman" w:eastAsia="Times New Roman" w:hAnsi="Times New Roman" w:cs="Times New Roman"/>
      <w:sz w:val="22"/>
      <w:szCs w:val="22"/>
      <w:u w:val="none"/>
    </w:rPr>
  </w:style>
  <w:style w:type="character" w:customStyle="1" w:styleId="Heading430">
    <w:name w:val="Heading #4 (3)"/>
    <w:qFormat/>
    <w:rsid w:val="00FE2564"/>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sid w:val="00FE2564"/>
    <w:rPr>
      <w:rFonts w:ascii="Times New Roman" w:eastAsia="Times New Roman" w:hAnsi="Times New Roman" w:cs="Times New Roman"/>
      <w:sz w:val="22"/>
      <w:szCs w:val="22"/>
      <w:u w:val="none"/>
    </w:rPr>
  </w:style>
  <w:style w:type="character" w:customStyle="1" w:styleId="Bodytext17SmallCaps">
    <w:name w:val="Body text (17) + Small Caps"/>
    <w:qFormat/>
    <w:rsid w:val="00FE2564"/>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sid w:val="00FE2564"/>
    <w:rPr>
      <w:rFonts w:ascii="Times New Roman" w:eastAsia="Times New Roman" w:hAnsi="Times New Roman" w:cs="Times New Roman"/>
      <w:sz w:val="22"/>
      <w:szCs w:val="22"/>
      <w:u w:val="none"/>
    </w:rPr>
  </w:style>
  <w:style w:type="character" w:customStyle="1" w:styleId="TableofcontentsSpacing0pt">
    <w:name w:val="Table of contents + Spacing 0 pt"/>
    <w:qFormat/>
    <w:rsid w:val="00FE2564"/>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sid w:val="00FE2564"/>
    <w:rPr>
      <w:rFonts w:ascii="Times New Roman" w:eastAsia="Times New Roman" w:hAnsi="Times New Roman" w:cs="Times New Roman"/>
      <w:b/>
      <w:bCs/>
      <w:sz w:val="30"/>
      <w:szCs w:val="30"/>
      <w:u w:val="none"/>
    </w:rPr>
  </w:style>
  <w:style w:type="character" w:customStyle="1" w:styleId="Heading330">
    <w:name w:val="Heading #3 (3)"/>
    <w:qFormat/>
    <w:rsid w:val="00FE2564"/>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sid w:val="00FE2564"/>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sid w:val="00FE2564"/>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FE256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FE2564"/>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FE256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FE256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FE2564"/>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FE2564"/>
    <w:rPr>
      <w:rFonts w:ascii="Times New Roman" w:eastAsia="Times New Roman" w:hAnsi="Times New Roman" w:cs="Times New Roman"/>
      <w:sz w:val="21"/>
      <w:szCs w:val="21"/>
      <w:u w:val="none"/>
    </w:rPr>
  </w:style>
  <w:style w:type="character" w:customStyle="1" w:styleId="Bodytext15105pt">
    <w:name w:val="Body text (15) + 10.5 pt"/>
    <w:qFormat/>
    <w:rsid w:val="00FE2564"/>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FE2564"/>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sid w:val="00FE2564"/>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FE2564"/>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FE2564"/>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FE2564"/>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sid w:val="00FE2564"/>
    <w:rPr>
      <w:rFonts w:ascii="Times New Roman" w:eastAsia="Times New Roman" w:hAnsi="Times New Roman" w:cs="Times New Roman"/>
      <w:b/>
      <w:bCs/>
      <w:sz w:val="26"/>
      <w:szCs w:val="26"/>
      <w:u w:val="none"/>
    </w:rPr>
  </w:style>
  <w:style w:type="character" w:customStyle="1" w:styleId="Bodytext5Spacing0pt">
    <w:name w:val="Body text (5) + Spacing 0 pt"/>
    <w:qFormat/>
    <w:rsid w:val="00FE256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FE2564"/>
    <w:rPr>
      <w:sz w:val="21"/>
      <w:szCs w:val="21"/>
      <w:shd w:val="clear" w:color="auto" w:fill="FFFFFF"/>
    </w:rPr>
  </w:style>
  <w:style w:type="paragraph" w:customStyle="1" w:styleId="Heading23">
    <w:name w:val="Heading #2 (3)"/>
    <w:basedOn w:val="Normal"/>
    <w:link w:val="Heading23Exact"/>
    <w:qFormat/>
    <w:rsid w:val="00FE2564"/>
    <w:pPr>
      <w:widowControl w:val="0"/>
      <w:shd w:val="clear" w:color="auto" w:fill="FFFFFF"/>
      <w:spacing w:line="0" w:lineRule="atLeast"/>
      <w:outlineLvl w:val="1"/>
    </w:pPr>
    <w:rPr>
      <w:rFonts w:ascii="Times New Roman" w:hAnsi="Times New Roman"/>
      <w:sz w:val="21"/>
      <w:szCs w:val="21"/>
    </w:rPr>
  </w:style>
  <w:style w:type="character" w:customStyle="1" w:styleId="Heading24Exact">
    <w:name w:val="Heading #2 (4) Exact"/>
    <w:link w:val="Heading24"/>
    <w:qFormat/>
    <w:rsid w:val="00FE256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FE2564"/>
    <w:pPr>
      <w:widowControl w:val="0"/>
      <w:shd w:val="clear" w:color="auto" w:fill="FFFFFF"/>
      <w:spacing w:line="0" w:lineRule="atLeast"/>
      <w:outlineLvl w:val="1"/>
    </w:pPr>
    <w:rPr>
      <w:rFonts w:ascii="Courier New" w:eastAsia="Courier New" w:hAnsi="Courier New" w:cs="Courier New"/>
      <w:b/>
      <w:bCs/>
      <w:sz w:val="20"/>
      <w:szCs w:val="20"/>
    </w:rPr>
  </w:style>
  <w:style w:type="character" w:customStyle="1" w:styleId="Heading25Exact">
    <w:name w:val="Heading #2 (5) Exact"/>
    <w:link w:val="Heading25"/>
    <w:qFormat/>
    <w:rsid w:val="00FE2564"/>
    <w:rPr>
      <w:spacing w:val="-10"/>
      <w:sz w:val="32"/>
      <w:szCs w:val="32"/>
      <w:shd w:val="clear" w:color="auto" w:fill="FFFFFF"/>
    </w:rPr>
  </w:style>
  <w:style w:type="paragraph" w:customStyle="1" w:styleId="Heading25">
    <w:name w:val="Heading #2 (5)"/>
    <w:basedOn w:val="Normal"/>
    <w:link w:val="Heading25Exact"/>
    <w:qFormat/>
    <w:rsid w:val="00FE2564"/>
    <w:pPr>
      <w:widowControl w:val="0"/>
      <w:shd w:val="clear" w:color="auto" w:fill="FFFFFF"/>
      <w:spacing w:line="0" w:lineRule="atLeast"/>
      <w:outlineLvl w:val="1"/>
    </w:pPr>
    <w:rPr>
      <w:rFonts w:ascii="Times New Roman" w:hAnsi="Times New Roman"/>
      <w:spacing w:val="-10"/>
      <w:sz w:val="32"/>
      <w:szCs w:val="32"/>
    </w:rPr>
  </w:style>
  <w:style w:type="character" w:customStyle="1" w:styleId="Bodytext8SmallCaps">
    <w:name w:val="Body text (8) + Small Caps"/>
    <w:qFormat/>
    <w:rsid w:val="00FE2564"/>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qFormat/>
    <w:rsid w:val="00FE2564"/>
  </w:style>
  <w:style w:type="character" w:customStyle="1" w:styleId="mw-editsection">
    <w:name w:val="mw-editsection"/>
    <w:qFormat/>
    <w:rsid w:val="00FE2564"/>
  </w:style>
  <w:style w:type="character" w:customStyle="1" w:styleId="mw-editsection-bracket">
    <w:name w:val="mw-editsection-bracket"/>
    <w:qFormat/>
    <w:rsid w:val="00FE2564"/>
  </w:style>
  <w:style w:type="character" w:customStyle="1" w:styleId="mw-editsection-divider">
    <w:name w:val="mw-editsection-divider"/>
    <w:qFormat/>
    <w:rsid w:val="00FE2564"/>
  </w:style>
  <w:style w:type="paragraph" w:customStyle="1" w:styleId="bodytext602">
    <w:name w:val="bodytext60"/>
    <w:basedOn w:val="Normal"/>
    <w:qFormat/>
    <w:rsid w:val="00FE2564"/>
    <w:pPr>
      <w:spacing w:before="100" w:beforeAutospacing="1" w:after="100" w:afterAutospacing="1"/>
    </w:pPr>
    <w:rPr>
      <w:rFonts w:ascii="Times New Roman" w:hAnsi="Times New Roman"/>
      <w:sz w:val="24"/>
      <w:szCs w:val="24"/>
    </w:rPr>
  </w:style>
  <w:style w:type="character" w:customStyle="1" w:styleId="bodytext611pt0">
    <w:name w:val="bodytext611pt"/>
    <w:qFormat/>
    <w:rsid w:val="00FE2564"/>
  </w:style>
  <w:style w:type="paragraph" w:customStyle="1" w:styleId="heading1270">
    <w:name w:val="heading1270"/>
    <w:basedOn w:val="Normal"/>
    <w:qFormat/>
    <w:rsid w:val="00FE2564"/>
    <w:pPr>
      <w:spacing w:before="100" w:beforeAutospacing="1" w:after="100" w:afterAutospacing="1"/>
    </w:pPr>
    <w:rPr>
      <w:rFonts w:ascii="Times New Roman" w:hAnsi="Times New Roman"/>
      <w:sz w:val="24"/>
      <w:szCs w:val="24"/>
    </w:rPr>
  </w:style>
  <w:style w:type="table" w:customStyle="1" w:styleId="TableGrid131">
    <w:name w:val="Table Grid131"/>
    <w:basedOn w:val="TableNormal"/>
    <w:uiPriority w:val="59"/>
    <w:qFormat/>
    <w:rsid w:val="00FE2564"/>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91">
    <w:name w:val="Heading #9_"/>
    <w:qFormat/>
    <w:rsid w:val="00FE2564"/>
    <w:rPr>
      <w:rFonts w:eastAsia="Times New Roman"/>
      <w:b/>
      <w:bCs/>
      <w:shd w:val="clear" w:color="auto" w:fill="FFFFFF"/>
    </w:rPr>
  </w:style>
  <w:style w:type="character" w:customStyle="1" w:styleId="vnbnnidung2timesnewroman">
    <w:name w:val="vnbnnidung2timesnewroman"/>
    <w:qFormat/>
    <w:rsid w:val="00FE2564"/>
  </w:style>
  <w:style w:type="paragraph" w:customStyle="1" w:styleId="vnbnnidung19">
    <w:name w:val="vnbnnidung19"/>
    <w:basedOn w:val="Normal"/>
    <w:qFormat/>
    <w:rsid w:val="00FE2564"/>
    <w:pPr>
      <w:spacing w:before="100" w:beforeAutospacing="1" w:after="100" w:afterAutospacing="1"/>
    </w:pPr>
    <w:rPr>
      <w:rFonts w:ascii="Times New Roman" w:hAnsi="Times New Roman"/>
      <w:sz w:val="24"/>
      <w:szCs w:val="24"/>
    </w:rPr>
  </w:style>
  <w:style w:type="paragraph" w:customStyle="1" w:styleId="Char2">
    <w:name w:val="Char2"/>
    <w:basedOn w:val="Normal"/>
    <w:semiHidden/>
    <w:qFormat/>
    <w:rsid w:val="00FE2564"/>
    <w:pPr>
      <w:numPr>
        <w:numId w:val="24"/>
      </w:numPr>
      <w:spacing w:after="160" w:line="240" w:lineRule="exact"/>
      <w:jc w:val="both"/>
    </w:pPr>
    <w:rPr>
      <w:rFonts w:ascii="Verdana" w:hAnsi="Verdana"/>
      <w:sz w:val="18"/>
      <w:szCs w:val="18"/>
      <w:lang w:val="vi-VN"/>
    </w:rPr>
  </w:style>
  <w:style w:type="paragraph" w:customStyle="1" w:styleId="CharCharChar1">
    <w:name w:val="Char Char Char1"/>
    <w:basedOn w:val="Normal"/>
    <w:qFormat/>
    <w:rsid w:val="00FE256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qFormat/>
    <w:rsid w:val="00FE2564"/>
    <w:rPr>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rsid w:val="00FE2564"/>
    <w:rPr>
      <w:rFonts w:eastAsia="SimSun"/>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rsid w:val="00FE2564"/>
    <w:rPr>
      <w:rFonts w:eastAsia="SimSun"/>
    </w:rPr>
    <w:tblPr>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21">
    <w:name w:val="Grid Table 1 Light - Accent 21"/>
    <w:basedOn w:val="TableNormal"/>
    <w:uiPriority w:val="46"/>
    <w:qFormat/>
    <w:rsid w:val="00FE2564"/>
    <w:rPr>
      <w:rFonts w:eastAsia="SimSun"/>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qFormat/>
    <w:rsid w:val="00FE2564"/>
    <w:rPr>
      <w:rFonts w:eastAsia="SimSu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Heading">
    <w:name w:val="TOC Heading"/>
    <w:basedOn w:val="Heading1"/>
    <w:next w:val="Normal"/>
    <w:uiPriority w:val="39"/>
    <w:unhideWhenUsed/>
    <w:qFormat/>
    <w:rsid w:val="00FE2564"/>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link w:val="z-TopofFormChar3"/>
    <w:hidden/>
    <w:uiPriority w:val="99"/>
    <w:unhideWhenUsed/>
    <w:rsid w:val="00FE2564"/>
    <w:pPr>
      <w:pBdr>
        <w:bottom w:val="single" w:sz="6" w:space="1" w:color="auto"/>
      </w:pBdr>
      <w:jc w:val="center"/>
    </w:pPr>
    <w:rPr>
      <w:rFonts w:ascii="Arial" w:hAnsi="Arial" w:cs="Arial"/>
      <w:vanish/>
      <w:sz w:val="16"/>
      <w:szCs w:val="16"/>
    </w:rPr>
  </w:style>
  <w:style w:type="character" w:customStyle="1" w:styleId="z-TopofFormChar2">
    <w:name w:val="z-Top of Form Char2"/>
    <w:uiPriority w:val="99"/>
    <w:qFormat/>
    <w:rsid w:val="00FE2564"/>
    <w:rPr>
      <w:rFonts w:ascii="Arial" w:hAnsi="Arial" w:cs="Arial"/>
      <w:vanish/>
      <w:sz w:val="16"/>
      <w:szCs w:val="16"/>
    </w:rPr>
  </w:style>
  <w:style w:type="paragraph" w:styleId="z-BottomofForm">
    <w:name w:val="HTML Bottom of Form"/>
    <w:basedOn w:val="Normal"/>
    <w:next w:val="Normal"/>
    <w:link w:val="z-BottomofFormChar3"/>
    <w:hidden/>
    <w:uiPriority w:val="99"/>
    <w:unhideWhenUsed/>
    <w:rsid w:val="00FE2564"/>
    <w:pPr>
      <w:pBdr>
        <w:top w:val="single" w:sz="6" w:space="1" w:color="auto"/>
      </w:pBdr>
      <w:jc w:val="center"/>
    </w:pPr>
    <w:rPr>
      <w:rFonts w:ascii="Arial" w:hAnsi="Arial" w:cs="Arial"/>
      <w:vanish/>
      <w:sz w:val="16"/>
      <w:szCs w:val="16"/>
    </w:rPr>
  </w:style>
  <w:style w:type="character" w:customStyle="1" w:styleId="z-BottomofFormChar2">
    <w:name w:val="z-Bottom of Form Char2"/>
    <w:uiPriority w:val="99"/>
    <w:qFormat/>
    <w:rsid w:val="00FE2564"/>
    <w:rPr>
      <w:rFonts w:ascii="Arial" w:hAnsi="Arial" w:cs="Arial"/>
      <w:vanish/>
      <w:sz w:val="16"/>
      <w:szCs w:val="16"/>
    </w:rPr>
  </w:style>
  <w:style w:type="table" w:customStyle="1" w:styleId="LightShading1">
    <w:name w:val="Light Shading1"/>
    <w:basedOn w:val="TableNormal"/>
    <w:next w:val="LightShading"/>
    <w:uiPriority w:val="60"/>
    <w:qFormat/>
    <w:rsid w:val="00FE256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qFormat/>
    <w:rsid w:val="00FE256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rsid w:val="00FE2564"/>
    <w:pPr>
      <w:numPr>
        <w:numId w:val="25"/>
      </w:numPr>
    </w:pPr>
  </w:style>
  <w:style w:type="character" w:styleId="SubtleEmphasis">
    <w:name w:val="Subtle Emphasis"/>
    <w:uiPriority w:val="19"/>
    <w:qFormat/>
    <w:rsid w:val="00FE2564"/>
    <w:rPr>
      <w:i/>
      <w:iCs/>
      <w:color w:val="404040"/>
    </w:rPr>
  </w:style>
  <w:style w:type="character" w:styleId="IntenseEmphasis">
    <w:name w:val="Intense Emphasis"/>
    <w:uiPriority w:val="21"/>
    <w:qFormat/>
    <w:rsid w:val="00FE2564"/>
    <w:rPr>
      <w:b/>
      <w:bCs/>
      <w:i/>
      <w:iCs/>
      <w:caps/>
    </w:rPr>
  </w:style>
  <w:style w:type="character" w:styleId="SubtleReference">
    <w:name w:val="Subtle Reference"/>
    <w:uiPriority w:val="31"/>
    <w:qFormat/>
    <w:rsid w:val="00FE2564"/>
    <w:rPr>
      <w:smallCaps/>
      <w:color w:val="404040"/>
      <w:u w:val="single" w:color="7F7F7F"/>
    </w:rPr>
  </w:style>
  <w:style w:type="character" w:styleId="IntenseReference">
    <w:name w:val="Intense Reference"/>
    <w:uiPriority w:val="32"/>
    <w:qFormat/>
    <w:rsid w:val="00FE2564"/>
    <w:rPr>
      <w:b/>
      <w:bCs/>
      <w:smallCaps/>
      <w:u w:val="single"/>
    </w:rPr>
  </w:style>
  <w:style w:type="character" w:styleId="BookTitle">
    <w:name w:val="Book Title"/>
    <w:uiPriority w:val="33"/>
    <w:qFormat/>
    <w:rsid w:val="00FE2564"/>
    <w:rPr>
      <w:b w:val="0"/>
      <w:bCs w:val="0"/>
      <w:smallCaps/>
      <w:spacing w:val="5"/>
    </w:rPr>
  </w:style>
  <w:style w:type="table" w:customStyle="1" w:styleId="MediumShading2-Accent111">
    <w:name w:val="Medium Shading 2 - Accent 111"/>
    <w:basedOn w:val="TableNormal"/>
    <w:qFormat/>
    <w:rsid w:val="00FE256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FE2564"/>
    <w:rPr>
      <w:rFonts w:ascii="Calibri"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FE2564"/>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qFormat/>
    <w:rsid w:val="00FE2564"/>
    <w:rPr>
      <w:rFonts w:ascii="Calibri" w:eastAsia="Calibri" w:hAnsi="Calibri"/>
      <w:sz w:val="22"/>
      <w:szCs w:val="22"/>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qFormat/>
    <w:rsid w:val="00FE256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qFormat/>
    <w:rsid w:val="00FE2564"/>
    <w:rPr>
      <w:rFonts w:ascii="Calibri" w:eastAsia="Calibri" w:hAnsi="Calibri"/>
      <w:sz w:val="22"/>
      <w:szCs w:val="22"/>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qFormat/>
    <w:rsid w:val="00FE2564"/>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qFormat/>
    <w:rsid w:val="00FE2564"/>
    <w:rPr>
      <w:rFonts w:ascii="Calibri" w:eastAsia="Calibri" w:hAnsi="Calibri"/>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
    <w:name w:val="Grid Table 5 Dark Accent 2"/>
    <w:basedOn w:val="TableNormal"/>
    <w:uiPriority w:val="50"/>
    <w:rsid w:val="00FE2564"/>
    <w:rPr>
      <w:rFonts w:eastAsia="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1LightAccent5">
    <w:name w:val="Grid Table 1 Light Accent 5"/>
    <w:basedOn w:val="TableNormal"/>
    <w:uiPriority w:val="46"/>
    <w:rsid w:val="00FE2564"/>
    <w:rPr>
      <w:rFonts w:eastAsia="SimSu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2">
    <w:name w:val="Grid Table 4 Accent 2"/>
    <w:basedOn w:val="TableNormal"/>
    <w:uiPriority w:val="49"/>
    <w:rsid w:val="00FE2564"/>
    <w:rPr>
      <w:rFonts w:eastAsia="SimSu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2">
    <w:name w:val="Grid Table 1 Light Accent 2"/>
    <w:basedOn w:val="TableNormal"/>
    <w:uiPriority w:val="46"/>
    <w:rsid w:val="00FE2564"/>
    <w:rPr>
      <w:rFonts w:eastAsia="SimSun"/>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FE2564"/>
    <w:rPr>
      <w:rFonts w:eastAsia="SimSu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6">
    <w:name w:val="16"/>
    <w:qFormat/>
    <w:rsid w:val="00FE2564"/>
    <w:rPr>
      <w:rFonts w:ascii="Times New Roman" w:hAnsi="Times New Roman" w:cs="Times New Roman" w:hint="default"/>
      <w:b w:val="0"/>
      <w:bCs w:val="0"/>
      <w:i w:val="0"/>
      <w:iCs w:val="0"/>
      <w:smallCaps w:val="0"/>
      <w:color w:val="000000"/>
      <w:shd w:val="clear" w:color="auto" w:fill="FFFFFF"/>
    </w:rPr>
  </w:style>
  <w:style w:type="character" w:customStyle="1" w:styleId="17">
    <w:name w:val="17"/>
    <w:qFormat/>
    <w:rsid w:val="00FE2564"/>
    <w:rPr>
      <w:rFonts w:ascii="Times New Roman" w:hAnsi="Times New Roman" w:cs="Times New Roman" w:hint="default"/>
      <w:b w:val="0"/>
      <w:bCs w:val="0"/>
      <w:i w:val="0"/>
      <w:iCs w:val="0"/>
      <w:smallCaps w:val="0"/>
      <w:color w:val="000000"/>
    </w:rPr>
  </w:style>
  <w:style w:type="character" w:customStyle="1" w:styleId="18">
    <w:name w:val="18"/>
    <w:qFormat/>
    <w:rsid w:val="00FE2564"/>
    <w:rPr>
      <w:rFonts w:ascii="Tahoma" w:hAnsi="Tahoma" w:cs="Tahoma" w:hint="default"/>
      <w:b w:val="0"/>
      <w:bCs w:val="0"/>
      <w:i/>
      <w:iCs/>
      <w:smallCaps w:val="0"/>
      <w:color w:val="000000"/>
    </w:rPr>
  </w:style>
  <w:style w:type="character" w:customStyle="1" w:styleId="15">
    <w:name w:val="15"/>
    <w:qFormat/>
    <w:rsid w:val="00FE2564"/>
    <w:rPr>
      <w:rFonts w:ascii="Times New Roman" w:hAnsi="Times New Roman" w:cs="Times New Roman" w:hint="default"/>
      <w:b w:val="0"/>
      <w:bCs w:val="0"/>
      <w:i w:val="0"/>
      <w:iCs w:val="0"/>
      <w:smallCaps w:val="0"/>
      <w:color w:val="000000"/>
    </w:rPr>
  </w:style>
  <w:style w:type="character" w:customStyle="1" w:styleId="10">
    <w:name w:val="10"/>
    <w:qFormat/>
    <w:rsid w:val="00FE2564"/>
    <w:rPr>
      <w:rFonts w:ascii="Calibri" w:hAnsi="Calibri" w:cs="Calibri" w:hint="default"/>
    </w:rPr>
  </w:style>
  <w:style w:type="character" w:customStyle="1" w:styleId="19">
    <w:name w:val="19"/>
    <w:qFormat/>
    <w:rsid w:val="00FE2564"/>
    <w:rPr>
      <w:rFonts w:ascii="Tahoma" w:hAnsi="Tahoma" w:cs="Tahoma" w:hint="default"/>
      <w:b w:val="0"/>
      <w:bCs w:val="0"/>
      <w:i/>
      <w:iCs/>
      <w:smallCaps w:val="0"/>
      <w:color w:val="000000"/>
    </w:rPr>
  </w:style>
  <w:style w:type="character" w:customStyle="1" w:styleId="20">
    <w:name w:val="20"/>
    <w:qFormat/>
    <w:rsid w:val="00FE2564"/>
    <w:rPr>
      <w:rFonts w:ascii="Times New Roman" w:hAnsi="Times New Roman" w:cs="Times New Roman" w:hint="default"/>
      <w:b w:val="0"/>
      <w:bCs w:val="0"/>
      <w:i w:val="0"/>
      <w:iCs w:val="0"/>
      <w:smallCaps w:val="0"/>
      <w:color w:val="000000"/>
    </w:rPr>
  </w:style>
  <w:style w:type="character" w:customStyle="1" w:styleId="21">
    <w:name w:val="21"/>
    <w:qFormat/>
    <w:rsid w:val="00FE2564"/>
    <w:rPr>
      <w:rFonts w:ascii="Times New Roman" w:hAnsi="Times New Roman" w:cs="Times New Roman" w:hint="default"/>
      <w:shd w:val="clear" w:color="auto" w:fill="FFFFFF"/>
    </w:rPr>
  </w:style>
  <w:style w:type="character" w:customStyle="1" w:styleId="22">
    <w:name w:val="22"/>
    <w:qFormat/>
    <w:rsid w:val="00FE2564"/>
    <w:rPr>
      <w:rFonts w:ascii="Times New Roman" w:hAnsi="Times New Roman" w:cs="Times New Roman" w:hint="default"/>
      <w:b w:val="0"/>
      <w:bCs w:val="0"/>
      <w:i w:val="0"/>
      <w:iCs w:val="0"/>
      <w:smallCaps w:val="0"/>
      <w:color w:val="000000"/>
    </w:rPr>
  </w:style>
  <w:style w:type="character" w:customStyle="1" w:styleId="23">
    <w:name w:val="23"/>
    <w:qFormat/>
    <w:rsid w:val="00FE2564"/>
    <w:rPr>
      <w:rFonts w:ascii="Times New Roman" w:hAnsi="Times New Roman" w:cs="Times New Roman" w:hint="default"/>
      <w:b/>
      <w:bCs/>
      <w:i w:val="0"/>
      <w:iCs w:val="0"/>
      <w:smallCaps w:val="0"/>
      <w:color w:val="000000"/>
    </w:rPr>
  </w:style>
  <w:style w:type="character" w:customStyle="1" w:styleId="25">
    <w:name w:val="25"/>
    <w:qFormat/>
    <w:rsid w:val="00FE2564"/>
    <w:rPr>
      <w:rFonts w:ascii="Times New Roman" w:hAnsi="Times New Roman" w:cs="Times New Roman" w:hint="default"/>
      <w:b w:val="0"/>
      <w:bCs w:val="0"/>
      <w:i w:val="0"/>
      <w:iCs w:val="0"/>
      <w:smallCaps w:val="0"/>
    </w:rPr>
  </w:style>
  <w:style w:type="character" w:customStyle="1" w:styleId="24">
    <w:name w:val="24"/>
    <w:qFormat/>
    <w:rsid w:val="00FE2564"/>
    <w:rPr>
      <w:rFonts w:ascii="Times New Roman" w:hAnsi="Times New Roman" w:cs="Times New Roman" w:hint="default"/>
      <w:b w:val="0"/>
      <w:bCs w:val="0"/>
      <w:i w:val="0"/>
      <w:iCs w:val="0"/>
      <w:smallCaps w:val="0"/>
      <w:color w:val="000000"/>
    </w:rPr>
  </w:style>
  <w:style w:type="character" w:customStyle="1" w:styleId="26">
    <w:name w:val="26"/>
    <w:qFormat/>
    <w:rsid w:val="00FE2564"/>
    <w:rPr>
      <w:rFonts w:ascii="Times New Roman" w:hAnsi="Times New Roman" w:cs="Times New Roman" w:hint="default"/>
      <w:b w:val="0"/>
      <w:bCs w:val="0"/>
      <w:i w:val="0"/>
      <w:iCs w:val="0"/>
      <w:smallCaps w:val="0"/>
      <w:color w:val="000000"/>
      <w:shd w:val="clear" w:color="auto" w:fill="FFFFFF"/>
    </w:rPr>
  </w:style>
  <w:style w:type="character" w:customStyle="1" w:styleId="27">
    <w:name w:val="27"/>
    <w:qFormat/>
    <w:rsid w:val="00FE2564"/>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qFormat/>
    <w:rsid w:val="00FE2564"/>
    <w:pPr>
      <w:ind w:firstLine="284"/>
    </w:pPr>
    <w:rPr>
      <w:rFonts w:eastAsia="Calibri"/>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2">
    <w:name w:val="TOC Heading2"/>
    <w:basedOn w:val="Heading1"/>
    <w:next w:val="Normal"/>
    <w:uiPriority w:val="39"/>
    <w:unhideWhenUsed/>
    <w:qFormat/>
    <w:rsid w:val="00FE2564"/>
    <w:pPr>
      <w:keepLines/>
      <w:spacing w:line="259" w:lineRule="auto"/>
      <w:jc w:val="left"/>
      <w:outlineLvl w:val="9"/>
    </w:pPr>
    <w:rPr>
      <w:rFonts w:ascii="Calibri Light" w:hAnsi="Calibri Light"/>
      <w:b w:val="0"/>
      <w:bCs w:val="0"/>
      <w:color w:val="2E74B5"/>
      <w:kern w:val="0"/>
    </w:rPr>
  </w:style>
  <w:style w:type="paragraph" w:customStyle="1" w:styleId="z-TopofForm2">
    <w:name w:val="z-Top of Form2"/>
    <w:basedOn w:val="Normal"/>
    <w:next w:val="Normal"/>
    <w:hidden/>
    <w:uiPriority w:val="99"/>
    <w:unhideWhenUsed/>
    <w:qFormat/>
    <w:rsid w:val="00FE2564"/>
    <w:pPr>
      <w:pBdr>
        <w:bottom w:val="single" w:sz="6" w:space="1" w:color="auto"/>
      </w:pBdr>
      <w:jc w:val="center"/>
    </w:pPr>
    <w:rPr>
      <w:rFonts w:ascii="Arial" w:hAnsi="Arial" w:cs="Arial"/>
      <w:vanish/>
      <w:sz w:val="16"/>
      <w:szCs w:val="16"/>
    </w:rPr>
  </w:style>
  <w:style w:type="paragraph" w:customStyle="1" w:styleId="z-BottomofForm2">
    <w:name w:val="z-Bottom of Form2"/>
    <w:basedOn w:val="Normal"/>
    <w:next w:val="Normal"/>
    <w:hidden/>
    <w:uiPriority w:val="99"/>
    <w:unhideWhenUsed/>
    <w:qFormat/>
    <w:rsid w:val="00FE2564"/>
    <w:pPr>
      <w:pBdr>
        <w:top w:val="single" w:sz="6" w:space="1" w:color="auto"/>
      </w:pBdr>
      <w:jc w:val="center"/>
    </w:pPr>
    <w:rPr>
      <w:rFonts w:ascii="Arial" w:hAnsi="Arial" w:cs="Arial"/>
      <w:vanish/>
      <w:sz w:val="16"/>
      <w:szCs w:val="16"/>
    </w:rPr>
  </w:style>
  <w:style w:type="table" w:customStyle="1" w:styleId="LightShading11">
    <w:name w:val="Light Shading11"/>
    <w:basedOn w:val="TableNormal"/>
    <w:uiPriority w:val="60"/>
    <w:qFormat/>
    <w:rsid w:val="00FE2564"/>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1">
    <w:name w:val="Grid Table 5 Dark - Accent 221"/>
    <w:basedOn w:val="TableNormal"/>
    <w:uiPriority w:val="50"/>
    <w:qFormat/>
    <w:rsid w:val="00FE2564"/>
    <w:rPr>
      <w:rFonts w:ascii="Calibri" w:eastAsia="Calibri" w:hAnsi="Calibri"/>
      <w:sz w:val="22"/>
      <w:szCs w:val="22"/>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SubtleEmphasis2">
    <w:name w:val="Subtle Emphasis2"/>
    <w:uiPriority w:val="19"/>
    <w:qFormat/>
    <w:rsid w:val="00FE2564"/>
    <w:rPr>
      <w:i/>
      <w:iCs/>
      <w:color w:val="404040"/>
    </w:rPr>
  </w:style>
  <w:style w:type="character" w:customStyle="1" w:styleId="IntenseEmphasis2">
    <w:name w:val="Intense Emphasis2"/>
    <w:uiPriority w:val="21"/>
    <w:qFormat/>
    <w:rsid w:val="00FE2564"/>
    <w:rPr>
      <w:b/>
      <w:bCs/>
      <w:i/>
      <w:iCs/>
      <w:caps/>
    </w:rPr>
  </w:style>
  <w:style w:type="character" w:customStyle="1" w:styleId="SubtleReference2">
    <w:name w:val="Subtle Reference2"/>
    <w:uiPriority w:val="31"/>
    <w:qFormat/>
    <w:rsid w:val="00FE2564"/>
    <w:rPr>
      <w:smallCaps/>
      <w:color w:val="404040"/>
      <w:u w:val="single" w:color="7F7F7F"/>
    </w:rPr>
  </w:style>
  <w:style w:type="character" w:customStyle="1" w:styleId="IntenseReference2">
    <w:name w:val="Intense Reference2"/>
    <w:uiPriority w:val="32"/>
    <w:qFormat/>
    <w:rsid w:val="00FE2564"/>
    <w:rPr>
      <w:b/>
      <w:bCs/>
      <w:smallCaps/>
      <w:u w:val="single"/>
    </w:rPr>
  </w:style>
  <w:style w:type="character" w:customStyle="1" w:styleId="BookTitle2">
    <w:name w:val="Book Title2"/>
    <w:uiPriority w:val="33"/>
    <w:qFormat/>
    <w:rsid w:val="00FE2564"/>
    <w:rPr>
      <w:smallCaps/>
      <w:spacing w:val="5"/>
    </w:rPr>
  </w:style>
  <w:style w:type="table" w:customStyle="1" w:styleId="MediumShading2-Accent1111">
    <w:name w:val="Medium Shading 2 - Accent 1111"/>
    <w:basedOn w:val="TableNormal"/>
    <w:qFormat/>
    <w:rsid w:val="00FE2564"/>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1Light-Accent521">
    <w:name w:val="Grid Table 1 Light - Accent 521"/>
    <w:basedOn w:val="TableNormal"/>
    <w:uiPriority w:val="46"/>
    <w:qFormat/>
    <w:rsid w:val="00FE2564"/>
    <w:rPr>
      <w:rFonts w:ascii="Calibri" w:eastAsia="Calibri" w:hAnsi="Calibri"/>
      <w:sz w:val="22"/>
      <w:szCs w:val="22"/>
    </w:rPr>
    <w:tblP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1">
    <w:name w:val="Grid Table 4 - Accent 221"/>
    <w:basedOn w:val="TableNormal"/>
    <w:uiPriority w:val="49"/>
    <w:qFormat/>
    <w:rsid w:val="00FE2564"/>
    <w:rPr>
      <w:rFonts w:ascii="Calibri" w:eastAsia="Calibri" w:hAnsi="Calibri"/>
      <w:sz w:val="22"/>
      <w:szCs w:val="22"/>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1">
    <w:name w:val="Grid Table 1 Light - Accent 221"/>
    <w:basedOn w:val="TableNormal"/>
    <w:uiPriority w:val="46"/>
    <w:qFormat/>
    <w:rsid w:val="00FE2564"/>
    <w:rPr>
      <w:rFonts w:ascii="Calibri" w:eastAsia="Calibri" w:hAnsi="Calibri"/>
      <w:sz w:val="22"/>
      <w:szCs w:val="22"/>
    </w:rPr>
    <w:tblPr>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1">
    <w:name w:val="Plain Table 131"/>
    <w:basedOn w:val="TableNormal"/>
    <w:uiPriority w:val="41"/>
    <w:qFormat/>
    <w:rsid w:val="00FE2564"/>
    <w:rPr>
      <w:rFonts w:ascii="Calibri" w:eastAsia="Calibri" w:hAnsi="Calibr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23">
    <w:name w:val="Grid Table 5 Dark - Accent 23"/>
    <w:basedOn w:val="TableNormal"/>
    <w:uiPriority w:val="50"/>
    <w:qFormat/>
    <w:rsid w:val="00FE2564"/>
    <w:rPr>
      <w:rFonts w:eastAsia="SimSu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1Light-Accent53">
    <w:name w:val="Grid Table 1 Light - Accent 53"/>
    <w:basedOn w:val="TableNormal"/>
    <w:uiPriority w:val="46"/>
    <w:qFormat/>
    <w:rsid w:val="00FE2564"/>
    <w:rPr>
      <w:rFonts w:eastAsia="SimSun"/>
    </w:rPr>
    <w:tblPr>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23">
    <w:name w:val="Grid Table 4 - Accent 23"/>
    <w:basedOn w:val="TableNormal"/>
    <w:uiPriority w:val="49"/>
    <w:qFormat/>
    <w:rsid w:val="00FE2564"/>
    <w:rPr>
      <w:rFonts w:eastAsia="SimSun"/>
    </w:rPr>
    <w:tblPr>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1Light-Accent23">
    <w:name w:val="Grid Table 1 Light - Accent 23"/>
    <w:basedOn w:val="TableNormal"/>
    <w:uiPriority w:val="46"/>
    <w:qFormat/>
    <w:rsid w:val="00FE2564"/>
    <w:rPr>
      <w:rFonts w:eastAsia="SimSun"/>
    </w:rPr>
    <w:tblPr>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PlainTable14">
    <w:name w:val="Plain Table 14"/>
    <w:basedOn w:val="TableNormal"/>
    <w:uiPriority w:val="41"/>
    <w:qFormat/>
    <w:rsid w:val="00FE2564"/>
    <w:rPr>
      <w:rFonts w:eastAsia="SimSu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z-TopofFormChar3">
    <w:name w:val="z-Top of Form Char3"/>
    <w:link w:val="z-TopofForm"/>
    <w:uiPriority w:val="99"/>
    <w:rsid w:val="00FE2564"/>
    <w:rPr>
      <w:rFonts w:ascii="Arial" w:hAnsi="Arial" w:cs="Arial"/>
      <w:vanish/>
      <w:sz w:val="16"/>
      <w:szCs w:val="16"/>
    </w:rPr>
  </w:style>
  <w:style w:type="character" w:customStyle="1" w:styleId="z-BottomofFormChar3">
    <w:name w:val="z-Bottom of Form Char3"/>
    <w:link w:val="z-BottomofForm"/>
    <w:uiPriority w:val="99"/>
    <w:rsid w:val="00FE2564"/>
    <w:rPr>
      <w:rFonts w:ascii="Arial" w:hAnsi="Arial" w:cs="Arial"/>
      <w:vanish/>
      <w:sz w:val="16"/>
      <w:szCs w:val="16"/>
    </w:rPr>
  </w:style>
  <w:style w:type="table" w:customStyle="1" w:styleId="trongbang1">
    <w:name w:val="trongbang1"/>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FE2564"/>
    <w:rPr>
      <w:rFonts w:eastAsia="Calibri"/>
      <w:kern w:val="2"/>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rsid w:val="00FE2564"/>
  </w:style>
  <w:style w:type="paragraph" w:styleId="Revision">
    <w:name w:val="Revision"/>
    <w:hidden/>
    <w:uiPriority w:val="99"/>
    <w:semiHidden/>
    <w:rsid w:val="00FE2564"/>
    <w:rPr>
      <w:color w:val="003300"/>
      <w:sz w:val="32"/>
      <w:szCs w:val="32"/>
    </w:rPr>
  </w:style>
  <w:style w:type="table" w:customStyle="1" w:styleId="trongbang3">
    <w:name w:val="trongbang3"/>
    <w:basedOn w:val="TableNormal"/>
    <w:next w:val="TableGrid"/>
    <w:uiPriority w:val="39"/>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9">
    <w:name w:val="trongbang9"/>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0">
    <w:name w:val="trongbang10"/>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1">
    <w:name w:val="trongbang11"/>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2">
    <w:name w:val="trongbang12"/>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3">
    <w:name w:val="trongbang13"/>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4">
    <w:name w:val="trongbang14"/>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5">
    <w:name w:val="trongbang15"/>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6">
    <w:name w:val="trongbang16"/>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7">
    <w:name w:val="trongbang17"/>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8">
    <w:name w:val="trongbang18"/>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9">
    <w:name w:val="trongbang19"/>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20">
    <w:name w:val="trongbang20"/>
    <w:basedOn w:val="TableNormal"/>
    <w:next w:val="TableGrid"/>
    <w:qFormat/>
    <w:rsid w:val="00FE2564"/>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12">
    <w:name w:val="Plain Table 112"/>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
    <w:name w:val="No List1"/>
    <w:next w:val="NoList"/>
    <w:uiPriority w:val="99"/>
    <w:semiHidden/>
    <w:unhideWhenUsed/>
    <w:rsid w:val="00FE2564"/>
  </w:style>
  <w:style w:type="table" w:customStyle="1" w:styleId="PlainTable113">
    <w:name w:val="Plain Table 113"/>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2">
    <w:name w:val="No List2"/>
    <w:next w:val="NoList"/>
    <w:uiPriority w:val="99"/>
    <w:semiHidden/>
    <w:unhideWhenUsed/>
    <w:rsid w:val="00FE2564"/>
  </w:style>
  <w:style w:type="table" w:customStyle="1" w:styleId="PlainTable114">
    <w:name w:val="Plain Table 114"/>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3">
    <w:name w:val="No List3"/>
    <w:next w:val="NoList"/>
    <w:uiPriority w:val="99"/>
    <w:semiHidden/>
    <w:unhideWhenUsed/>
    <w:rsid w:val="00FE2564"/>
  </w:style>
  <w:style w:type="table" w:customStyle="1" w:styleId="PlainTable115">
    <w:name w:val="Plain Table 115"/>
    <w:basedOn w:val="TableNormal"/>
    <w:uiPriority w:val="41"/>
    <w:qFormat/>
    <w:rsid w:val="00FE256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2">
    <w:name w:val="Light Shading2"/>
    <w:basedOn w:val="TableNormal"/>
    <w:next w:val="LightShading"/>
    <w:uiPriority w:val="60"/>
    <w:semiHidden/>
    <w:unhideWhenUsed/>
    <w:qFormat/>
    <w:rsid w:val="00FE2564"/>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24">
    <w:name w:val="Grid Table 4 - Accent 24"/>
    <w:basedOn w:val="TableNormal"/>
    <w:next w:val="GridTable4Accent2"/>
    <w:uiPriority w:val="49"/>
    <w:rsid w:val="00FE2564"/>
    <w:rPr>
      <w:rFonts w:eastAsia="SimSu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4">
    <w:name w:val="Grid Table 5 Dark - Accent 24"/>
    <w:basedOn w:val="TableNormal"/>
    <w:next w:val="GridTable5DarkAccent2"/>
    <w:uiPriority w:val="50"/>
    <w:rsid w:val="00FE2564"/>
    <w:rPr>
      <w:rFonts w:eastAsia="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1">
    <w:name w:val="Grid Table 5 Dark - Accent 211"/>
    <w:basedOn w:val="TableNormal"/>
    <w:uiPriority w:val="50"/>
    <w:qFormat/>
    <w:rsid w:val="00FE2564"/>
    <w:rPr>
      <w:rFonts w:eastAsia="SimSu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MediumShading2-Accent112">
    <w:name w:val="Medium Shading 2 - Accent 112"/>
    <w:basedOn w:val="TableNormal"/>
    <w:qFormat/>
    <w:rsid w:val="00FE2564"/>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11">
    <w:name w:val="Grid Table 4 - Accent 211"/>
    <w:basedOn w:val="TableNormal"/>
    <w:uiPriority w:val="49"/>
    <w:qFormat/>
    <w:rsid w:val="00FE2564"/>
    <w:rPr>
      <w:rFonts w:eastAsia="SimSun"/>
    </w:rPr>
    <w:tblPr>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Shading12">
    <w:name w:val="Light Shading12"/>
    <w:basedOn w:val="TableNormal"/>
    <w:uiPriority w:val="60"/>
    <w:rsid w:val="00FE256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2">
    <w:name w:val="Grid Table 5 Dark - Accent 222"/>
    <w:basedOn w:val="TableNormal"/>
    <w:uiPriority w:val="50"/>
    <w:rsid w:val="00FE256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2">
    <w:name w:val="Medium Shading 2 - Accent 1112"/>
    <w:basedOn w:val="TableNormal"/>
    <w:rsid w:val="00FE256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22">
    <w:name w:val="Grid Table 4 - Accent 222"/>
    <w:basedOn w:val="TableNormal"/>
    <w:uiPriority w:val="49"/>
    <w:rsid w:val="00FE256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1111111">
    <w:name w:val="1 / 1.1 / 1.1.11"/>
    <w:basedOn w:val="NoList"/>
    <w:next w:val="111111"/>
    <w:semiHidden/>
    <w:unhideWhenUsed/>
    <w:rsid w:val="00FE2564"/>
  </w:style>
  <w:style w:type="character" w:customStyle="1" w:styleId="text-uppercase">
    <w:name w:val="text-uppercase"/>
    <w:rsid w:val="00FE2564"/>
  </w:style>
  <w:style w:type="paragraph" w:customStyle="1" w:styleId="Normal31">
    <w:name w:val="Normal3"/>
    <w:basedOn w:val="Normal"/>
    <w:uiPriority w:val="99"/>
    <w:qFormat/>
    <w:rsid w:val="00FE2564"/>
    <w:pPr>
      <w:spacing w:before="100" w:beforeAutospacing="1" w:after="100" w:afterAutospacing="1"/>
    </w:pPr>
    <w:rPr>
      <w:rFonts w:ascii="Times New Roman" w:hAnsi="Times New Roman"/>
      <w:sz w:val="24"/>
      <w:szCs w:val="24"/>
    </w:rPr>
  </w:style>
  <w:style w:type="character" w:customStyle="1" w:styleId="Khc">
    <w:name w:val="Khác_"/>
    <w:link w:val="Khc0"/>
    <w:locked/>
    <w:rsid w:val="00FE2564"/>
    <w:rPr>
      <w:rFonts w:ascii="Arial" w:eastAsia="Arial" w:hAnsi="Arial" w:cs="Arial"/>
    </w:rPr>
  </w:style>
  <w:style w:type="paragraph" w:customStyle="1" w:styleId="Khc0">
    <w:name w:val="Khác"/>
    <w:basedOn w:val="Normal"/>
    <w:link w:val="Khc"/>
    <w:qFormat/>
    <w:rsid w:val="00FE2564"/>
    <w:pPr>
      <w:widowControl w:val="0"/>
      <w:spacing w:after="40" w:line="321" w:lineRule="auto"/>
    </w:pPr>
    <w:rPr>
      <w:rFonts w:ascii="Arial" w:eastAsia="Arial" w:hAnsi="Arial" w:cs="Arial"/>
      <w:sz w:val="20"/>
      <w:szCs w:val="20"/>
    </w:rPr>
  </w:style>
  <w:style w:type="character" w:customStyle="1" w:styleId="Chthchnh">
    <w:name w:val="Chú thích ảnh_"/>
    <w:link w:val="Chthchnh0"/>
    <w:locked/>
    <w:rsid w:val="00FE2564"/>
    <w:rPr>
      <w:rFonts w:ascii="Arial" w:eastAsia="Arial" w:hAnsi="Arial" w:cs="Arial"/>
    </w:rPr>
  </w:style>
  <w:style w:type="paragraph" w:customStyle="1" w:styleId="Chthchnh0">
    <w:name w:val="Chú thích ảnh"/>
    <w:basedOn w:val="Normal"/>
    <w:link w:val="Chthchnh"/>
    <w:qFormat/>
    <w:rsid w:val="00FE2564"/>
    <w:pPr>
      <w:widowControl w:val="0"/>
    </w:pPr>
    <w:rPr>
      <w:rFonts w:ascii="Arial" w:eastAsia="Arial" w:hAnsi="Arial" w:cs="Arial"/>
      <w:sz w:val="20"/>
      <w:szCs w:val="20"/>
    </w:rPr>
  </w:style>
  <w:style w:type="table" w:customStyle="1" w:styleId="LightShading3">
    <w:name w:val="Light Shading3"/>
    <w:basedOn w:val="TableNormal"/>
    <w:next w:val="LightShading"/>
    <w:uiPriority w:val="60"/>
    <w:semiHidden/>
    <w:unhideWhenUsed/>
    <w:qFormat/>
    <w:rsid w:val="00FE2564"/>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25">
    <w:name w:val="Grid Table 4 - Accent 25"/>
    <w:basedOn w:val="TableNormal"/>
    <w:next w:val="GridTable4Accent2"/>
    <w:uiPriority w:val="49"/>
    <w:rsid w:val="00FE2564"/>
    <w:rPr>
      <w:rFonts w:eastAsia="SimSu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5">
    <w:name w:val="Grid Table 5 Dark - Accent 25"/>
    <w:basedOn w:val="TableNormal"/>
    <w:next w:val="GridTable5DarkAccent2"/>
    <w:uiPriority w:val="50"/>
    <w:rsid w:val="00FE2564"/>
    <w:rPr>
      <w:rFonts w:eastAsia="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212">
    <w:name w:val="Grid Table 5 Dark - Accent 212"/>
    <w:basedOn w:val="TableNormal"/>
    <w:uiPriority w:val="50"/>
    <w:qFormat/>
    <w:rsid w:val="00FE2564"/>
    <w:rPr>
      <w:rFonts w:eastAsia="SimSu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3">
    <w:name w:val="Medium Shading 2 - Accent 113"/>
    <w:basedOn w:val="TableNormal"/>
    <w:qFormat/>
    <w:rsid w:val="00FE2564"/>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12">
    <w:name w:val="Grid Table 4 - Accent 212"/>
    <w:basedOn w:val="TableNormal"/>
    <w:uiPriority w:val="49"/>
    <w:qFormat/>
    <w:rsid w:val="00FE2564"/>
    <w:rPr>
      <w:rFonts w:eastAsia="SimSun"/>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ghtShading13">
    <w:name w:val="Light Shading13"/>
    <w:basedOn w:val="TableNormal"/>
    <w:uiPriority w:val="60"/>
    <w:rsid w:val="00FE256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3">
    <w:name w:val="Grid Table 5 Dark - Accent 223"/>
    <w:basedOn w:val="TableNormal"/>
    <w:uiPriority w:val="50"/>
    <w:rsid w:val="00FE256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3">
    <w:name w:val="Medium Shading 2 - Accent 1113"/>
    <w:basedOn w:val="TableNormal"/>
    <w:rsid w:val="00FE256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23">
    <w:name w:val="Grid Table 4 - Accent 223"/>
    <w:basedOn w:val="TableNormal"/>
    <w:uiPriority w:val="49"/>
    <w:rsid w:val="00FE256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1111112">
    <w:name w:val="1 / 1.1 / 1.1.12"/>
    <w:basedOn w:val="NoList"/>
    <w:next w:val="111111"/>
    <w:semiHidden/>
    <w:unhideWhenUsed/>
    <w:rsid w:val="00FE2564"/>
  </w:style>
  <w:style w:type="table" w:customStyle="1" w:styleId="trongbang21">
    <w:name w:val="trongbang21"/>
    <w:basedOn w:val="TableNormal"/>
    <w:next w:val="TableGrid"/>
    <w:qFormat/>
    <w:rsid w:val="00FE2564"/>
    <w:pPr>
      <w:ind w:firstLine="284"/>
    </w:pPr>
    <w:rPr>
      <w:rFonts w:eastAsia="Aptos"/>
      <w:sz w:val="26"/>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4">
    <w:name w:val="Light Shading4"/>
    <w:basedOn w:val="TableNormal"/>
    <w:next w:val="LightShading"/>
    <w:uiPriority w:val="60"/>
    <w:semiHidden/>
    <w:unhideWhenUsed/>
    <w:qFormat/>
    <w:rsid w:val="00FE2564"/>
    <w:rPr>
      <w:rFonts w:ascii="Calibri" w:eastAsia="Yu Mincho" w:hAnsi="Calibri"/>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4-Accent26">
    <w:name w:val="Grid Table 4 - Accent 26"/>
    <w:basedOn w:val="TableNormal"/>
    <w:next w:val="GridTable4Accent2"/>
    <w:uiPriority w:val="49"/>
    <w:rsid w:val="00FE2564"/>
    <w:rPr>
      <w:rFonts w:eastAsia="SimSu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6">
    <w:name w:val="Grid Table 5 Dark - Accent 26"/>
    <w:basedOn w:val="TableNormal"/>
    <w:next w:val="GridTable5DarkAccent2"/>
    <w:uiPriority w:val="50"/>
    <w:rsid w:val="00FE2564"/>
    <w:rPr>
      <w:rFonts w:eastAsia="SimSu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213">
    <w:name w:val="Grid Table 5 Dark - Accent 213"/>
    <w:basedOn w:val="TableNormal"/>
    <w:uiPriority w:val="50"/>
    <w:qFormat/>
    <w:rsid w:val="00FE2564"/>
    <w:rPr>
      <w:rFonts w:eastAsia="SimSu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MediumShading2-Accent114">
    <w:name w:val="Medium Shading 2 - Accent 114"/>
    <w:basedOn w:val="TableNormal"/>
    <w:qFormat/>
    <w:rsid w:val="00FE2564"/>
    <w:rPr>
      <w:rFonts w:ascii="Calibri" w:hAnsi="Calibri"/>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13">
    <w:name w:val="Grid Table 4 - Accent 213"/>
    <w:basedOn w:val="TableNormal"/>
    <w:uiPriority w:val="49"/>
    <w:qFormat/>
    <w:rsid w:val="00FE2564"/>
    <w:rPr>
      <w:rFonts w:eastAsia="SimSun"/>
    </w:rPr>
    <w:tblPr>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Shading14">
    <w:name w:val="Light Shading14"/>
    <w:basedOn w:val="TableNormal"/>
    <w:uiPriority w:val="60"/>
    <w:rsid w:val="00FE2564"/>
    <w:rPr>
      <w:rFonts w:ascii="Calibri" w:eastAsia="Yu Mincho"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4">
    <w:name w:val="Grid Table 5 Dark - Accent 224"/>
    <w:basedOn w:val="TableNormal"/>
    <w:uiPriority w:val="50"/>
    <w:rsid w:val="00FE2564"/>
    <w:rPr>
      <w:rFonts w:ascii="Calibri" w:eastAsia="Calibri" w:hAnsi="Calibri"/>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4">
    <w:name w:val="Medium Shading 2 - Accent 1114"/>
    <w:basedOn w:val="TableNormal"/>
    <w:rsid w:val="00FE256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224">
    <w:name w:val="Grid Table 4 - Accent 224"/>
    <w:basedOn w:val="TableNormal"/>
    <w:uiPriority w:val="49"/>
    <w:rsid w:val="00FE2564"/>
    <w:rPr>
      <w:rFonts w:ascii="Calibri" w:eastAsia="Calibri" w:hAnsi="Calibri"/>
      <w:sz w:val="22"/>
      <w:szCs w:val="22"/>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1111113">
    <w:name w:val="1 / 1.1 / 1.1.13"/>
    <w:basedOn w:val="NoList"/>
    <w:next w:val="111111"/>
    <w:semiHidden/>
    <w:unhideWhenUsed/>
    <w:rsid w:val="00FE2564"/>
  </w:style>
  <w:style w:type="character" w:customStyle="1" w:styleId="questiontextmquestiontext">
    <w:name w:val="question_text m_questiontext"/>
    <w:rsid w:val="00FE2564"/>
  </w:style>
  <w:style w:type="character" w:customStyle="1" w:styleId="questonnopt">
    <w:name w:val="questonnopt"/>
    <w:rsid w:val="00FE2564"/>
  </w:style>
  <w:style w:type="character" w:customStyle="1" w:styleId="adtext">
    <w:name w:val="adtext"/>
    <w:rsid w:val="00FE2564"/>
  </w:style>
  <w:style w:type="paragraph" w:customStyle="1" w:styleId="chuong">
    <w:name w:val="chuong"/>
    <w:basedOn w:val="Normal"/>
    <w:rsid w:val="00FE2564"/>
    <w:pPr>
      <w:spacing w:after="200"/>
      <w:jc w:val="center"/>
    </w:pPr>
    <w:rPr>
      <w:rFonts w:ascii=".VnUtopiaH" w:hAnsi=".VnUtopiaH"/>
      <w:b/>
      <w:sz w:val="28"/>
    </w:rPr>
  </w:style>
  <w:style w:type="character" w:customStyle="1" w:styleId="chuongnho">
    <w:name w:val="chuong nho"/>
    <w:rsid w:val="00FE2564"/>
    <w:rPr>
      <w:rFonts w:ascii=".VnUtopia" w:hAnsi=".VnUtopia"/>
      <w:i/>
      <w:sz w:val="28"/>
      <w:szCs w:val="28"/>
    </w:rPr>
  </w:style>
  <w:style w:type="paragraph" w:customStyle="1" w:styleId="bai">
    <w:name w:val="bai"/>
    <w:basedOn w:val="Normal"/>
    <w:link w:val="baiChar"/>
    <w:rsid w:val="00FE2564"/>
    <w:pPr>
      <w:spacing w:before="360" w:after="240"/>
      <w:jc w:val="center"/>
    </w:pPr>
    <w:rPr>
      <w:rFonts w:ascii=".VnTimeH" w:hAnsi=".VnTimeH"/>
      <w:b/>
      <w:sz w:val="24"/>
      <w:szCs w:val="24"/>
    </w:rPr>
  </w:style>
  <w:style w:type="character" w:customStyle="1" w:styleId="bainho">
    <w:name w:val="bai nho"/>
    <w:rsid w:val="00FE2564"/>
    <w:rPr>
      <w:rFonts w:ascii=".VnTime" w:hAnsi=".VnTime"/>
      <w:i/>
      <w:sz w:val="24"/>
      <w:szCs w:val="24"/>
    </w:rPr>
  </w:style>
  <w:style w:type="paragraph" w:customStyle="1" w:styleId="bangten">
    <w:name w:val="bangten"/>
    <w:basedOn w:val="Normal"/>
    <w:link w:val="bangtenChar"/>
    <w:rsid w:val="00FE2564"/>
    <w:pPr>
      <w:spacing w:before="40" w:after="60" w:line="264" w:lineRule="auto"/>
      <w:jc w:val="center"/>
    </w:pPr>
    <w:rPr>
      <w:rFonts w:ascii=".VnTime" w:hAnsi=".VnTime"/>
      <w:b/>
      <w:sz w:val="24"/>
      <w:szCs w:val="24"/>
    </w:rPr>
  </w:style>
  <w:style w:type="paragraph" w:customStyle="1" w:styleId="bang">
    <w:name w:val="bang"/>
    <w:basedOn w:val="Normal"/>
    <w:link w:val="bangChar"/>
    <w:rsid w:val="00FE2564"/>
    <w:pPr>
      <w:spacing w:before="40" w:after="80" w:line="264" w:lineRule="auto"/>
      <w:jc w:val="both"/>
    </w:pPr>
    <w:rPr>
      <w:rFonts w:ascii=".VnTime" w:hAnsi=".VnTime"/>
      <w:sz w:val="24"/>
      <w:szCs w:val="24"/>
    </w:rPr>
  </w:style>
  <w:style w:type="character" w:customStyle="1" w:styleId="bangChar">
    <w:name w:val="bang Char"/>
    <w:link w:val="bang"/>
    <w:rsid w:val="00FE2564"/>
    <w:rPr>
      <w:rFonts w:ascii=".VnTime" w:hAnsi=".VnTime"/>
      <w:sz w:val="24"/>
      <w:szCs w:val="24"/>
    </w:rPr>
  </w:style>
  <w:style w:type="character" w:customStyle="1" w:styleId="bangtenChar">
    <w:name w:val="bangten Char"/>
    <w:link w:val="bangten"/>
    <w:rsid w:val="00FE2564"/>
    <w:rPr>
      <w:rFonts w:ascii=".VnTime" w:hAnsi=".VnTime"/>
      <w:b/>
      <w:sz w:val="24"/>
      <w:szCs w:val="24"/>
    </w:rPr>
  </w:style>
  <w:style w:type="character" w:customStyle="1" w:styleId="baiChar">
    <w:name w:val="bai Char"/>
    <w:link w:val="bai"/>
    <w:rsid w:val="00FE2564"/>
    <w:rPr>
      <w:rFonts w:ascii=".VnTimeH" w:hAnsi=".VnTimeH"/>
      <w:b/>
      <w:sz w:val="24"/>
      <w:szCs w:val="24"/>
    </w:rPr>
  </w:style>
  <w:style w:type="character" w:customStyle="1" w:styleId="noexcerpt">
    <w:name w:val="noexcerpt"/>
    <w:rsid w:val="00FE2564"/>
  </w:style>
  <w:style w:type="table" w:customStyle="1" w:styleId="GridTable4-Accent31">
    <w:name w:val="Grid Table 4 - Accent 31"/>
    <w:basedOn w:val="TableNormal"/>
    <w:uiPriority w:val="49"/>
    <w:rsid w:val="00FE2564"/>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1">
    <w:name w:val="Unresolved Mention1"/>
    <w:uiPriority w:val="99"/>
    <w:semiHidden/>
    <w:unhideWhenUsed/>
    <w:rsid w:val="00FE2564"/>
    <w:rPr>
      <w:color w:val="605E5C"/>
      <w:shd w:val="clear" w:color="auto" w:fill="E1DFDD"/>
    </w:rPr>
  </w:style>
  <w:style w:type="table" w:customStyle="1" w:styleId="GridTable4-Accent11">
    <w:name w:val="Grid Table 4 - Accent 11"/>
    <w:basedOn w:val="TableNormal"/>
    <w:uiPriority w:val="49"/>
    <w:rsid w:val="00FE2564"/>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1">
    <w:name w:val="a1"/>
    <w:basedOn w:val="Heading1"/>
    <w:link w:val="a1Char"/>
    <w:qFormat/>
    <w:rsid w:val="00FE2564"/>
    <w:pPr>
      <w:keepNext w:val="0"/>
      <w:spacing w:before="100" w:beforeAutospacing="1" w:after="100" w:afterAutospacing="1"/>
      <w:ind w:left="720" w:hanging="360"/>
      <w:jc w:val="left"/>
    </w:pPr>
    <w:rPr>
      <w:kern w:val="36"/>
      <w:szCs w:val="48"/>
    </w:rPr>
  </w:style>
  <w:style w:type="paragraph" w:customStyle="1" w:styleId="a2">
    <w:name w:val="a2"/>
    <w:basedOn w:val="Heading2"/>
    <w:next w:val="a1"/>
    <w:link w:val="a2Char"/>
    <w:qFormat/>
    <w:rsid w:val="00FE2564"/>
    <w:pPr>
      <w:numPr>
        <w:numId w:val="33"/>
      </w:numPr>
      <w:spacing w:before="40" w:line="276" w:lineRule="auto"/>
    </w:pPr>
    <w:rPr>
      <w:rFonts w:ascii="Cambria" w:hAnsi="Cambria"/>
      <w:bCs w:val="0"/>
      <w:color w:val="365F91"/>
      <w:sz w:val="26"/>
    </w:rPr>
  </w:style>
  <w:style w:type="character" w:customStyle="1" w:styleId="a1Char">
    <w:name w:val="a1 Char"/>
    <w:link w:val="a1"/>
    <w:rsid w:val="00FE2564"/>
    <w:rPr>
      <w:b/>
      <w:bCs/>
      <w:kern w:val="36"/>
      <w:sz w:val="28"/>
      <w:szCs w:val="48"/>
    </w:rPr>
  </w:style>
  <w:style w:type="paragraph" w:customStyle="1" w:styleId="a3">
    <w:name w:val="a3"/>
    <w:basedOn w:val="Heading3"/>
    <w:link w:val="a3Char"/>
    <w:qFormat/>
    <w:rsid w:val="00FE2564"/>
    <w:pPr>
      <w:numPr>
        <w:numId w:val="32"/>
      </w:numPr>
      <w:spacing w:before="40"/>
      <w:jc w:val="left"/>
    </w:pPr>
    <w:rPr>
      <w:rFonts w:ascii="Cambria" w:hAnsi="Cambria"/>
      <w:b w:val="0"/>
      <w:i/>
      <w:color w:val="243F60"/>
      <w:sz w:val="26"/>
    </w:rPr>
  </w:style>
  <w:style w:type="character" w:customStyle="1" w:styleId="a2Char">
    <w:name w:val="a2 Char"/>
    <w:link w:val="a2"/>
    <w:rsid w:val="00FE2564"/>
    <w:rPr>
      <w:rFonts w:ascii="Cambria" w:eastAsia="Times New Roman" w:hAnsi="Cambria" w:cs="Times New Roman"/>
      <w:b/>
      <w:bCs w:val="0"/>
      <w:color w:val="365F91"/>
      <w:sz w:val="26"/>
      <w:szCs w:val="26"/>
    </w:rPr>
  </w:style>
  <w:style w:type="character" w:customStyle="1" w:styleId="a3Char">
    <w:name w:val="a3 Char"/>
    <w:link w:val="a3"/>
    <w:rsid w:val="00FE2564"/>
    <w:rPr>
      <w:rFonts w:ascii="Cambria" w:eastAsia="Times New Roman" w:hAnsi="Cambria" w:cs="Times New Roman"/>
      <w:b w:val="0"/>
      <w:bCs w:val="0"/>
      <w:i/>
      <w:color w:val="243F60"/>
      <w:sz w:val="26"/>
      <w:szCs w:val="24"/>
    </w:rPr>
  </w:style>
  <w:style w:type="paragraph" w:customStyle="1" w:styleId="A4">
    <w:name w:val="A4"/>
    <w:basedOn w:val="Normal"/>
    <w:rsid w:val="00FE2564"/>
    <w:rPr>
      <w:rFonts w:ascii="Times New Roman" w:hAnsi="Times New Roman"/>
      <w:color w:val="003300"/>
      <w:sz w:val="32"/>
      <w:szCs w:val="32"/>
    </w:rPr>
  </w:style>
  <w:style w:type="table" w:customStyle="1" w:styleId="ListTable4-Accent21">
    <w:name w:val="List Table 4 - Accent 21"/>
    <w:basedOn w:val="TableNormal"/>
    <w:uiPriority w:val="49"/>
    <w:rsid w:val="00FE2564"/>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111">
    <w:name w:val="Table Grid111"/>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1">
    <w:name w:val="List Table 3 - Accent 21"/>
    <w:basedOn w:val="TableNormal"/>
    <w:uiPriority w:val="48"/>
    <w:rsid w:val="00FE2564"/>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TableGrid112">
    <w:name w:val="Table Grid112"/>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51">
    <w:name w:val="Grid Table 4 - Accent 51"/>
    <w:basedOn w:val="TableNormal"/>
    <w:uiPriority w:val="49"/>
    <w:rsid w:val="00FE2564"/>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15">
    <w:name w:val="Table Grid115"/>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FE2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E256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FE2564"/>
  </w:style>
  <w:style w:type="character" w:customStyle="1" w:styleId="UnresolvedMention2">
    <w:name w:val="Unresolved Mention2"/>
    <w:uiPriority w:val="99"/>
    <w:semiHidden/>
    <w:unhideWhenUsed/>
    <w:rsid w:val="00FE2564"/>
    <w:rPr>
      <w:color w:val="605E5C"/>
      <w:shd w:val="clear" w:color="auto" w:fill="E1DFDD"/>
    </w:rPr>
  </w:style>
  <w:style w:type="paragraph" w:customStyle="1" w:styleId="CommentText1">
    <w:name w:val="Comment Text1"/>
    <w:basedOn w:val="Normal"/>
    <w:next w:val="CommentText"/>
    <w:uiPriority w:val="99"/>
    <w:semiHidden/>
    <w:qFormat/>
    <w:rsid w:val="00FE2564"/>
    <w:rPr>
      <w:rFonts w:ascii=".VnTime" w:hAnsi=".VnTime"/>
      <w:sz w:val="22"/>
      <w:szCs w:val="22"/>
    </w:rPr>
  </w:style>
  <w:style w:type="table" w:customStyle="1" w:styleId="TableGrid42">
    <w:name w:val="Table Grid42"/>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1">
    <w:name w:val="Table Grid12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1">
    <w:name w:val="Table Grid14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1">
    <w:name w:val="Table Grid15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1">
    <w:name w:val="Table Grid16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1">
    <w:name w:val="Table Grid171"/>
    <w:basedOn w:val="TableNormal"/>
    <w:uiPriority w:val="59"/>
    <w:qFormat/>
    <w:rsid w:val="00FE256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1">
    <w:name w:val="Table Grid1311"/>
    <w:basedOn w:val="TableNormal"/>
    <w:uiPriority w:val="59"/>
    <w:qFormat/>
    <w:rsid w:val="00FE2564"/>
    <w:pPr>
      <w:ind w:firstLine="284"/>
      <w:jc w:val="both"/>
    </w:pPr>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27">
    <w:name w:val="Grid Table 4 - Accent 27"/>
    <w:basedOn w:val="TableNormal"/>
    <w:next w:val="GridTable4-Accent21"/>
    <w:uiPriority w:val="49"/>
    <w:rsid w:val="00FE2564"/>
    <w:rPr>
      <w:rFonts w:eastAsia="SimSun"/>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311">
    <w:name w:val="Table Grid311"/>
    <w:basedOn w:val="TableNormal"/>
    <w:next w:val="TableGrid"/>
    <w:uiPriority w:val="39"/>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39"/>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qFormat/>
    <w:rsid w:val="00FE2564"/>
    <w:rPr>
      <w:rFonts w:eastAsia="Courier New" w:cs="Courier New"/>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4">
    <w:name w:val="Grid Table 1 Light - Accent 54"/>
    <w:basedOn w:val="TableNormal"/>
    <w:uiPriority w:val="46"/>
    <w:rsid w:val="00FE2564"/>
    <w:rPr>
      <w:rFonts w:ascii="Calibri" w:eastAsia="Calibri" w:hAnsi="Calibri"/>
      <w:sz w:val="22"/>
      <w:szCs w:val="22"/>
      <w:lang w:val="vi-V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4cot">
    <w:name w:val="4cot"/>
    <w:basedOn w:val="Normal"/>
    <w:link w:val="4cotChar"/>
    <w:qFormat/>
    <w:rsid w:val="00FE2564"/>
    <w:pPr>
      <w:tabs>
        <w:tab w:val="left" w:pos="2268"/>
        <w:tab w:val="left" w:pos="4536"/>
        <w:tab w:val="left" w:pos="6804"/>
      </w:tabs>
      <w:spacing w:line="312" w:lineRule="auto"/>
      <w:ind w:left="284"/>
      <w:jc w:val="both"/>
    </w:pPr>
    <w:rPr>
      <w:rFonts w:ascii="Times New Roman" w:eastAsia="Calibri" w:hAnsi="Times New Roman"/>
      <w:szCs w:val="26"/>
    </w:rPr>
  </w:style>
  <w:style w:type="character" w:customStyle="1" w:styleId="4cotChar">
    <w:name w:val="4cot Char"/>
    <w:link w:val="4cot"/>
    <w:rsid w:val="00FE2564"/>
    <w:rPr>
      <w:rFonts w:eastAsia="Calibri"/>
      <w:sz w:val="26"/>
      <w:szCs w:val="26"/>
    </w:rPr>
  </w:style>
  <w:style w:type="numbering" w:customStyle="1" w:styleId="CurrentList1">
    <w:name w:val="Current List1"/>
    <w:uiPriority w:val="99"/>
    <w:rsid w:val="00FE2564"/>
    <w:pPr>
      <w:numPr>
        <w:numId w:val="34"/>
      </w:numPr>
    </w:pPr>
  </w:style>
  <w:style w:type="paragraph" w:customStyle="1" w:styleId="bodytext00">
    <w:name w:val="bodytext0"/>
    <w:basedOn w:val="Normal"/>
    <w:rsid w:val="00FE2564"/>
    <w:pPr>
      <w:spacing w:before="100" w:beforeAutospacing="1" w:after="100" w:afterAutospacing="1"/>
    </w:pPr>
    <w:rPr>
      <w:rFonts w:ascii="Times New Roman" w:hAnsi="Times New Roman"/>
      <w:sz w:val="24"/>
      <w:szCs w:val="24"/>
    </w:rPr>
  </w:style>
  <w:style w:type="paragraph" w:customStyle="1" w:styleId="Other">
    <w:name w:val="Other"/>
    <w:basedOn w:val="Normal"/>
    <w:qFormat/>
    <w:rsid w:val="00FE2564"/>
    <w:pPr>
      <w:widowControl w:val="0"/>
      <w:shd w:val="clear" w:color="auto" w:fill="FFFFFF"/>
      <w:spacing w:after="40" w:line="276" w:lineRule="auto"/>
    </w:pPr>
    <w:rPr>
      <w:rFonts w:ascii="Calibri" w:hAnsi="Calibri"/>
      <w:sz w:val="24"/>
      <w:lang w:val="vi-VN"/>
    </w:rPr>
  </w:style>
  <w:style w:type="table" w:customStyle="1" w:styleId="YoungMixTable">
    <w:name w:val="YoungMix_Table"/>
    <w:rsid w:val="00FE2564"/>
    <w:pPr>
      <w:spacing w:after="120" w:line="240" w:lineRule="atLeast"/>
    </w:pPr>
    <w:rPr>
      <w:rFonts w:eastAsia="Calibri"/>
      <w:sz w:val="24"/>
      <w:szCs w:val="22"/>
    </w:rPr>
    <w:tblPr>
      <w:tblCellMar>
        <w:top w:w="0" w:type="dxa"/>
        <w:left w:w="0" w:type="dxa"/>
        <w:bottom w:w="0" w:type="dxa"/>
        <w:right w:w="0" w:type="dxa"/>
      </w:tblCellMar>
    </w:tblPr>
  </w:style>
  <w:style w:type="table" w:customStyle="1" w:styleId="Style14">
    <w:name w:val="_Style 14"/>
    <w:basedOn w:val="TableNormal1"/>
    <w:rsid w:val="00FE2564"/>
    <w:pPr>
      <w:widowControl/>
      <w:autoSpaceDE/>
      <w:autoSpaceDN/>
      <w:spacing w:after="200" w:line="276" w:lineRule="auto"/>
    </w:pPr>
    <w:rPr>
      <w:rFonts w:ascii="Times New Roman" w:eastAsia="SimSun" w:hAnsi="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92.wmf"/><Relationship Id="rId268" Type="http://schemas.openxmlformats.org/officeDocument/2006/relationships/image" Target="media/image140.wmf"/><Relationship Id="rId475" Type="http://schemas.openxmlformats.org/officeDocument/2006/relationships/image" Target="media/image257.wmf"/><Relationship Id="rId682" Type="http://schemas.openxmlformats.org/officeDocument/2006/relationships/image" Target="media/image385.png"/><Relationship Id="rId128" Type="http://schemas.openxmlformats.org/officeDocument/2006/relationships/oleObject" Target="embeddings/oleObject56.bin"/><Relationship Id="rId335" Type="http://schemas.openxmlformats.org/officeDocument/2006/relationships/image" Target="media/image182.wmf"/><Relationship Id="rId542" Type="http://schemas.openxmlformats.org/officeDocument/2006/relationships/oleObject" Target="embeddings/oleObject235.bin"/><Relationship Id="rId987" Type="http://schemas.openxmlformats.org/officeDocument/2006/relationships/image" Target="media/image546.png"/><Relationship Id="rId1172" Type="http://schemas.openxmlformats.org/officeDocument/2006/relationships/image" Target="media/image663.wmf"/><Relationship Id="rId402" Type="http://schemas.openxmlformats.org/officeDocument/2006/relationships/image" Target="media/image218.wmf"/><Relationship Id="rId847" Type="http://schemas.openxmlformats.org/officeDocument/2006/relationships/oleObject" Target="embeddings/oleObject371.bin"/><Relationship Id="rId1032" Type="http://schemas.openxmlformats.org/officeDocument/2006/relationships/image" Target="media/image584.wmf"/><Relationship Id="rId707" Type="http://schemas.openxmlformats.org/officeDocument/2006/relationships/oleObject" Target="embeddings/oleObject301.bin"/><Relationship Id="rId914" Type="http://schemas.openxmlformats.org/officeDocument/2006/relationships/oleObject" Target="embeddings/oleObject401.bin"/><Relationship Id="rId43" Type="http://schemas.openxmlformats.org/officeDocument/2006/relationships/oleObject" Target="embeddings/oleObject16.bin"/><Relationship Id="rId192" Type="http://schemas.openxmlformats.org/officeDocument/2006/relationships/oleObject" Target="embeddings/oleObject82.bin"/><Relationship Id="rId497" Type="http://schemas.openxmlformats.org/officeDocument/2006/relationships/image" Target="media/image268.wmf"/><Relationship Id="rId357" Type="http://schemas.openxmlformats.org/officeDocument/2006/relationships/image" Target="media/image193.png"/><Relationship Id="rId1194" Type="http://schemas.openxmlformats.org/officeDocument/2006/relationships/oleObject" Target="embeddings/oleObject507.bin"/><Relationship Id="rId217" Type="http://schemas.openxmlformats.org/officeDocument/2006/relationships/image" Target="media/image115.wmf"/><Relationship Id="rId564" Type="http://schemas.openxmlformats.org/officeDocument/2006/relationships/image" Target="media/image316.wmf"/><Relationship Id="rId771" Type="http://schemas.openxmlformats.org/officeDocument/2006/relationships/oleObject" Target="embeddings/oleObject331.bin"/><Relationship Id="rId869" Type="http://schemas.openxmlformats.org/officeDocument/2006/relationships/oleObject" Target="embeddings/oleObject380.bin"/><Relationship Id="rId424" Type="http://schemas.openxmlformats.org/officeDocument/2006/relationships/oleObject" Target="embeddings/oleObject187.bin"/><Relationship Id="rId631" Type="http://schemas.openxmlformats.org/officeDocument/2006/relationships/image" Target="media/image354.wmf"/><Relationship Id="rId729" Type="http://schemas.openxmlformats.org/officeDocument/2006/relationships/oleObject" Target="embeddings/oleObject313.bin"/><Relationship Id="rId1054" Type="http://schemas.openxmlformats.org/officeDocument/2006/relationships/image" Target="media/image598.png"/><Relationship Id="rId936" Type="http://schemas.openxmlformats.org/officeDocument/2006/relationships/oleObject" Target="embeddings/oleObject413.bin"/><Relationship Id="rId1121" Type="http://schemas.openxmlformats.org/officeDocument/2006/relationships/image" Target="media/image633.wmf"/><Relationship Id="rId1219" Type="http://schemas.openxmlformats.org/officeDocument/2006/relationships/image" Target="media/image699.wmf"/><Relationship Id="rId65" Type="http://schemas.openxmlformats.org/officeDocument/2006/relationships/image" Target="media/image32.wmf"/><Relationship Id="rId281" Type="http://schemas.openxmlformats.org/officeDocument/2006/relationships/oleObject" Target="embeddings/oleObject127.bin"/><Relationship Id="rId141" Type="http://schemas.openxmlformats.org/officeDocument/2006/relationships/image" Target="media/image74.png"/><Relationship Id="rId379" Type="http://schemas.openxmlformats.org/officeDocument/2006/relationships/oleObject" Target="embeddings/oleObject165.bin"/><Relationship Id="rId586" Type="http://schemas.openxmlformats.org/officeDocument/2006/relationships/image" Target="media/image330.wmf"/><Relationship Id="rId793" Type="http://schemas.openxmlformats.org/officeDocument/2006/relationships/oleObject" Target="embeddings/oleObject340.bin"/><Relationship Id="rId7" Type="http://schemas.openxmlformats.org/officeDocument/2006/relationships/footnotes" Target="footnotes.xml"/><Relationship Id="rId239" Type="http://schemas.openxmlformats.org/officeDocument/2006/relationships/image" Target="media/image126.wmf"/><Relationship Id="rId446" Type="http://schemas.openxmlformats.org/officeDocument/2006/relationships/image" Target="media/image241.wmf"/><Relationship Id="rId653" Type="http://schemas.openxmlformats.org/officeDocument/2006/relationships/oleObject" Target="embeddings/oleObject280.bin"/><Relationship Id="rId1076" Type="http://schemas.openxmlformats.org/officeDocument/2006/relationships/oleObject" Target="embeddings/oleObject457.bin"/><Relationship Id="rId306" Type="http://schemas.openxmlformats.org/officeDocument/2006/relationships/image" Target="media/image163.png"/><Relationship Id="rId860" Type="http://schemas.openxmlformats.org/officeDocument/2006/relationships/image" Target="media/image475.png"/><Relationship Id="rId958" Type="http://schemas.openxmlformats.org/officeDocument/2006/relationships/oleObject" Target="embeddings/oleObject424.bin"/><Relationship Id="rId1143" Type="http://schemas.openxmlformats.org/officeDocument/2006/relationships/oleObject" Target="embeddings/oleObject493.bin"/><Relationship Id="rId87" Type="http://schemas.openxmlformats.org/officeDocument/2006/relationships/image" Target="media/image41.png"/><Relationship Id="rId513" Type="http://schemas.openxmlformats.org/officeDocument/2006/relationships/image" Target="media/image276.wmf"/><Relationship Id="rId720" Type="http://schemas.openxmlformats.org/officeDocument/2006/relationships/oleObject" Target="embeddings/oleObject308.bin"/><Relationship Id="rId818" Type="http://schemas.openxmlformats.org/officeDocument/2006/relationships/image" Target="media/image460.png"/><Relationship Id="rId1003" Type="http://schemas.openxmlformats.org/officeDocument/2006/relationships/oleObject" Target="embeddings/oleObject439.bin"/><Relationship Id="rId1210" Type="http://schemas.openxmlformats.org/officeDocument/2006/relationships/image" Target="media/image690.png"/><Relationship Id="rId14" Type="http://schemas.openxmlformats.org/officeDocument/2006/relationships/oleObject" Target="embeddings/oleObject3.bin"/><Relationship Id="rId163" Type="http://schemas.openxmlformats.org/officeDocument/2006/relationships/oleObject" Target="embeddings/oleObject68.bin"/><Relationship Id="rId370" Type="http://schemas.openxmlformats.org/officeDocument/2006/relationships/image" Target="media/image202.wmf"/><Relationship Id="rId230" Type="http://schemas.openxmlformats.org/officeDocument/2006/relationships/oleObject" Target="embeddings/oleObject101.bin"/><Relationship Id="rId468" Type="http://schemas.openxmlformats.org/officeDocument/2006/relationships/image" Target="media/image253.png"/><Relationship Id="rId675" Type="http://schemas.openxmlformats.org/officeDocument/2006/relationships/oleObject" Target="embeddings/oleObject287.bin"/><Relationship Id="rId882" Type="http://schemas.openxmlformats.org/officeDocument/2006/relationships/image" Target="media/image489.png"/><Relationship Id="rId1098" Type="http://schemas.openxmlformats.org/officeDocument/2006/relationships/oleObject" Target="embeddings/oleObject469.bin"/><Relationship Id="rId328" Type="http://schemas.openxmlformats.org/officeDocument/2006/relationships/image" Target="media/image178.png"/><Relationship Id="rId535" Type="http://schemas.openxmlformats.org/officeDocument/2006/relationships/image" Target="media/image295.wmf"/><Relationship Id="rId742" Type="http://schemas.openxmlformats.org/officeDocument/2006/relationships/image" Target="media/image417.wmf"/><Relationship Id="rId1165" Type="http://schemas.openxmlformats.org/officeDocument/2006/relationships/oleObject" Target="embeddings/oleObject500.bin"/><Relationship Id="rId602" Type="http://schemas.openxmlformats.org/officeDocument/2006/relationships/image" Target="media/image338.wmf"/><Relationship Id="rId1025" Type="http://schemas.openxmlformats.org/officeDocument/2006/relationships/image" Target="media/image577.wmf"/><Relationship Id="rId1232" Type="http://schemas.openxmlformats.org/officeDocument/2006/relationships/image" Target="media/image712.wmf"/><Relationship Id="rId907" Type="http://schemas.openxmlformats.org/officeDocument/2006/relationships/image" Target="media/image502.wmf"/><Relationship Id="rId36" Type="http://schemas.openxmlformats.org/officeDocument/2006/relationships/image" Target="media/image16.wmf"/><Relationship Id="rId185" Type="http://schemas.openxmlformats.org/officeDocument/2006/relationships/oleObject" Target="embeddings/oleObject78.bin"/><Relationship Id="rId392" Type="http://schemas.openxmlformats.org/officeDocument/2006/relationships/image" Target="media/image213.wmf"/><Relationship Id="rId697" Type="http://schemas.openxmlformats.org/officeDocument/2006/relationships/oleObject" Target="embeddings/oleObject296.bin"/><Relationship Id="rId252" Type="http://schemas.openxmlformats.org/officeDocument/2006/relationships/oleObject" Target="embeddings/oleObject112.bin"/><Relationship Id="rId1187" Type="http://schemas.openxmlformats.org/officeDocument/2006/relationships/image" Target="media/image675.wmf"/><Relationship Id="rId112" Type="http://schemas.openxmlformats.org/officeDocument/2006/relationships/oleObject" Target="embeddings/oleObject48.bin"/><Relationship Id="rId557" Type="http://schemas.openxmlformats.org/officeDocument/2006/relationships/image" Target="media/image312.wmf"/><Relationship Id="rId764" Type="http://schemas.openxmlformats.org/officeDocument/2006/relationships/image" Target="media/image429.wmf"/><Relationship Id="rId971" Type="http://schemas.openxmlformats.org/officeDocument/2006/relationships/oleObject" Target="embeddings/oleObject429.bin"/><Relationship Id="rId417" Type="http://schemas.openxmlformats.org/officeDocument/2006/relationships/image" Target="media/image226.wmf"/><Relationship Id="rId624" Type="http://schemas.openxmlformats.org/officeDocument/2006/relationships/image" Target="media/image350.wmf"/><Relationship Id="rId831" Type="http://schemas.openxmlformats.org/officeDocument/2006/relationships/oleObject" Target="embeddings/oleObject355.bin"/><Relationship Id="rId1047" Type="http://schemas.openxmlformats.org/officeDocument/2006/relationships/image" Target="media/image594.wmf"/><Relationship Id="rId1254" Type="http://schemas.openxmlformats.org/officeDocument/2006/relationships/oleObject" Target="embeddings/oleObject518.bin"/><Relationship Id="rId929" Type="http://schemas.openxmlformats.org/officeDocument/2006/relationships/oleObject" Target="embeddings/oleObject406.bin"/><Relationship Id="rId1114" Type="http://schemas.openxmlformats.org/officeDocument/2006/relationships/image" Target="media/image630.wmf"/><Relationship Id="rId58" Type="http://schemas.openxmlformats.org/officeDocument/2006/relationships/oleObject" Target="embeddings/oleObject22.bin"/><Relationship Id="rId274" Type="http://schemas.openxmlformats.org/officeDocument/2006/relationships/image" Target="media/image143.wmf"/><Relationship Id="rId481" Type="http://schemas.openxmlformats.org/officeDocument/2006/relationships/image" Target="media/image260.wmf"/><Relationship Id="rId134" Type="http://schemas.openxmlformats.org/officeDocument/2006/relationships/oleObject" Target="embeddings/oleObject59.bin"/><Relationship Id="rId579" Type="http://schemas.openxmlformats.org/officeDocument/2006/relationships/oleObject" Target="embeddings/oleObject248.bin"/><Relationship Id="rId786" Type="http://schemas.openxmlformats.org/officeDocument/2006/relationships/image" Target="media/image440.png"/><Relationship Id="rId993" Type="http://schemas.openxmlformats.org/officeDocument/2006/relationships/oleObject" Target="embeddings/oleObject436.bin"/><Relationship Id="rId341" Type="http://schemas.openxmlformats.org/officeDocument/2006/relationships/image" Target="media/image185.wmf"/><Relationship Id="rId439" Type="http://schemas.openxmlformats.org/officeDocument/2006/relationships/oleObject" Target="embeddings/oleObject194.bin"/><Relationship Id="rId646" Type="http://schemas.openxmlformats.org/officeDocument/2006/relationships/image" Target="media/image362.wmf"/><Relationship Id="rId1069" Type="http://schemas.openxmlformats.org/officeDocument/2006/relationships/image" Target="media/image607.wmf"/><Relationship Id="rId201" Type="http://schemas.openxmlformats.org/officeDocument/2006/relationships/image" Target="media/image107.wmf"/><Relationship Id="rId506" Type="http://schemas.openxmlformats.org/officeDocument/2006/relationships/oleObject" Target="embeddings/oleObject226.bin"/><Relationship Id="rId853" Type="http://schemas.openxmlformats.org/officeDocument/2006/relationships/oleObject" Target="embeddings/oleObject374.bin"/><Relationship Id="rId1136" Type="http://schemas.openxmlformats.org/officeDocument/2006/relationships/image" Target="media/image641.wmf"/><Relationship Id="rId713" Type="http://schemas.openxmlformats.org/officeDocument/2006/relationships/oleObject" Target="embeddings/oleObject304.bin"/><Relationship Id="rId920" Type="http://schemas.openxmlformats.org/officeDocument/2006/relationships/image" Target="media/image511.png"/><Relationship Id="rId1203" Type="http://schemas.openxmlformats.org/officeDocument/2006/relationships/image" Target="media/image685.png"/><Relationship Id="rId296" Type="http://schemas.openxmlformats.org/officeDocument/2006/relationships/image" Target="media/image157.emf"/><Relationship Id="rId156" Type="http://schemas.openxmlformats.org/officeDocument/2006/relationships/oleObject" Target="embeddings/oleObject65.bin"/><Relationship Id="rId363" Type="http://schemas.openxmlformats.org/officeDocument/2006/relationships/image" Target="media/image197.png"/><Relationship Id="rId570" Type="http://schemas.openxmlformats.org/officeDocument/2006/relationships/image" Target="media/image319.wmf"/><Relationship Id="rId223" Type="http://schemas.openxmlformats.org/officeDocument/2006/relationships/image" Target="media/image118.emf"/><Relationship Id="rId430" Type="http://schemas.openxmlformats.org/officeDocument/2006/relationships/image" Target="media/image233.wmf"/><Relationship Id="rId668" Type="http://schemas.openxmlformats.org/officeDocument/2006/relationships/image" Target="media/image377.wmf"/><Relationship Id="rId875" Type="http://schemas.openxmlformats.org/officeDocument/2006/relationships/oleObject" Target="embeddings/oleObject383.bin"/><Relationship Id="rId1060" Type="http://schemas.openxmlformats.org/officeDocument/2006/relationships/image" Target="media/image602.wmf"/><Relationship Id="rId528" Type="http://schemas.openxmlformats.org/officeDocument/2006/relationships/image" Target="media/image289.png"/><Relationship Id="rId735" Type="http://schemas.openxmlformats.org/officeDocument/2006/relationships/oleObject" Target="embeddings/oleObject316.bin"/><Relationship Id="rId942" Type="http://schemas.openxmlformats.org/officeDocument/2006/relationships/image" Target="media/image517.wmf"/><Relationship Id="rId1158" Type="http://schemas.openxmlformats.org/officeDocument/2006/relationships/image" Target="media/image654.wmf"/><Relationship Id="rId1018" Type="http://schemas.openxmlformats.org/officeDocument/2006/relationships/image" Target="media/image570.wmf"/><Relationship Id="rId1225" Type="http://schemas.openxmlformats.org/officeDocument/2006/relationships/image" Target="media/image705.wmf"/><Relationship Id="rId71" Type="http://schemas.openxmlformats.org/officeDocument/2006/relationships/image" Target="media/image35.wmf"/><Relationship Id="rId802" Type="http://schemas.openxmlformats.org/officeDocument/2006/relationships/oleObject" Target="embeddings/oleObject344.bin"/><Relationship Id="rId29" Type="http://schemas.openxmlformats.org/officeDocument/2006/relationships/image" Target="media/image12.png"/><Relationship Id="rId178" Type="http://schemas.openxmlformats.org/officeDocument/2006/relationships/image" Target="media/image97.wmf"/><Relationship Id="rId385" Type="http://schemas.openxmlformats.org/officeDocument/2006/relationships/oleObject" Target="embeddings/oleObject168.bin"/><Relationship Id="rId592" Type="http://schemas.openxmlformats.org/officeDocument/2006/relationships/image" Target="media/image333.wmf"/><Relationship Id="rId245" Type="http://schemas.openxmlformats.org/officeDocument/2006/relationships/image" Target="media/image129.wmf"/><Relationship Id="rId452" Type="http://schemas.openxmlformats.org/officeDocument/2006/relationships/image" Target="media/image244.wmf"/><Relationship Id="rId897" Type="http://schemas.openxmlformats.org/officeDocument/2006/relationships/oleObject" Target="embeddings/oleObject392.bin"/><Relationship Id="rId1082" Type="http://schemas.openxmlformats.org/officeDocument/2006/relationships/oleObject" Target="embeddings/oleObject460.bin"/><Relationship Id="rId105" Type="http://schemas.openxmlformats.org/officeDocument/2006/relationships/image" Target="media/image53.wmf"/><Relationship Id="rId312" Type="http://schemas.openxmlformats.org/officeDocument/2006/relationships/oleObject" Target="embeddings/oleObject137.bin"/><Relationship Id="rId757" Type="http://schemas.openxmlformats.org/officeDocument/2006/relationships/image" Target="media/image425.wmf"/><Relationship Id="rId964" Type="http://schemas.openxmlformats.org/officeDocument/2006/relationships/oleObject" Target="embeddings/oleObject427.bin"/><Relationship Id="rId93" Type="http://schemas.openxmlformats.org/officeDocument/2006/relationships/oleObject" Target="embeddings/oleObject41.bin"/><Relationship Id="rId617" Type="http://schemas.openxmlformats.org/officeDocument/2006/relationships/oleObject" Target="embeddings/oleObject263.bin"/><Relationship Id="rId824" Type="http://schemas.openxmlformats.org/officeDocument/2006/relationships/image" Target="media/image466.png"/><Relationship Id="rId1247" Type="http://schemas.openxmlformats.org/officeDocument/2006/relationships/oleObject" Target="embeddings/oleObject516.bin"/><Relationship Id="rId1107" Type="http://schemas.openxmlformats.org/officeDocument/2006/relationships/image" Target="media/image626.wmf"/><Relationship Id="rId20" Type="http://schemas.openxmlformats.org/officeDocument/2006/relationships/oleObject" Target="embeddings/oleObject6.bin"/><Relationship Id="rId628" Type="http://schemas.openxmlformats.org/officeDocument/2006/relationships/image" Target="media/image352.png"/><Relationship Id="rId835" Type="http://schemas.openxmlformats.org/officeDocument/2006/relationships/oleObject" Target="embeddings/oleObject359.bin"/><Relationship Id="rId1258" Type="http://schemas.openxmlformats.org/officeDocument/2006/relationships/fontTable" Target="fontTable.xml"/><Relationship Id="rId267" Type="http://schemas.openxmlformats.org/officeDocument/2006/relationships/oleObject" Target="embeddings/oleObject120.bin"/><Relationship Id="rId474" Type="http://schemas.openxmlformats.org/officeDocument/2006/relationships/oleObject" Target="embeddings/oleObject210.bin"/><Relationship Id="rId1020" Type="http://schemas.openxmlformats.org/officeDocument/2006/relationships/image" Target="media/image572.wmf"/><Relationship Id="rId1118" Type="http://schemas.openxmlformats.org/officeDocument/2006/relationships/image" Target="media/image632.wmf"/><Relationship Id="rId127" Type="http://schemas.openxmlformats.org/officeDocument/2006/relationships/image" Target="media/image64.wmf"/><Relationship Id="rId681" Type="http://schemas.openxmlformats.org/officeDocument/2006/relationships/image" Target="media/image384.png"/><Relationship Id="rId779" Type="http://schemas.openxmlformats.org/officeDocument/2006/relationships/oleObject" Target="embeddings/oleObject335.bin"/><Relationship Id="rId902" Type="http://schemas.openxmlformats.org/officeDocument/2006/relationships/image" Target="media/image500.wmf"/><Relationship Id="rId986" Type="http://schemas.openxmlformats.org/officeDocument/2006/relationships/oleObject" Target="embeddings/oleObject433.bin"/><Relationship Id="rId31" Type="http://schemas.openxmlformats.org/officeDocument/2006/relationships/oleObject" Target="embeddings/oleObject10.bin"/><Relationship Id="rId334" Type="http://schemas.openxmlformats.org/officeDocument/2006/relationships/oleObject" Target="embeddings/oleObject145.bin"/><Relationship Id="rId541" Type="http://schemas.openxmlformats.org/officeDocument/2006/relationships/image" Target="media/image299.wmf"/><Relationship Id="rId639" Type="http://schemas.openxmlformats.org/officeDocument/2006/relationships/oleObject" Target="embeddings/oleObject273.bin"/><Relationship Id="rId1171" Type="http://schemas.openxmlformats.org/officeDocument/2006/relationships/image" Target="media/image662.wmf"/><Relationship Id="rId180" Type="http://schemas.openxmlformats.org/officeDocument/2006/relationships/image" Target="media/image98.wmf"/><Relationship Id="rId278" Type="http://schemas.openxmlformats.org/officeDocument/2006/relationships/image" Target="media/image145.wmf"/><Relationship Id="rId401" Type="http://schemas.openxmlformats.org/officeDocument/2006/relationships/oleObject" Target="embeddings/oleObject176.bin"/><Relationship Id="rId846" Type="http://schemas.openxmlformats.org/officeDocument/2006/relationships/oleObject" Target="embeddings/oleObject370.bin"/><Relationship Id="rId1031" Type="http://schemas.openxmlformats.org/officeDocument/2006/relationships/image" Target="media/image583.wmf"/><Relationship Id="rId1129" Type="http://schemas.openxmlformats.org/officeDocument/2006/relationships/oleObject" Target="embeddings/oleObject485.bin"/><Relationship Id="rId485" Type="http://schemas.openxmlformats.org/officeDocument/2006/relationships/image" Target="media/image262.wmf"/><Relationship Id="rId692" Type="http://schemas.openxmlformats.org/officeDocument/2006/relationships/oleObject" Target="embeddings/oleObject293.bin"/><Relationship Id="rId706" Type="http://schemas.openxmlformats.org/officeDocument/2006/relationships/image" Target="media/image398.wmf"/><Relationship Id="rId913" Type="http://schemas.openxmlformats.org/officeDocument/2006/relationships/image" Target="media/image505.wmf"/><Relationship Id="rId42" Type="http://schemas.openxmlformats.org/officeDocument/2006/relationships/image" Target="media/image19.wmf"/><Relationship Id="rId138" Type="http://schemas.openxmlformats.org/officeDocument/2006/relationships/image" Target="media/image71.png"/><Relationship Id="rId345" Type="http://schemas.openxmlformats.org/officeDocument/2006/relationships/image" Target="media/image187.wmf"/><Relationship Id="rId552" Type="http://schemas.openxmlformats.org/officeDocument/2006/relationships/image" Target="media/image308.png"/><Relationship Id="rId997" Type="http://schemas.openxmlformats.org/officeDocument/2006/relationships/image" Target="media/image552.wmf"/><Relationship Id="rId1182" Type="http://schemas.openxmlformats.org/officeDocument/2006/relationships/oleObject" Target="embeddings/oleObject502.bin"/><Relationship Id="rId191" Type="http://schemas.openxmlformats.org/officeDocument/2006/relationships/image" Target="media/image102.wmf"/><Relationship Id="rId205" Type="http://schemas.openxmlformats.org/officeDocument/2006/relationships/image" Target="media/image109.wmf"/><Relationship Id="rId412" Type="http://schemas.openxmlformats.org/officeDocument/2006/relationships/image" Target="media/image223.wmf"/><Relationship Id="rId857" Type="http://schemas.openxmlformats.org/officeDocument/2006/relationships/oleObject" Target="embeddings/oleObject376.bin"/><Relationship Id="rId1042" Type="http://schemas.openxmlformats.org/officeDocument/2006/relationships/oleObject" Target="embeddings/oleObject443.bin"/><Relationship Id="rId289" Type="http://schemas.openxmlformats.org/officeDocument/2006/relationships/image" Target="media/image151.png"/><Relationship Id="rId496" Type="http://schemas.openxmlformats.org/officeDocument/2006/relationships/oleObject" Target="embeddings/oleObject221.bin"/><Relationship Id="rId717" Type="http://schemas.openxmlformats.org/officeDocument/2006/relationships/oleObject" Target="embeddings/oleObject306.bin"/><Relationship Id="rId924" Type="http://schemas.openxmlformats.org/officeDocument/2006/relationships/image" Target="media/image515.wmf"/><Relationship Id="rId53" Type="http://schemas.openxmlformats.org/officeDocument/2006/relationships/image" Target="media/image26.wmf"/><Relationship Id="rId149" Type="http://schemas.openxmlformats.org/officeDocument/2006/relationships/image" Target="media/image80.wmf"/><Relationship Id="rId356" Type="http://schemas.openxmlformats.org/officeDocument/2006/relationships/oleObject" Target="embeddings/oleObject156.bin"/><Relationship Id="rId563" Type="http://schemas.openxmlformats.org/officeDocument/2006/relationships/oleObject" Target="embeddings/oleObject240.bin"/><Relationship Id="rId770" Type="http://schemas.openxmlformats.org/officeDocument/2006/relationships/image" Target="media/image432.wmf"/><Relationship Id="rId1193" Type="http://schemas.openxmlformats.org/officeDocument/2006/relationships/image" Target="media/image679.wmf"/><Relationship Id="rId1207" Type="http://schemas.openxmlformats.org/officeDocument/2006/relationships/image" Target="media/image688.wmf"/><Relationship Id="rId216" Type="http://schemas.openxmlformats.org/officeDocument/2006/relationships/oleObject" Target="embeddings/oleObject94.bin"/><Relationship Id="rId423" Type="http://schemas.openxmlformats.org/officeDocument/2006/relationships/image" Target="media/image229.wmf"/><Relationship Id="rId868" Type="http://schemas.openxmlformats.org/officeDocument/2006/relationships/image" Target="media/image481.wmf"/><Relationship Id="rId1053" Type="http://schemas.openxmlformats.org/officeDocument/2006/relationships/oleObject" Target="embeddings/oleObject448.bin"/><Relationship Id="rId630" Type="http://schemas.openxmlformats.org/officeDocument/2006/relationships/oleObject" Target="embeddings/oleObject269.bin"/><Relationship Id="rId728" Type="http://schemas.openxmlformats.org/officeDocument/2006/relationships/oleObject" Target="embeddings/oleObject312.bin"/><Relationship Id="rId935" Type="http://schemas.openxmlformats.org/officeDocument/2006/relationships/oleObject" Target="embeddings/oleObject412.bin"/><Relationship Id="rId64" Type="http://schemas.openxmlformats.org/officeDocument/2006/relationships/oleObject" Target="embeddings/oleObject25.bin"/><Relationship Id="rId367" Type="http://schemas.openxmlformats.org/officeDocument/2006/relationships/image" Target="media/image200.png"/><Relationship Id="rId574" Type="http://schemas.openxmlformats.org/officeDocument/2006/relationships/image" Target="media/image321.wmf"/><Relationship Id="rId1120" Type="http://schemas.openxmlformats.org/officeDocument/2006/relationships/oleObject" Target="embeddings/oleObject480.bin"/><Relationship Id="rId1218" Type="http://schemas.openxmlformats.org/officeDocument/2006/relationships/image" Target="media/image698.wmf"/><Relationship Id="rId227" Type="http://schemas.openxmlformats.org/officeDocument/2006/relationships/image" Target="media/image120.wmf"/><Relationship Id="rId781" Type="http://schemas.openxmlformats.org/officeDocument/2006/relationships/oleObject" Target="embeddings/oleObject336.bin"/><Relationship Id="rId879" Type="http://schemas.openxmlformats.org/officeDocument/2006/relationships/image" Target="media/image487.wmf"/><Relationship Id="rId434" Type="http://schemas.openxmlformats.org/officeDocument/2006/relationships/image" Target="media/image235.wmf"/><Relationship Id="rId641" Type="http://schemas.openxmlformats.org/officeDocument/2006/relationships/oleObject" Target="embeddings/oleObject274.bin"/><Relationship Id="rId739" Type="http://schemas.openxmlformats.org/officeDocument/2006/relationships/image" Target="media/image414.png"/><Relationship Id="rId1064" Type="http://schemas.openxmlformats.org/officeDocument/2006/relationships/oleObject" Target="embeddings/oleObject452.bin"/><Relationship Id="rId280" Type="http://schemas.openxmlformats.org/officeDocument/2006/relationships/image" Target="media/image146.wmf"/><Relationship Id="rId501" Type="http://schemas.openxmlformats.org/officeDocument/2006/relationships/image" Target="media/image270.wmf"/><Relationship Id="rId946" Type="http://schemas.openxmlformats.org/officeDocument/2006/relationships/oleObject" Target="embeddings/oleObject419.bin"/><Relationship Id="rId1131" Type="http://schemas.openxmlformats.org/officeDocument/2006/relationships/oleObject" Target="embeddings/oleObject486.bin"/><Relationship Id="rId1229" Type="http://schemas.openxmlformats.org/officeDocument/2006/relationships/image" Target="media/image709.wmf"/><Relationship Id="rId75" Type="http://schemas.openxmlformats.org/officeDocument/2006/relationships/oleObject" Target="embeddings/oleObject31.bin"/><Relationship Id="rId140" Type="http://schemas.openxmlformats.org/officeDocument/2006/relationships/image" Target="media/image73.png"/><Relationship Id="rId378" Type="http://schemas.openxmlformats.org/officeDocument/2006/relationships/image" Target="media/image206.wmf"/><Relationship Id="rId585" Type="http://schemas.openxmlformats.org/officeDocument/2006/relationships/image" Target="media/image329.wmf"/><Relationship Id="rId792" Type="http://schemas.openxmlformats.org/officeDocument/2006/relationships/image" Target="media/image445.wmf"/><Relationship Id="rId806" Type="http://schemas.openxmlformats.org/officeDocument/2006/relationships/oleObject" Target="embeddings/oleObject346.bin"/><Relationship Id="rId6" Type="http://schemas.openxmlformats.org/officeDocument/2006/relationships/webSettings" Target="webSettings.xml"/><Relationship Id="rId238" Type="http://schemas.openxmlformats.org/officeDocument/2006/relationships/oleObject" Target="embeddings/oleObject105.bin"/><Relationship Id="rId445" Type="http://schemas.openxmlformats.org/officeDocument/2006/relationships/oleObject" Target="embeddings/oleObject197.bin"/><Relationship Id="rId652" Type="http://schemas.openxmlformats.org/officeDocument/2006/relationships/image" Target="media/image365.wmf"/><Relationship Id="rId1075" Type="http://schemas.openxmlformats.org/officeDocument/2006/relationships/image" Target="media/image611.wmf"/><Relationship Id="rId291" Type="http://schemas.openxmlformats.org/officeDocument/2006/relationships/image" Target="media/image153.wmf"/><Relationship Id="rId305" Type="http://schemas.openxmlformats.org/officeDocument/2006/relationships/oleObject" Target="embeddings/oleObject135.bin"/><Relationship Id="rId512" Type="http://schemas.openxmlformats.org/officeDocument/2006/relationships/oleObject" Target="embeddings/oleObject229.bin"/><Relationship Id="rId957" Type="http://schemas.openxmlformats.org/officeDocument/2006/relationships/image" Target="media/image526.wmf"/><Relationship Id="rId1142" Type="http://schemas.openxmlformats.org/officeDocument/2006/relationships/oleObject" Target="embeddings/oleObject492.bin"/><Relationship Id="rId86" Type="http://schemas.openxmlformats.org/officeDocument/2006/relationships/oleObject" Target="embeddings/oleObject38.bin"/><Relationship Id="rId151" Type="http://schemas.openxmlformats.org/officeDocument/2006/relationships/image" Target="media/image81.wmf"/><Relationship Id="rId389" Type="http://schemas.openxmlformats.org/officeDocument/2006/relationships/oleObject" Target="embeddings/oleObject170.bin"/><Relationship Id="rId596" Type="http://schemas.openxmlformats.org/officeDocument/2006/relationships/image" Target="media/image335.wmf"/><Relationship Id="rId817" Type="http://schemas.openxmlformats.org/officeDocument/2006/relationships/image" Target="media/image459.png"/><Relationship Id="rId1002" Type="http://schemas.openxmlformats.org/officeDocument/2006/relationships/image" Target="media/image556.wmf"/><Relationship Id="rId249" Type="http://schemas.openxmlformats.org/officeDocument/2006/relationships/image" Target="media/image131.wmf"/><Relationship Id="rId456" Type="http://schemas.openxmlformats.org/officeDocument/2006/relationships/oleObject" Target="embeddings/oleObject202.bin"/><Relationship Id="rId663" Type="http://schemas.openxmlformats.org/officeDocument/2006/relationships/image" Target="media/image374.png"/><Relationship Id="rId870" Type="http://schemas.openxmlformats.org/officeDocument/2006/relationships/image" Target="media/image482.wmf"/><Relationship Id="rId1086" Type="http://schemas.openxmlformats.org/officeDocument/2006/relationships/image" Target="media/image616.wmf"/><Relationship Id="rId13" Type="http://schemas.openxmlformats.org/officeDocument/2006/relationships/image" Target="media/image3.wmf"/><Relationship Id="rId109" Type="http://schemas.openxmlformats.org/officeDocument/2006/relationships/image" Target="media/image55.wmf"/><Relationship Id="rId316" Type="http://schemas.openxmlformats.org/officeDocument/2006/relationships/image" Target="media/image170.wmf"/><Relationship Id="rId523" Type="http://schemas.openxmlformats.org/officeDocument/2006/relationships/image" Target="media/image285.jpeg"/><Relationship Id="rId968" Type="http://schemas.openxmlformats.org/officeDocument/2006/relationships/image" Target="media/image533.wmf"/><Relationship Id="rId1153" Type="http://schemas.openxmlformats.org/officeDocument/2006/relationships/image" Target="media/image650.wmf"/><Relationship Id="rId97" Type="http://schemas.openxmlformats.org/officeDocument/2006/relationships/oleObject" Target="embeddings/oleObject43.bin"/><Relationship Id="rId730" Type="http://schemas.openxmlformats.org/officeDocument/2006/relationships/image" Target="media/image409.wmf"/><Relationship Id="rId828" Type="http://schemas.openxmlformats.org/officeDocument/2006/relationships/oleObject" Target="embeddings/oleObject352.bin"/><Relationship Id="rId1013" Type="http://schemas.openxmlformats.org/officeDocument/2006/relationships/image" Target="media/image565.wmf"/><Relationship Id="rId162" Type="http://schemas.openxmlformats.org/officeDocument/2006/relationships/image" Target="media/image87.wmf"/><Relationship Id="rId467" Type="http://schemas.openxmlformats.org/officeDocument/2006/relationships/oleObject" Target="embeddings/oleObject207.bin"/><Relationship Id="rId1097" Type="http://schemas.openxmlformats.org/officeDocument/2006/relationships/oleObject" Target="embeddings/oleObject468.bin"/><Relationship Id="rId1220" Type="http://schemas.openxmlformats.org/officeDocument/2006/relationships/image" Target="media/image700.wmf"/><Relationship Id="rId674" Type="http://schemas.openxmlformats.org/officeDocument/2006/relationships/image" Target="media/image380.wmf"/><Relationship Id="rId881" Type="http://schemas.openxmlformats.org/officeDocument/2006/relationships/image" Target="media/image488.png"/><Relationship Id="rId979" Type="http://schemas.openxmlformats.org/officeDocument/2006/relationships/image" Target="media/image539.png"/><Relationship Id="rId24" Type="http://schemas.openxmlformats.org/officeDocument/2006/relationships/oleObject" Target="embeddings/oleObject8.bin"/><Relationship Id="rId327" Type="http://schemas.openxmlformats.org/officeDocument/2006/relationships/oleObject" Target="embeddings/oleObject142.bin"/><Relationship Id="rId534" Type="http://schemas.openxmlformats.org/officeDocument/2006/relationships/oleObject" Target="embeddings/oleObject232.bin"/><Relationship Id="rId741" Type="http://schemas.openxmlformats.org/officeDocument/2006/relationships/image" Target="media/image416.png"/><Relationship Id="rId839" Type="http://schemas.openxmlformats.org/officeDocument/2006/relationships/oleObject" Target="embeddings/oleObject363.bin"/><Relationship Id="rId1164" Type="http://schemas.openxmlformats.org/officeDocument/2006/relationships/image" Target="media/image657.wmf"/><Relationship Id="rId173" Type="http://schemas.openxmlformats.org/officeDocument/2006/relationships/oleObject" Target="embeddings/oleObject72.bin"/><Relationship Id="rId380" Type="http://schemas.openxmlformats.org/officeDocument/2006/relationships/image" Target="media/image207.wmf"/><Relationship Id="rId601" Type="http://schemas.openxmlformats.org/officeDocument/2006/relationships/oleObject" Target="embeddings/oleObject256.bin"/><Relationship Id="rId1024" Type="http://schemas.openxmlformats.org/officeDocument/2006/relationships/image" Target="media/image576.wmf"/><Relationship Id="rId1231" Type="http://schemas.openxmlformats.org/officeDocument/2006/relationships/image" Target="media/image711.jpeg"/><Relationship Id="rId240" Type="http://schemas.openxmlformats.org/officeDocument/2006/relationships/oleObject" Target="embeddings/oleObject106.bin"/><Relationship Id="rId478" Type="http://schemas.openxmlformats.org/officeDocument/2006/relationships/oleObject" Target="embeddings/oleObject212.bin"/><Relationship Id="rId685" Type="http://schemas.openxmlformats.org/officeDocument/2006/relationships/image" Target="media/image388.wmf"/><Relationship Id="rId892" Type="http://schemas.openxmlformats.org/officeDocument/2006/relationships/oleObject" Target="embeddings/oleObject389.bin"/><Relationship Id="rId906" Type="http://schemas.openxmlformats.org/officeDocument/2006/relationships/oleObject" Target="embeddings/oleObject397.bin"/><Relationship Id="rId35" Type="http://schemas.openxmlformats.org/officeDocument/2006/relationships/oleObject" Target="embeddings/oleObject12.bin"/><Relationship Id="rId100" Type="http://schemas.openxmlformats.org/officeDocument/2006/relationships/image" Target="media/image49.wmf"/><Relationship Id="rId338" Type="http://schemas.openxmlformats.org/officeDocument/2006/relationships/oleObject" Target="embeddings/oleObject147.bin"/><Relationship Id="rId545" Type="http://schemas.openxmlformats.org/officeDocument/2006/relationships/image" Target="media/image301.png"/><Relationship Id="rId752" Type="http://schemas.openxmlformats.org/officeDocument/2006/relationships/oleObject" Target="embeddings/oleObject323.bin"/><Relationship Id="rId1175" Type="http://schemas.openxmlformats.org/officeDocument/2006/relationships/image" Target="media/image666.wmf"/><Relationship Id="rId184" Type="http://schemas.openxmlformats.org/officeDocument/2006/relationships/image" Target="media/image99.wmf"/><Relationship Id="rId391" Type="http://schemas.openxmlformats.org/officeDocument/2006/relationships/oleObject" Target="embeddings/oleObject171.bin"/><Relationship Id="rId405" Type="http://schemas.openxmlformats.org/officeDocument/2006/relationships/oleObject" Target="embeddings/oleObject178.bin"/><Relationship Id="rId612" Type="http://schemas.openxmlformats.org/officeDocument/2006/relationships/image" Target="media/image343.png"/><Relationship Id="rId1035" Type="http://schemas.openxmlformats.org/officeDocument/2006/relationships/image" Target="media/image587.wmf"/><Relationship Id="rId1242" Type="http://schemas.openxmlformats.org/officeDocument/2006/relationships/image" Target="media/image721.emf"/><Relationship Id="rId251" Type="http://schemas.openxmlformats.org/officeDocument/2006/relationships/image" Target="media/image132.wmf"/><Relationship Id="rId489" Type="http://schemas.openxmlformats.org/officeDocument/2006/relationships/image" Target="media/image264.wmf"/><Relationship Id="rId696" Type="http://schemas.openxmlformats.org/officeDocument/2006/relationships/image" Target="media/image393.wmf"/><Relationship Id="rId917" Type="http://schemas.openxmlformats.org/officeDocument/2006/relationships/image" Target="media/image508.png"/><Relationship Id="rId1102" Type="http://schemas.openxmlformats.org/officeDocument/2006/relationships/oleObject" Target="embeddings/oleObject471.bin"/><Relationship Id="rId46" Type="http://schemas.openxmlformats.org/officeDocument/2006/relationships/image" Target="media/image21.wmf"/><Relationship Id="rId349" Type="http://schemas.openxmlformats.org/officeDocument/2006/relationships/image" Target="media/image189.wmf"/><Relationship Id="rId556" Type="http://schemas.openxmlformats.org/officeDocument/2006/relationships/oleObject" Target="embeddings/oleObject237.bin"/><Relationship Id="rId763" Type="http://schemas.openxmlformats.org/officeDocument/2006/relationships/oleObject" Target="embeddings/oleObject327.bin"/><Relationship Id="rId1186" Type="http://schemas.openxmlformats.org/officeDocument/2006/relationships/oleObject" Target="embeddings/oleObject504.bin"/><Relationship Id="rId111" Type="http://schemas.openxmlformats.org/officeDocument/2006/relationships/image" Target="media/image56.wmf"/><Relationship Id="rId195" Type="http://schemas.openxmlformats.org/officeDocument/2006/relationships/image" Target="media/image104.wmf"/><Relationship Id="rId209" Type="http://schemas.openxmlformats.org/officeDocument/2006/relationships/image" Target="media/image111.wmf"/><Relationship Id="rId416" Type="http://schemas.openxmlformats.org/officeDocument/2006/relationships/image" Target="media/image225.emf"/><Relationship Id="rId970" Type="http://schemas.openxmlformats.org/officeDocument/2006/relationships/image" Target="media/image534.wmf"/><Relationship Id="rId1046" Type="http://schemas.openxmlformats.org/officeDocument/2006/relationships/oleObject" Target="embeddings/oleObject445.bin"/><Relationship Id="rId1253" Type="http://schemas.openxmlformats.org/officeDocument/2006/relationships/image" Target="media/image728.wmf"/><Relationship Id="rId623" Type="http://schemas.openxmlformats.org/officeDocument/2006/relationships/oleObject" Target="embeddings/oleObject266.bin"/><Relationship Id="rId830" Type="http://schemas.openxmlformats.org/officeDocument/2006/relationships/oleObject" Target="embeddings/oleObject354.bin"/><Relationship Id="rId928" Type="http://schemas.openxmlformats.org/officeDocument/2006/relationships/oleObject" Target="embeddings/oleObject405.bin"/><Relationship Id="rId57" Type="http://schemas.openxmlformats.org/officeDocument/2006/relationships/image" Target="media/image28.wmf"/><Relationship Id="rId262" Type="http://schemas.openxmlformats.org/officeDocument/2006/relationships/image" Target="media/image137.wmf"/><Relationship Id="rId567" Type="http://schemas.openxmlformats.org/officeDocument/2006/relationships/oleObject" Target="embeddings/oleObject242.bin"/><Relationship Id="rId1113" Type="http://schemas.openxmlformats.org/officeDocument/2006/relationships/image" Target="media/image629.png"/><Relationship Id="rId1197" Type="http://schemas.openxmlformats.org/officeDocument/2006/relationships/image" Target="media/image681.wmf"/><Relationship Id="rId122" Type="http://schemas.openxmlformats.org/officeDocument/2006/relationships/oleObject" Target="embeddings/oleObject53.bin"/><Relationship Id="rId774" Type="http://schemas.openxmlformats.org/officeDocument/2006/relationships/image" Target="media/image434.wmf"/><Relationship Id="rId981" Type="http://schemas.openxmlformats.org/officeDocument/2006/relationships/image" Target="media/image541.png"/><Relationship Id="rId1057" Type="http://schemas.openxmlformats.org/officeDocument/2006/relationships/image" Target="media/image600.wmf"/><Relationship Id="rId427" Type="http://schemas.openxmlformats.org/officeDocument/2006/relationships/image" Target="media/image231.wmf"/><Relationship Id="rId634" Type="http://schemas.openxmlformats.org/officeDocument/2006/relationships/oleObject" Target="embeddings/oleObject271.bin"/><Relationship Id="rId841" Type="http://schemas.openxmlformats.org/officeDocument/2006/relationships/oleObject" Target="embeddings/oleObject365.bin"/><Relationship Id="rId273" Type="http://schemas.openxmlformats.org/officeDocument/2006/relationships/oleObject" Target="embeddings/oleObject123.bin"/><Relationship Id="rId480" Type="http://schemas.openxmlformats.org/officeDocument/2006/relationships/oleObject" Target="embeddings/oleObject213.bin"/><Relationship Id="rId701" Type="http://schemas.openxmlformats.org/officeDocument/2006/relationships/oleObject" Target="embeddings/oleObject298.bin"/><Relationship Id="rId939" Type="http://schemas.openxmlformats.org/officeDocument/2006/relationships/oleObject" Target="embeddings/oleObject416.bin"/><Relationship Id="rId1124" Type="http://schemas.openxmlformats.org/officeDocument/2006/relationships/oleObject" Target="embeddings/oleObject482.bin"/><Relationship Id="rId68" Type="http://schemas.openxmlformats.org/officeDocument/2006/relationships/oleObject" Target="embeddings/oleObject27.bin"/><Relationship Id="rId133" Type="http://schemas.openxmlformats.org/officeDocument/2006/relationships/image" Target="media/image67.wmf"/><Relationship Id="rId340" Type="http://schemas.openxmlformats.org/officeDocument/2006/relationships/oleObject" Target="embeddings/oleObject148.bin"/><Relationship Id="rId578" Type="http://schemas.openxmlformats.org/officeDocument/2006/relationships/image" Target="media/image323.wmf"/><Relationship Id="rId785" Type="http://schemas.openxmlformats.org/officeDocument/2006/relationships/oleObject" Target="embeddings/oleObject338.bin"/><Relationship Id="rId992" Type="http://schemas.openxmlformats.org/officeDocument/2006/relationships/image" Target="media/image549.wmf"/><Relationship Id="rId200" Type="http://schemas.openxmlformats.org/officeDocument/2006/relationships/oleObject" Target="embeddings/oleObject86.bin"/><Relationship Id="rId438" Type="http://schemas.openxmlformats.org/officeDocument/2006/relationships/image" Target="media/image237.wmf"/><Relationship Id="rId645" Type="http://schemas.openxmlformats.org/officeDocument/2006/relationships/oleObject" Target="embeddings/oleObject276.bin"/><Relationship Id="rId852" Type="http://schemas.openxmlformats.org/officeDocument/2006/relationships/image" Target="media/image471.wmf"/><Relationship Id="rId1068" Type="http://schemas.openxmlformats.org/officeDocument/2006/relationships/oleObject" Target="embeddings/oleObject454.bin"/><Relationship Id="rId284" Type="http://schemas.openxmlformats.org/officeDocument/2006/relationships/image" Target="media/image148.wmf"/><Relationship Id="rId491" Type="http://schemas.openxmlformats.org/officeDocument/2006/relationships/image" Target="media/image265.wmf"/><Relationship Id="rId505" Type="http://schemas.openxmlformats.org/officeDocument/2006/relationships/image" Target="media/image272.wmf"/><Relationship Id="rId712" Type="http://schemas.openxmlformats.org/officeDocument/2006/relationships/image" Target="media/image401.wmf"/><Relationship Id="rId1135" Type="http://schemas.openxmlformats.org/officeDocument/2006/relationships/oleObject" Target="embeddings/oleObject487.bin"/><Relationship Id="rId79" Type="http://schemas.openxmlformats.org/officeDocument/2006/relationships/oleObject" Target="embeddings/oleObject34.bin"/><Relationship Id="rId144" Type="http://schemas.openxmlformats.org/officeDocument/2006/relationships/image" Target="media/image77.wmf"/><Relationship Id="rId589" Type="http://schemas.openxmlformats.org/officeDocument/2006/relationships/oleObject" Target="embeddings/oleObject250.bin"/><Relationship Id="rId796" Type="http://schemas.openxmlformats.org/officeDocument/2006/relationships/image" Target="media/image447.wmf"/><Relationship Id="rId1202" Type="http://schemas.openxmlformats.org/officeDocument/2006/relationships/image" Target="media/image684.png"/><Relationship Id="rId351" Type="http://schemas.openxmlformats.org/officeDocument/2006/relationships/image" Target="media/image190.wmf"/><Relationship Id="rId449" Type="http://schemas.openxmlformats.org/officeDocument/2006/relationships/oleObject" Target="embeddings/oleObject199.bin"/><Relationship Id="rId656" Type="http://schemas.openxmlformats.org/officeDocument/2006/relationships/image" Target="media/image367.png"/><Relationship Id="rId863" Type="http://schemas.openxmlformats.org/officeDocument/2006/relationships/image" Target="media/image478.png"/><Relationship Id="rId1079" Type="http://schemas.openxmlformats.org/officeDocument/2006/relationships/image" Target="media/image613.wmf"/><Relationship Id="rId211" Type="http://schemas.openxmlformats.org/officeDocument/2006/relationships/image" Target="media/image112.wmf"/><Relationship Id="rId295" Type="http://schemas.openxmlformats.org/officeDocument/2006/relationships/image" Target="media/image156.png"/><Relationship Id="rId309" Type="http://schemas.openxmlformats.org/officeDocument/2006/relationships/image" Target="media/image166.wmf"/><Relationship Id="rId516" Type="http://schemas.openxmlformats.org/officeDocument/2006/relationships/image" Target="media/image278.png"/><Relationship Id="rId1146" Type="http://schemas.openxmlformats.org/officeDocument/2006/relationships/oleObject" Target="embeddings/oleObject494.bin"/><Relationship Id="rId723" Type="http://schemas.openxmlformats.org/officeDocument/2006/relationships/image" Target="media/image406.wmf"/><Relationship Id="rId930" Type="http://schemas.openxmlformats.org/officeDocument/2006/relationships/oleObject" Target="embeddings/oleObject407.bin"/><Relationship Id="rId1006" Type="http://schemas.openxmlformats.org/officeDocument/2006/relationships/oleObject" Target="embeddings/oleObject440.bin"/><Relationship Id="rId155" Type="http://schemas.openxmlformats.org/officeDocument/2006/relationships/image" Target="media/image83.wmf"/><Relationship Id="rId362" Type="http://schemas.openxmlformats.org/officeDocument/2006/relationships/oleObject" Target="embeddings/oleObject158.bin"/><Relationship Id="rId1213" Type="http://schemas.openxmlformats.org/officeDocument/2006/relationships/image" Target="media/image693.wmf"/><Relationship Id="rId222" Type="http://schemas.openxmlformats.org/officeDocument/2006/relationships/oleObject" Target="embeddings/oleObject97.bin"/><Relationship Id="rId667" Type="http://schemas.openxmlformats.org/officeDocument/2006/relationships/oleObject" Target="embeddings/oleObject283.bin"/><Relationship Id="rId874" Type="http://schemas.openxmlformats.org/officeDocument/2006/relationships/image" Target="media/image484.wmf"/><Relationship Id="rId17" Type="http://schemas.openxmlformats.org/officeDocument/2006/relationships/image" Target="media/image5.wmf"/><Relationship Id="rId527" Type="http://schemas.openxmlformats.org/officeDocument/2006/relationships/oleObject" Target="embeddings/oleObject231.bin"/><Relationship Id="rId734" Type="http://schemas.openxmlformats.org/officeDocument/2006/relationships/image" Target="media/image411.wmf"/><Relationship Id="rId941" Type="http://schemas.openxmlformats.org/officeDocument/2006/relationships/oleObject" Target="embeddings/oleObject417.bin"/><Relationship Id="rId1157" Type="http://schemas.openxmlformats.org/officeDocument/2006/relationships/oleObject" Target="embeddings/oleObject496.bin"/><Relationship Id="rId70" Type="http://schemas.openxmlformats.org/officeDocument/2006/relationships/oleObject" Target="embeddings/oleObject28.bin"/><Relationship Id="rId166" Type="http://schemas.openxmlformats.org/officeDocument/2006/relationships/image" Target="media/image89.wmf"/><Relationship Id="rId373" Type="http://schemas.openxmlformats.org/officeDocument/2006/relationships/oleObject" Target="embeddings/oleObject162.bin"/><Relationship Id="rId580" Type="http://schemas.openxmlformats.org/officeDocument/2006/relationships/image" Target="media/image324.png"/><Relationship Id="rId801" Type="http://schemas.openxmlformats.org/officeDocument/2006/relationships/image" Target="media/image450.wmf"/><Relationship Id="rId1017" Type="http://schemas.openxmlformats.org/officeDocument/2006/relationships/image" Target="media/image569.png"/><Relationship Id="rId1224" Type="http://schemas.openxmlformats.org/officeDocument/2006/relationships/image" Target="media/image704.wmf"/><Relationship Id="rId1" Type="http://schemas.openxmlformats.org/officeDocument/2006/relationships/customXml" Target="../customXml/item1.xml"/><Relationship Id="rId233" Type="http://schemas.openxmlformats.org/officeDocument/2006/relationships/image" Target="media/image123.wmf"/><Relationship Id="rId440" Type="http://schemas.openxmlformats.org/officeDocument/2006/relationships/image" Target="media/image238.wmf"/><Relationship Id="rId678" Type="http://schemas.openxmlformats.org/officeDocument/2006/relationships/image" Target="media/image382.png"/><Relationship Id="rId885" Type="http://schemas.openxmlformats.org/officeDocument/2006/relationships/oleObject" Target="embeddings/oleObject386.bin"/><Relationship Id="rId1070" Type="http://schemas.openxmlformats.org/officeDocument/2006/relationships/image" Target="media/image608.wmf"/><Relationship Id="rId28" Type="http://schemas.openxmlformats.org/officeDocument/2006/relationships/oleObject" Target="embeddings/oleObject9.bin"/><Relationship Id="rId300" Type="http://schemas.openxmlformats.org/officeDocument/2006/relationships/oleObject" Target="embeddings/oleObject133.bin"/><Relationship Id="rId538" Type="http://schemas.openxmlformats.org/officeDocument/2006/relationships/image" Target="media/image297.wmf"/><Relationship Id="rId745" Type="http://schemas.openxmlformats.org/officeDocument/2006/relationships/oleObject" Target="embeddings/oleObject319.bin"/><Relationship Id="rId952" Type="http://schemas.openxmlformats.org/officeDocument/2006/relationships/oleObject" Target="embeddings/oleObject422.bin"/><Relationship Id="rId1168" Type="http://schemas.openxmlformats.org/officeDocument/2006/relationships/image" Target="media/image659.png"/><Relationship Id="rId81" Type="http://schemas.openxmlformats.org/officeDocument/2006/relationships/oleObject" Target="embeddings/oleObject35.bin"/><Relationship Id="rId177" Type="http://schemas.openxmlformats.org/officeDocument/2006/relationships/oleObject" Target="embeddings/oleObject73.bin"/><Relationship Id="rId384" Type="http://schemas.openxmlformats.org/officeDocument/2006/relationships/image" Target="media/image209.wmf"/><Relationship Id="rId591" Type="http://schemas.openxmlformats.org/officeDocument/2006/relationships/oleObject" Target="embeddings/oleObject251.bin"/><Relationship Id="rId605" Type="http://schemas.openxmlformats.org/officeDocument/2006/relationships/image" Target="media/image339.wmf"/><Relationship Id="rId812" Type="http://schemas.openxmlformats.org/officeDocument/2006/relationships/image" Target="media/image456.wmf"/><Relationship Id="rId1028" Type="http://schemas.openxmlformats.org/officeDocument/2006/relationships/image" Target="media/image580.wmf"/><Relationship Id="rId1235" Type="http://schemas.openxmlformats.org/officeDocument/2006/relationships/image" Target="media/image715.wmf"/><Relationship Id="rId244" Type="http://schemas.openxmlformats.org/officeDocument/2006/relationships/oleObject" Target="embeddings/oleObject108.bin"/><Relationship Id="rId689" Type="http://schemas.openxmlformats.org/officeDocument/2006/relationships/image" Target="media/image390.wmf"/><Relationship Id="rId896" Type="http://schemas.openxmlformats.org/officeDocument/2006/relationships/image" Target="media/image497.wmf"/><Relationship Id="rId1081" Type="http://schemas.openxmlformats.org/officeDocument/2006/relationships/image" Target="media/image614.wmf"/><Relationship Id="rId39" Type="http://schemas.openxmlformats.org/officeDocument/2006/relationships/oleObject" Target="embeddings/oleObject14.bin"/><Relationship Id="rId451" Type="http://schemas.openxmlformats.org/officeDocument/2006/relationships/oleObject" Target="embeddings/oleObject200.bin"/><Relationship Id="rId549" Type="http://schemas.openxmlformats.org/officeDocument/2006/relationships/image" Target="media/image305.png"/><Relationship Id="rId756" Type="http://schemas.openxmlformats.org/officeDocument/2006/relationships/oleObject" Target="embeddings/oleObject324.bin"/><Relationship Id="rId1179" Type="http://schemas.openxmlformats.org/officeDocument/2006/relationships/image" Target="media/image670.png"/><Relationship Id="rId104" Type="http://schemas.openxmlformats.org/officeDocument/2006/relationships/image" Target="media/image52.png"/><Relationship Id="rId188" Type="http://schemas.openxmlformats.org/officeDocument/2006/relationships/oleObject" Target="embeddings/oleObject80.bin"/><Relationship Id="rId311" Type="http://schemas.openxmlformats.org/officeDocument/2006/relationships/image" Target="media/image167.wmf"/><Relationship Id="rId395" Type="http://schemas.openxmlformats.org/officeDocument/2006/relationships/oleObject" Target="embeddings/oleObject173.bin"/><Relationship Id="rId409" Type="http://schemas.openxmlformats.org/officeDocument/2006/relationships/oleObject" Target="embeddings/oleObject180.bin"/><Relationship Id="rId963" Type="http://schemas.openxmlformats.org/officeDocument/2006/relationships/image" Target="media/image529.wmf"/><Relationship Id="rId1039" Type="http://schemas.openxmlformats.org/officeDocument/2006/relationships/oleObject" Target="embeddings/oleObject442.bin"/><Relationship Id="rId1246" Type="http://schemas.openxmlformats.org/officeDocument/2006/relationships/image" Target="media/image723.wmf"/><Relationship Id="rId92" Type="http://schemas.openxmlformats.org/officeDocument/2006/relationships/image" Target="media/image44.wmf"/><Relationship Id="rId616" Type="http://schemas.openxmlformats.org/officeDocument/2006/relationships/image" Target="media/image346.wmf"/><Relationship Id="rId823" Type="http://schemas.openxmlformats.org/officeDocument/2006/relationships/image" Target="media/image465.png"/><Relationship Id="rId255" Type="http://schemas.openxmlformats.org/officeDocument/2006/relationships/oleObject" Target="embeddings/oleObject114.bin"/><Relationship Id="rId462" Type="http://schemas.openxmlformats.org/officeDocument/2006/relationships/image" Target="media/image250.wmf"/><Relationship Id="rId1092" Type="http://schemas.openxmlformats.org/officeDocument/2006/relationships/image" Target="media/image619.wmf"/><Relationship Id="rId1106" Type="http://schemas.openxmlformats.org/officeDocument/2006/relationships/oleObject" Target="embeddings/oleObject473.bin"/><Relationship Id="rId115" Type="http://schemas.openxmlformats.org/officeDocument/2006/relationships/image" Target="media/image58.wmf"/><Relationship Id="rId322" Type="http://schemas.openxmlformats.org/officeDocument/2006/relationships/image" Target="media/image174.jpeg"/><Relationship Id="rId767" Type="http://schemas.openxmlformats.org/officeDocument/2006/relationships/oleObject" Target="embeddings/oleObject329.bin"/><Relationship Id="rId974" Type="http://schemas.openxmlformats.org/officeDocument/2006/relationships/image" Target="media/image536.wmf"/><Relationship Id="rId199" Type="http://schemas.openxmlformats.org/officeDocument/2006/relationships/image" Target="media/image106.wmf"/><Relationship Id="rId627" Type="http://schemas.openxmlformats.org/officeDocument/2006/relationships/oleObject" Target="embeddings/oleObject268.bin"/><Relationship Id="rId834" Type="http://schemas.openxmlformats.org/officeDocument/2006/relationships/oleObject" Target="embeddings/oleObject358.bin"/><Relationship Id="rId1257" Type="http://schemas.openxmlformats.org/officeDocument/2006/relationships/footer" Target="footer1.xml"/><Relationship Id="rId266" Type="http://schemas.openxmlformats.org/officeDocument/2006/relationships/image" Target="media/image139.wmf"/><Relationship Id="rId473" Type="http://schemas.openxmlformats.org/officeDocument/2006/relationships/image" Target="media/image256.wmf"/><Relationship Id="rId680" Type="http://schemas.openxmlformats.org/officeDocument/2006/relationships/image" Target="media/image383.png"/><Relationship Id="rId901" Type="http://schemas.openxmlformats.org/officeDocument/2006/relationships/oleObject" Target="embeddings/oleObject394.bin"/><Relationship Id="rId1117" Type="http://schemas.openxmlformats.org/officeDocument/2006/relationships/oleObject" Target="embeddings/oleObject478.bin"/><Relationship Id="rId30" Type="http://schemas.openxmlformats.org/officeDocument/2006/relationships/image" Target="media/image13.wmf"/><Relationship Id="rId126" Type="http://schemas.openxmlformats.org/officeDocument/2006/relationships/oleObject" Target="embeddings/oleObject55.bin"/><Relationship Id="rId333" Type="http://schemas.openxmlformats.org/officeDocument/2006/relationships/image" Target="media/image181.wmf"/><Relationship Id="rId540" Type="http://schemas.openxmlformats.org/officeDocument/2006/relationships/image" Target="media/image298.png"/><Relationship Id="rId778" Type="http://schemas.openxmlformats.org/officeDocument/2006/relationships/image" Target="media/image436.wmf"/><Relationship Id="rId985" Type="http://schemas.openxmlformats.org/officeDocument/2006/relationships/image" Target="media/image545.wmf"/><Relationship Id="rId1170" Type="http://schemas.openxmlformats.org/officeDocument/2006/relationships/image" Target="media/image661.png"/><Relationship Id="rId638" Type="http://schemas.openxmlformats.org/officeDocument/2006/relationships/image" Target="media/image358.wmf"/><Relationship Id="rId845" Type="http://schemas.openxmlformats.org/officeDocument/2006/relationships/oleObject" Target="embeddings/oleObject369.bin"/><Relationship Id="rId1030" Type="http://schemas.openxmlformats.org/officeDocument/2006/relationships/image" Target="media/image582.wmf"/><Relationship Id="rId277" Type="http://schemas.openxmlformats.org/officeDocument/2006/relationships/oleObject" Target="embeddings/oleObject125.bin"/><Relationship Id="rId400" Type="http://schemas.openxmlformats.org/officeDocument/2006/relationships/image" Target="media/image217.wmf"/><Relationship Id="rId484" Type="http://schemas.openxmlformats.org/officeDocument/2006/relationships/oleObject" Target="embeddings/oleObject215.bin"/><Relationship Id="rId705" Type="http://schemas.openxmlformats.org/officeDocument/2006/relationships/oleObject" Target="embeddings/oleObject300.bin"/><Relationship Id="rId1128" Type="http://schemas.openxmlformats.org/officeDocument/2006/relationships/oleObject" Target="embeddings/oleObject484.bin"/><Relationship Id="rId137" Type="http://schemas.openxmlformats.org/officeDocument/2006/relationships/image" Target="media/image70.png"/><Relationship Id="rId344" Type="http://schemas.openxmlformats.org/officeDocument/2006/relationships/oleObject" Target="embeddings/oleObject150.bin"/><Relationship Id="rId691" Type="http://schemas.openxmlformats.org/officeDocument/2006/relationships/image" Target="media/image391.wmf"/><Relationship Id="rId789" Type="http://schemas.openxmlformats.org/officeDocument/2006/relationships/image" Target="media/image443.png"/><Relationship Id="rId912" Type="http://schemas.openxmlformats.org/officeDocument/2006/relationships/oleObject" Target="embeddings/oleObject400.bin"/><Relationship Id="rId996" Type="http://schemas.openxmlformats.org/officeDocument/2006/relationships/image" Target="media/image551.png"/><Relationship Id="rId41" Type="http://schemas.openxmlformats.org/officeDocument/2006/relationships/oleObject" Target="embeddings/oleObject15.bin"/><Relationship Id="rId551" Type="http://schemas.openxmlformats.org/officeDocument/2006/relationships/image" Target="media/image307.png"/><Relationship Id="rId649" Type="http://schemas.openxmlformats.org/officeDocument/2006/relationships/oleObject" Target="embeddings/oleObject278.bin"/><Relationship Id="rId856" Type="http://schemas.openxmlformats.org/officeDocument/2006/relationships/image" Target="media/image473.wmf"/><Relationship Id="rId1181" Type="http://schemas.openxmlformats.org/officeDocument/2006/relationships/image" Target="media/image672.wmf"/><Relationship Id="rId190" Type="http://schemas.openxmlformats.org/officeDocument/2006/relationships/oleObject" Target="embeddings/oleObject81.bin"/><Relationship Id="rId204" Type="http://schemas.openxmlformats.org/officeDocument/2006/relationships/oleObject" Target="embeddings/oleObject88.bin"/><Relationship Id="rId288" Type="http://schemas.openxmlformats.org/officeDocument/2006/relationships/image" Target="media/image150.png"/><Relationship Id="rId411" Type="http://schemas.openxmlformats.org/officeDocument/2006/relationships/oleObject" Target="embeddings/oleObject181.bin"/><Relationship Id="rId509" Type="http://schemas.openxmlformats.org/officeDocument/2006/relationships/image" Target="media/image274.wmf"/><Relationship Id="rId1041" Type="http://schemas.openxmlformats.org/officeDocument/2006/relationships/image" Target="media/image591.wmf"/><Relationship Id="rId1139" Type="http://schemas.openxmlformats.org/officeDocument/2006/relationships/oleObject" Target="embeddings/oleObject489.bin"/><Relationship Id="rId495" Type="http://schemas.openxmlformats.org/officeDocument/2006/relationships/image" Target="media/image267.wmf"/><Relationship Id="rId716" Type="http://schemas.openxmlformats.org/officeDocument/2006/relationships/image" Target="media/image403.wmf"/><Relationship Id="rId923" Type="http://schemas.openxmlformats.org/officeDocument/2006/relationships/image" Target="media/image514.png"/><Relationship Id="rId52" Type="http://schemas.openxmlformats.org/officeDocument/2006/relationships/oleObject" Target="embeddings/oleObject19.bin"/><Relationship Id="rId148" Type="http://schemas.openxmlformats.org/officeDocument/2006/relationships/image" Target="media/image79.png"/><Relationship Id="rId355" Type="http://schemas.openxmlformats.org/officeDocument/2006/relationships/image" Target="media/image192.wmf"/><Relationship Id="rId562" Type="http://schemas.openxmlformats.org/officeDocument/2006/relationships/image" Target="media/image315.wmf"/><Relationship Id="rId1192" Type="http://schemas.openxmlformats.org/officeDocument/2006/relationships/oleObject" Target="embeddings/oleObject506.bin"/><Relationship Id="rId1206" Type="http://schemas.openxmlformats.org/officeDocument/2006/relationships/oleObject" Target="embeddings/oleObject511.bin"/><Relationship Id="rId215" Type="http://schemas.openxmlformats.org/officeDocument/2006/relationships/image" Target="media/image114.wmf"/><Relationship Id="rId422" Type="http://schemas.openxmlformats.org/officeDocument/2006/relationships/oleObject" Target="embeddings/oleObject186.bin"/><Relationship Id="rId867" Type="http://schemas.openxmlformats.org/officeDocument/2006/relationships/oleObject" Target="embeddings/oleObject379.bin"/><Relationship Id="rId1052" Type="http://schemas.openxmlformats.org/officeDocument/2006/relationships/image" Target="media/image597.wmf"/><Relationship Id="rId299" Type="http://schemas.openxmlformats.org/officeDocument/2006/relationships/image" Target="media/image159.wmf"/><Relationship Id="rId727" Type="http://schemas.openxmlformats.org/officeDocument/2006/relationships/image" Target="media/image408.wmf"/><Relationship Id="rId934" Type="http://schemas.openxmlformats.org/officeDocument/2006/relationships/oleObject" Target="embeddings/oleObject411.bin"/><Relationship Id="rId63" Type="http://schemas.openxmlformats.org/officeDocument/2006/relationships/image" Target="media/image31.wmf"/><Relationship Id="rId159" Type="http://schemas.openxmlformats.org/officeDocument/2006/relationships/image" Target="media/image85.png"/><Relationship Id="rId366" Type="http://schemas.openxmlformats.org/officeDocument/2006/relationships/oleObject" Target="embeddings/oleObject159.bin"/><Relationship Id="rId573" Type="http://schemas.openxmlformats.org/officeDocument/2006/relationships/oleObject" Target="embeddings/oleObject245.bin"/><Relationship Id="rId780" Type="http://schemas.openxmlformats.org/officeDocument/2006/relationships/image" Target="media/image437.wmf"/><Relationship Id="rId1217" Type="http://schemas.openxmlformats.org/officeDocument/2006/relationships/image" Target="media/image697.wmf"/><Relationship Id="rId226" Type="http://schemas.openxmlformats.org/officeDocument/2006/relationships/oleObject" Target="embeddings/oleObject99.bin"/><Relationship Id="rId433" Type="http://schemas.openxmlformats.org/officeDocument/2006/relationships/oleObject" Target="embeddings/oleObject191.bin"/><Relationship Id="rId878" Type="http://schemas.openxmlformats.org/officeDocument/2006/relationships/image" Target="media/image486.png"/><Relationship Id="rId1063" Type="http://schemas.openxmlformats.org/officeDocument/2006/relationships/image" Target="media/image604.wmf"/><Relationship Id="rId640" Type="http://schemas.openxmlformats.org/officeDocument/2006/relationships/image" Target="media/image359.wmf"/><Relationship Id="rId738" Type="http://schemas.openxmlformats.org/officeDocument/2006/relationships/image" Target="media/image413.png"/><Relationship Id="rId945" Type="http://schemas.openxmlformats.org/officeDocument/2006/relationships/image" Target="media/image519.wmf"/><Relationship Id="rId74" Type="http://schemas.openxmlformats.org/officeDocument/2006/relationships/oleObject" Target="embeddings/oleObject30.bin"/><Relationship Id="rId377" Type="http://schemas.openxmlformats.org/officeDocument/2006/relationships/oleObject" Target="embeddings/oleObject164.bin"/><Relationship Id="rId500" Type="http://schemas.openxmlformats.org/officeDocument/2006/relationships/oleObject" Target="embeddings/oleObject223.bin"/><Relationship Id="rId584" Type="http://schemas.openxmlformats.org/officeDocument/2006/relationships/image" Target="media/image328.png"/><Relationship Id="rId805" Type="http://schemas.openxmlformats.org/officeDocument/2006/relationships/image" Target="media/image452.wmf"/><Relationship Id="rId1130" Type="http://schemas.openxmlformats.org/officeDocument/2006/relationships/image" Target="media/image637.wmf"/><Relationship Id="rId1228" Type="http://schemas.openxmlformats.org/officeDocument/2006/relationships/image" Target="media/image708.wmf"/><Relationship Id="rId5" Type="http://schemas.openxmlformats.org/officeDocument/2006/relationships/settings" Target="settings.xml"/><Relationship Id="rId237" Type="http://schemas.openxmlformats.org/officeDocument/2006/relationships/image" Target="media/image125.wmf"/><Relationship Id="rId791" Type="http://schemas.openxmlformats.org/officeDocument/2006/relationships/oleObject" Target="embeddings/oleObject339.bin"/><Relationship Id="rId889" Type="http://schemas.openxmlformats.org/officeDocument/2006/relationships/image" Target="media/image494.wmf"/><Relationship Id="rId1074" Type="http://schemas.openxmlformats.org/officeDocument/2006/relationships/oleObject" Target="embeddings/oleObject456.bin"/><Relationship Id="rId444" Type="http://schemas.openxmlformats.org/officeDocument/2006/relationships/image" Target="media/image240.wmf"/><Relationship Id="rId651" Type="http://schemas.openxmlformats.org/officeDocument/2006/relationships/oleObject" Target="embeddings/oleObject279.bin"/><Relationship Id="rId749" Type="http://schemas.openxmlformats.org/officeDocument/2006/relationships/oleObject" Target="embeddings/oleObject321.bin"/><Relationship Id="rId290" Type="http://schemas.openxmlformats.org/officeDocument/2006/relationships/image" Target="media/image152.png"/><Relationship Id="rId304" Type="http://schemas.openxmlformats.org/officeDocument/2006/relationships/image" Target="media/image162.wmf"/><Relationship Id="rId388" Type="http://schemas.openxmlformats.org/officeDocument/2006/relationships/image" Target="media/image211.wmf"/><Relationship Id="rId511" Type="http://schemas.openxmlformats.org/officeDocument/2006/relationships/image" Target="media/image275.wmf"/><Relationship Id="rId609" Type="http://schemas.openxmlformats.org/officeDocument/2006/relationships/image" Target="media/image341.wmf"/><Relationship Id="rId956" Type="http://schemas.openxmlformats.org/officeDocument/2006/relationships/image" Target="media/image525.png"/><Relationship Id="rId1141" Type="http://schemas.openxmlformats.org/officeDocument/2006/relationships/oleObject" Target="embeddings/oleObject491.bin"/><Relationship Id="rId1239" Type="http://schemas.openxmlformats.org/officeDocument/2006/relationships/image" Target="media/image719.png"/><Relationship Id="rId85" Type="http://schemas.openxmlformats.org/officeDocument/2006/relationships/oleObject" Target="embeddings/oleObject37.bin"/><Relationship Id="rId150" Type="http://schemas.openxmlformats.org/officeDocument/2006/relationships/oleObject" Target="embeddings/oleObject62.bin"/><Relationship Id="rId595" Type="http://schemas.openxmlformats.org/officeDocument/2006/relationships/oleObject" Target="embeddings/oleObject253.bin"/><Relationship Id="rId816" Type="http://schemas.openxmlformats.org/officeDocument/2006/relationships/image" Target="media/image458.png"/><Relationship Id="rId1001" Type="http://schemas.openxmlformats.org/officeDocument/2006/relationships/image" Target="media/image555.png"/><Relationship Id="rId248" Type="http://schemas.openxmlformats.org/officeDocument/2006/relationships/oleObject" Target="embeddings/oleObject110.bin"/><Relationship Id="rId455" Type="http://schemas.openxmlformats.org/officeDocument/2006/relationships/image" Target="media/image246.wmf"/><Relationship Id="rId662" Type="http://schemas.openxmlformats.org/officeDocument/2006/relationships/image" Target="media/image373.png"/><Relationship Id="rId1085" Type="http://schemas.openxmlformats.org/officeDocument/2006/relationships/oleObject" Target="embeddings/oleObject462.bin"/><Relationship Id="rId12" Type="http://schemas.openxmlformats.org/officeDocument/2006/relationships/oleObject" Target="embeddings/oleObject2.bin"/><Relationship Id="rId108" Type="http://schemas.openxmlformats.org/officeDocument/2006/relationships/oleObject" Target="embeddings/oleObject46.bin"/><Relationship Id="rId315" Type="http://schemas.openxmlformats.org/officeDocument/2006/relationships/image" Target="media/image169.png"/><Relationship Id="rId522" Type="http://schemas.openxmlformats.org/officeDocument/2006/relationships/image" Target="media/image284.jpeg"/><Relationship Id="rId967" Type="http://schemas.openxmlformats.org/officeDocument/2006/relationships/image" Target="media/image532.png"/><Relationship Id="rId1152" Type="http://schemas.openxmlformats.org/officeDocument/2006/relationships/oleObject" Target="embeddings/oleObject495.bin"/><Relationship Id="rId96" Type="http://schemas.openxmlformats.org/officeDocument/2006/relationships/image" Target="media/image46.wmf"/><Relationship Id="rId161" Type="http://schemas.openxmlformats.org/officeDocument/2006/relationships/oleObject" Target="embeddings/oleObject67.bin"/><Relationship Id="rId399" Type="http://schemas.openxmlformats.org/officeDocument/2006/relationships/oleObject" Target="embeddings/oleObject175.bin"/><Relationship Id="rId827" Type="http://schemas.openxmlformats.org/officeDocument/2006/relationships/image" Target="media/image468.png"/><Relationship Id="rId1012" Type="http://schemas.openxmlformats.org/officeDocument/2006/relationships/image" Target="media/image564.wmf"/><Relationship Id="rId259" Type="http://schemas.openxmlformats.org/officeDocument/2006/relationships/oleObject" Target="embeddings/oleObject116.bin"/><Relationship Id="rId466" Type="http://schemas.openxmlformats.org/officeDocument/2006/relationships/image" Target="media/image252.wmf"/><Relationship Id="rId673" Type="http://schemas.openxmlformats.org/officeDocument/2006/relationships/oleObject" Target="embeddings/oleObject286.bin"/><Relationship Id="rId880" Type="http://schemas.openxmlformats.org/officeDocument/2006/relationships/oleObject" Target="embeddings/oleObject385.bin"/><Relationship Id="rId1096" Type="http://schemas.openxmlformats.org/officeDocument/2006/relationships/image" Target="media/image621.wmf"/><Relationship Id="rId23" Type="http://schemas.openxmlformats.org/officeDocument/2006/relationships/image" Target="media/image8.wmf"/><Relationship Id="rId119" Type="http://schemas.openxmlformats.org/officeDocument/2006/relationships/image" Target="media/image60.wmf"/><Relationship Id="rId326" Type="http://schemas.openxmlformats.org/officeDocument/2006/relationships/image" Target="media/image177.wmf"/><Relationship Id="rId533" Type="http://schemas.openxmlformats.org/officeDocument/2006/relationships/image" Target="media/image294.wmf"/><Relationship Id="rId978" Type="http://schemas.openxmlformats.org/officeDocument/2006/relationships/image" Target="media/image538.png"/><Relationship Id="rId1163" Type="http://schemas.openxmlformats.org/officeDocument/2006/relationships/oleObject" Target="embeddings/oleObject499.bin"/><Relationship Id="rId740" Type="http://schemas.openxmlformats.org/officeDocument/2006/relationships/image" Target="media/image415.emf"/><Relationship Id="rId838" Type="http://schemas.openxmlformats.org/officeDocument/2006/relationships/oleObject" Target="embeddings/oleObject362.bin"/><Relationship Id="rId1023" Type="http://schemas.openxmlformats.org/officeDocument/2006/relationships/image" Target="media/image575.wmf"/><Relationship Id="rId172" Type="http://schemas.openxmlformats.org/officeDocument/2006/relationships/image" Target="media/image93.wmf"/><Relationship Id="rId477" Type="http://schemas.openxmlformats.org/officeDocument/2006/relationships/image" Target="media/image258.wmf"/><Relationship Id="rId600" Type="http://schemas.openxmlformats.org/officeDocument/2006/relationships/image" Target="media/image337.wmf"/><Relationship Id="rId684" Type="http://schemas.openxmlformats.org/officeDocument/2006/relationships/image" Target="media/image387.png"/><Relationship Id="rId1230" Type="http://schemas.openxmlformats.org/officeDocument/2006/relationships/image" Target="media/image710.wmf"/><Relationship Id="rId337" Type="http://schemas.openxmlformats.org/officeDocument/2006/relationships/image" Target="media/image183.wmf"/><Relationship Id="rId891" Type="http://schemas.openxmlformats.org/officeDocument/2006/relationships/image" Target="media/image495.wmf"/><Relationship Id="rId905" Type="http://schemas.openxmlformats.org/officeDocument/2006/relationships/oleObject" Target="embeddings/oleObject396.bin"/><Relationship Id="rId989" Type="http://schemas.openxmlformats.org/officeDocument/2006/relationships/oleObject" Target="embeddings/oleObject434.bin"/><Relationship Id="rId34" Type="http://schemas.openxmlformats.org/officeDocument/2006/relationships/image" Target="media/image15.wmf"/><Relationship Id="rId544" Type="http://schemas.openxmlformats.org/officeDocument/2006/relationships/oleObject" Target="embeddings/oleObject236.bin"/><Relationship Id="rId751" Type="http://schemas.openxmlformats.org/officeDocument/2006/relationships/oleObject" Target="embeddings/oleObject322.bin"/><Relationship Id="rId849" Type="http://schemas.openxmlformats.org/officeDocument/2006/relationships/image" Target="media/image469.png"/><Relationship Id="rId1174" Type="http://schemas.openxmlformats.org/officeDocument/2006/relationships/image" Target="media/image665.wmf"/><Relationship Id="rId183" Type="http://schemas.openxmlformats.org/officeDocument/2006/relationships/oleObject" Target="embeddings/oleObject77.bin"/><Relationship Id="rId390" Type="http://schemas.openxmlformats.org/officeDocument/2006/relationships/image" Target="media/image212.wmf"/><Relationship Id="rId404" Type="http://schemas.openxmlformats.org/officeDocument/2006/relationships/image" Target="media/image219.wmf"/><Relationship Id="rId611" Type="http://schemas.openxmlformats.org/officeDocument/2006/relationships/image" Target="media/image342.png"/><Relationship Id="rId1034" Type="http://schemas.openxmlformats.org/officeDocument/2006/relationships/image" Target="media/image586.wmf"/><Relationship Id="rId1241" Type="http://schemas.openxmlformats.org/officeDocument/2006/relationships/oleObject" Target="embeddings/oleObject513.bin"/><Relationship Id="rId250" Type="http://schemas.openxmlformats.org/officeDocument/2006/relationships/oleObject" Target="embeddings/oleObject111.bin"/><Relationship Id="rId488" Type="http://schemas.openxmlformats.org/officeDocument/2006/relationships/oleObject" Target="embeddings/oleObject217.bin"/><Relationship Id="rId695" Type="http://schemas.openxmlformats.org/officeDocument/2006/relationships/oleObject" Target="embeddings/oleObject295.bin"/><Relationship Id="rId709" Type="http://schemas.openxmlformats.org/officeDocument/2006/relationships/oleObject" Target="embeddings/oleObject302.bin"/><Relationship Id="rId916" Type="http://schemas.openxmlformats.org/officeDocument/2006/relationships/image" Target="media/image507.png"/><Relationship Id="rId1101" Type="http://schemas.openxmlformats.org/officeDocument/2006/relationships/image" Target="media/image623.wmf"/><Relationship Id="rId45" Type="http://schemas.openxmlformats.org/officeDocument/2006/relationships/oleObject" Target="embeddings/oleObject17.bin"/><Relationship Id="rId110" Type="http://schemas.openxmlformats.org/officeDocument/2006/relationships/oleObject" Target="embeddings/oleObject47.bin"/><Relationship Id="rId348" Type="http://schemas.openxmlformats.org/officeDocument/2006/relationships/oleObject" Target="embeddings/oleObject152.bin"/><Relationship Id="rId555" Type="http://schemas.openxmlformats.org/officeDocument/2006/relationships/image" Target="media/image311.wmf"/><Relationship Id="rId762" Type="http://schemas.openxmlformats.org/officeDocument/2006/relationships/image" Target="media/image428.wmf"/><Relationship Id="rId1185" Type="http://schemas.openxmlformats.org/officeDocument/2006/relationships/image" Target="media/image674.wmf"/><Relationship Id="rId194" Type="http://schemas.openxmlformats.org/officeDocument/2006/relationships/oleObject" Target="embeddings/oleObject83.bin"/><Relationship Id="rId208" Type="http://schemas.openxmlformats.org/officeDocument/2006/relationships/oleObject" Target="embeddings/oleObject90.bin"/><Relationship Id="rId415" Type="http://schemas.openxmlformats.org/officeDocument/2006/relationships/oleObject" Target="embeddings/oleObject183.bin"/><Relationship Id="rId622" Type="http://schemas.openxmlformats.org/officeDocument/2006/relationships/image" Target="media/image349.wmf"/><Relationship Id="rId1045" Type="http://schemas.openxmlformats.org/officeDocument/2006/relationships/image" Target="media/image593.wmf"/><Relationship Id="rId1252" Type="http://schemas.openxmlformats.org/officeDocument/2006/relationships/oleObject" Target="embeddings/oleObject517.bin"/><Relationship Id="rId261" Type="http://schemas.openxmlformats.org/officeDocument/2006/relationships/oleObject" Target="embeddings/oleObject117.bin"/><Relationship Id="rId499" Type="http://schemas.openxmlformats.org/officeDocument/2006/relationships/image" Target="media/image269.wmf"/><Relationship Id="rId927" Type="http://schemas.openxmlformats.org/officeDocument/2006/relationships/oleObject" Target="embeddings/oleObject404.bin"/><Relationship Id="rId1112" Type="http://schemas.openxmlformats.org/officeDocument/2006/relationships/oleObject" Target="embeddings/oleObject476.bin"/><Relationship Id="rId56" Type="http://schemas.openxmlformats.org/officeDocument/2006/relationships/oleObject" Target="embeddings/oleObject21.bin"/><Relationship Id="rId359" Type="http://schemas.openxmlformats.org/officeDocument/2006/relationships/oleObject" Target="embeddings/oleObject157.bin"/><Relationship Id="rId566" Type="http://schemas.openxmlformats.org/officeDocument/2006/relationships/image" Target="media/image317.wmf"/><Relationship Id="rId773" Type="http://schemas.openxmlformats.org/officeDocument/2006/relationships/oleObject" Target="embeddings/oleObject332.bin"/><Relationship Id="rId1196" Type="http://schemas.openxmlformats.org/officeDocument/2006/relationships/oleObject" Target="embeddings/oleObject508.bin"/><Relationship Id="rId121" Type="http://schemas.openxmlformats.org/officeDocument/2006/relationships/image" Target="media/image61.wmf"/><Relationship Id="rId219" Type="http://schemas.openxmlformats.org/officeDocument/2006/relationships/image" Target="media/image116.wmf"/><Relationship Id="rId426" Type="http://schemas.openxmlformats.org/officeDocument/2006/relationships/oleObject" Target="embeddings/oleObject188.bin"/><Relationship Id="rId633" Type="http://schemas.openxmlformats.org/officeDocument/2006/relationships/image" Target="media/image355.wmf"/><Relationship Id="rId980" Type="http://schemas.openxmlformats.org/officeDocument/2006/relationships/image" Target="media/image540.png"/><Relationship Id="rId1056" Type="http://schemas.openxmlformats.org/officeDocument/2006/relationships/oleObject" Target="embeddings/oleObject449.bin"/><Relationship Id="rId840" Type="http://schemas.openxmlformats.org/officeDocument/2006/relationships/oleObject" Target="embeddings/oleObject364.bin"/><Relationship Id="rId938" Type="http://schemas.openxmlformats.org/officeDocument/2006/relationships/oleObject" Target="embeddings/oleObject415.bin"/><Relationship Id="rId67" Type="http://schemas.openxmlformats.org/officeDocument/2006/relationships/image" Target="media/image33.wmf"/><Relationship Id="rId272" Type="http://schemas.openxmlformats.org/officeDocument/2006/relationships/image" Target="media/image142.wmf"/><Relationship Id="rId577" Type="http://schemas.openxmlformats.org/officeDocument/2006/relationships/oleObject" Target="embeddings/oleObject247.bin"/><Relationship Id="rId700" Type="http://schemas.openxmlformats.org/officeDocument/2006/relationships/image" Target="media/image395.wmf"/><Relationship Id="rId1123" Type="http://schemas.openxmlformats.org/officeDocument/2006/relationships/image" Target="media/image634.wmf"/><Relationship Id="rId132" Type="http://schemas.openxmlformats.org/officeDocument/2006/relationships/oleObject" Target="embeddings/oleObject58.bin"/><Relationship Id="rId784" Type="http://schemas.openxmlformats.org/officeDocument/2006/relationships/image" Target="media/image439.wmf"/><Relationship Id="rId991" Type="http://schemas.openxmlformats.org/officeDocument/2006/relationships/oleObject" Target="embeddings/oleObject435.bin"/><Relationship Id="rId1067" Type="http://schemas.openxmlformats.org/officeDocument/2006/relationships/image" Target="media/image606.wmf"/><Relationship Id="rId437" Type="http://schemas.openxmlformats.org/officeDocument/2006/relationships/oleObject" Target="embeddings/oleObject193.bin"/><Relationship Id="rId644" Type="http://schemas.openxmlformats.org/officeDocument/2006/relationships/image" Target="media/image361.wmf"/><Relationship Id="rId851" Type="http://schemas.openxmlformats.org/officeDocument/2006/relationships/oleObject" Target="embeddings/oleObject373.bin"/><Relationship Id="rId283" Type="http://schemas.openxmlformats.org/officeDocument/2006/relationships/oleObject" Target="embeddings/oleObject128.bin"/><Relationship Id="rId490" Type="http://schemas.openxmlformats.org/officeDocument/2006/relationships/oleObject" Target="embeddings/oleObject218.bin"/><Relationship Id="rId504" Type="http://schemas.openxmlformats.org/officeDocument/2006/relationships/oleObject" Target="embeddings/oleObject225.bin"/><Relationship Id="rId711" Type="http://schemas.openxmlformats.org/officeDocument/2006/relationships/oleObject" Target="embeddings/oleObject303.bin"/><Relationship Id="rId949" Type="http://schemas.openxmlformats.org/officeDocument/2006/relationships/image" Target="media/image521.wmf"/><Relationship Id="rId1134" Type="http://schemas.openxmlformats.org/officeDocument/2006/relationships/image" Target="media/image640.wmf"/><Relationship Id="rId78" Type="http://schemas.openxmlformats.org/officeDocument/2006/relationships/oleObject" Target="embeddings/oleObject33.bin"/><Relationship Id="rId143" Type="http://schemas.openxmlformats.org/officeDocument/2006/relationships/image" Target="media/image76.png"/><Relationship Id="rId350" Type="http://schemas.openxmlformats.org/officeDocument/2006/relationships/oleObject" Target="embeddings/oleObject153.bin"/><Relationship Id="rId588" Type="http://schemas.openxmlformats.org/officeDocument/2006/relationships/image" Target="media/image331.wmf"/><Relationship Id="rId795" Type="http://schemas.openxmlformats.org/officeDocument/2006/relationships/oleObject" Target="embeddings/oleObject341.bin"/><Relationship Id="rId809" Type="http://schemas.openxmlformats.org/officeDocument/2006/relationships/image" Target="media/image454.wmf"/><Relationship Id="rId1201" Type="http://schemas.openxmlformats.org/officeDocument/2006/relationships/image" Target="media/image683.png"/><Relationship Id="rId9" Type="http://schemas.openxmlformats.org/officeDocument/2006/relationships/image" Target="media/image1.wmf"/><Relationship Id="rId210" Type="http://schemas.openxmlformats.org/officeDocument/2006/relationships/oleObject" Target="embeddings/oleObject91.bin"/><Relationship Id="rId448" Type="http://schemas.openxmlformats.org/officeDocument/2006/relationships/image" Target="media/image242.wmf"/><Relationship Id="rId655" Type="http://schemas.openxmlformats.org/officeDocument/2006/relationships/oleObject" Target="embeddings/oleObject281.bin"/><Relationship Id="rId862" Type="http://schemas.openxmlformats.org/officeDocument/2006/relationships/image" Target="media/image477.png"/><Relationship Id="rId1078" Type="http://schemas.openxmlformats.org/officeDocument/2006/relationships/oleObject" Target="embeddings/oleObject458.bin"/><Relationship Id="rId294" Type="http://schemas.openxmlformats.org/officeDocument/2006/relationships/image" Target="media/image155.png"/><Relationship Id="rId308" Type="http://schemas.openxmlformats.org/officeDocument/2006/relationships/image" Target="media/image165.png"/><Relationship Id="rId515" Type="http://schemas.openxmlformats.org/officeDocument/2006/relationships/image" Target="media/image277.png"/><Relationship Id="rId722" Type="http://schemas.openxmlformats.org/officeDocument/2006/relationships/oleObject" Target="embeddings/oleObject309.bin"/><Relationship Id="rId1145" Type="http://schemas.openxmlformats.org/officeDocument/2006/relationships/image" Target="media/image644.wmf"/><Relationship Id="rId89" Type="http://schemas.openxmlformats.org/officeDocument/2006/relationships/oleObject" Target="embeddings/oleObject39.bin"/><Relationship Id="rId154" Type="http://schemas.openxmlformats.org/officeDocument/2006/relationships/oleObject" Target="embeddings/oleObject64.bin"/><Relationship Id="rId361" Type="http://schemas.openxmlformats.org/officeDocument/2006/relationships/image" Target="media/image196.wmf"/><Relationship Id="rId599" Type="http://schemas.openxmlformats.org/officeDocument/2006/relationships/oleObject" Target="embeddings/oleObject255.bin"/><Relationship Id="rId1005" Type="http://schemas.openxmlformats.org/officeDocument/2006/relationships/image" Target="media/image558.wmf"/><Relationship Id="rId1212" Type="http://schemas.openxmlformats.org/officeDocument/2006/relationships/image" Target="media/image692.wmf"/><Relationship Id="rId459" Type="http://schemas.openxmlformats.org/officeDocument/2006/relationships/oleObject" Target="embeddings/oleObject203.bin"/><Relationship Id="rId666" Type="http://schemas.openxmlformats.org/officeDocument/2006/relationships/image" Target="media/image376.wmf"/><Relationship Id="rId873" Type="http://schemas.openxmlformats.org/officeDocument/2006/relationships/oleObject" Target="embeddings/oleObject382.bin"/><Relationship Id="rId1089" Type="http://schemas.openxmlformats.org/officeDocument/2006/relationships/oleObject" Target="embeddings/oleObject464.bin"/><Relationship Id="rId16" Type="http://schemas.openxmlformats.org/officeDocument/2006/relationships/oleObject" Target="embeddings/oleObject4.bin"/><Relationship Id="rId221" Type="http://schemas.openxmlformats.org/officeDocument/2006/relationships/image" Target="media/image117.wmf"/><Relationship Id="rId319" Type="http://schemas.openxmlformats.org/officeDocument/2006/relationships/oleObject" Target="embeddings/oleObject140.bin"/><Relationship Id="rId526" Type="http://schemas.openxmlformats.org/officeDocument/2006/relationships/image" Target="media/image288.wmf"/><Relationship Id="rId1156" Type="http://schemas.openxmlformats.org/officeDocument/2006/relationships/image" Target="media/image653.wmf"/><Relationship Id="rId733" Type="http://schemas.openxmlformats.org/officeDocument/2006/relationships/oleObject" Target="embeddings/oleObject315.bin"/><Relationship Id="rId940" Type="http://schemas.openxmlformats.org/officeDocument/2006/relationships/image" Target="media/image516.wmf"/><Relationship Id="rId1016" Type="http://schemas.openxmlformats.org/officeDocument/2006/relationships/image" Target="media/image568.wmf"/><Relationship Id="rId165" Type="http://schemas.openxmlformats.org/officeDocument/2006/relationships/oleObject" Target="embeddings/oleObject69.bin"/><Relationship Id="rId372" Type="http://schemas.openxmlformats.org/officeDocument/2006/relationships/image" Target="media/image203.wmf"/><Relationship Id="rId677" Type="http://schemas.openxmlformats.org/officeDocument/2006/relationships/oleObject" Target="embeddings/oleObject288.bin"/><Relationship Id="rId800" Type="http://schemas.openxmlformats.org/officeDocument/2006/relationships/image" Target="media/image449.png"/><Relationship Id="rId1223" Type="http://schemas.openxmlformats.org/officeDocument/2006/relationships/image" Target="media/image703.wmf"/><Relationship Id="rId232" Type="http://schemas.openxmlformats.org/officeDocument/2006/relationships/oleObject" Target="embeddings/oleObject102.bin"/><Relationship Id="rId884" Type="http://schemas.openxmlformats.org/officeDocument/2006/relationships/image" Target="media/image491.wmf"/><Relationship Id="rId27" Type="http://schemas.openxmlformats.org/officeDocument/2006/relationships/image" Target="media/image11.wmf"/><Relationship Id="rId537" Type="http://schemas.openxmlformats.org/officeDocument/2006/relationships/image" Target="media/image296.png"/><Relationship Id="rId744" Type="http://schemas.openxmlformats.org/officeDocument/2006/relationships/image" Target="media/image418.wmf"/><Relationship Id="rId951" Type="http://schemas.openxmlformats.org/officeDocument/2006/relationships/image" Target="media/image522.wmf"/><Relationship Id="rId1167" Type="http://schemas.openxmlformats.org/officeDocument/2006/relationships/oleObject" Target="embeddings/oleObject501.bin"/><Relationship Id="rId80" Type="http://schemas.openxmlformats.org/officeDocument/2006/relationships/image" Target="media/image38.wmf"/><Relationship Id="rId176" Type="http://schemas.openxmlformats.org/officeDocument/2006/relationships/image" Target="media/image96.wmf"/><Relationship Id="rId383" Type="http://schemas.openxmlformats.org/officeDocument/2006/relationships/oleObject" Target="embeddings/oleObject167.bin"/><Relationship Id="rId590" Type="http://schemas.openxmlformats.org/officeDocument/2006/relationships/image" Target="media/image332.wmf"/><Relationship Id="rId604" Type="http://schemas.openxmlformats.org/officeDocument/2006/relationships/oleObject" Target="embeddings/oleObject258.bin"/><Relationship Id="rId811" Type="http://schemas.openxmlformats.org/officeDocument/2006/relationships/image" Target="media/image455.png"/><Relationship Id="rId1027" Type="http://schemas.openxmlformats.org/officeDocument/2006/relationships/image" Target="media/image579.wmf"/><Relationship Id="rId1234" Type="http://schemas.openxmlformats.org/officeDocument/2006/relationships/image" Target="media/image714.wmf"/><Relationship Id="rId243" Type="http://schemas.openxmlformats.org/officeDocument/2006/relationships/image" Target="media/image128.wmf"/><Relationship Id="rId450" Type="http://schemas.openxmlformats.org/officeDocument/2006/relationships/image" Target="media/image243.wmf"/><Relationship Id="rId688" Type="http://schemas.openxmlformats.org/officeDocument/2006/relationships/oleObject" Target="embeddings/oleObject291.bin"/><Relationship Id="rId895" Type="http://schemas.openxmlformats.org/officeDocument/2006/relationships/oleObject" Target="embeddings/oleObject391.bin"/><Relationship Id="rId909" Type="http://schemas.openxmlformats.org/officeDocument/2006/relationships/image" Target="media/image503.wmf"/><Relationship Id="rId1080" Type="http://schemas.openxmlformats.org/officeDocument/2006/relationships/oleObject" Target="embeddings/oleObject459.bin"/><Relationship Id="rId38" Type="http://schemas.openxmlformats.org/officeDocument/2006/relationships/image" Target="media/image17.wmf"/><Relationship Id="rId103" Type="http://schemas.openxmlformats.org/officeDocument/2006/relationships/image" Target="media/image51.png"/><Relationship Id="rId310" Type="http://schemas.openxmlformats.org/officeDocument/2006/relationships/oleObject" Target="embeddings/oleObject136.bin"/><Relationship Id="rId548" Type="http://schemas.openxmlformats.org/officeDocument/2006/relationships/image" Target="media/image304.png"/><Relationship Id="rId755" Type="http://schemas.openxmlformats.org/officeDocument/2006/relationships/image" Target="media/image424.wmf"/><Relationship Id="rId962" Type="http://schemas.openxmlformats.org/officeDocument/2006/relationships/oleObject" Target="embeddings/oleObject426.bin"/><Relationship Id="rId1178" Type="http://schemas.openxmlformats.org/officeDocument/2006/relationships/image" Target="media/image669.jpeg"/><Relationship Id="rId91" Type="http://schemas.openxmlformats.org/officeDocument/2006/relationships/oleObject" Target="embeddings/oleObject40.bin"/><Relationship Id="rId187" Type="http://schemas.openxmlformats.org/officeDocument/2006/relationships/image" Target="media/image100.wmf"/><Relationship Id="rId394" Type="http://schemas.openxmlformats.org/officeDocument/2006/relationships/image" Target="media/image214.wmf"/><Relationship Id="rId408" Type="http://schemas.openxmlformats.org/officeDocument/2006/relationships/image" Target="media/image221.wmf"/><Relationship Id="rId615" Type="http://schemas.openxmlformats.org/officeDocument/2006/relationships/oleObject" Target="embeddings/oleObject262.bin"/><Relationship Id="rId822" Type="http://schemas.openxmlformats.org/officeDocument/2006/relationships/image" Target="media/image464.png"/><Relationship Id="rId1038" Type="http://schemas.openxmlformats.org/officeDocument/2006/relationships/image" Target="media/image589.wmf"/><Relationship Id="rId1245" Type="http://schemas.openxmlformats.org/officeDocument/2006/relationships/oleObject" Target="embeddings/oleObject515.bin"/><Relationship Id="rId254" Type="http://schemas.openxmlformats.org/officeDocument/2006/relationships/image" Target="media/image133.wmf"/><Relationship Id="rId699" Type="http://schemas.openxmlformats.org/officeDocument/2006/relationships/oleObject" Target="embeddings/oleObject297.bin"/><Relationship Id="rId1091" Type="http://schemas.openxmlformats.org/officeDocument/2006/relationships/oleObject" Target="embeddings/oleObject465.bin"/><Relationship Id="rId1105" Type="http://schemas.openxmlformats.org/officeDocument/2006/relationships/image" Target="media/image625.wmf"/><Relationship Id="rId49" Type="http://schemas.openxmlformats.org/officeDocument/2006/relationships/image" Target="media/image23.png"/><Relationship Id="rId114" Type="http://schemas.openxmlformats.org/officeDocument/2006/relationships/oleObject" Target="embeddings/oleObject49.bin"/><Relationship Id="rId461" Type="http://schemas.openxmlformats.org/officeDocument/2006/relationships/oleObject" Target="embeddings/oleObject204.bin"/><Relationship Id="rId559" Type="http://schemas.openxmlformats.org/officeDocument/2006/relationships/image" Target="media/image313.png"/><Relationship Id="rId766" Type="http://schemas.openxmlformats.org/officeDocument/2006/relationships/image" Target="media/image430.wmf"/><Relationship Id="rId1189" Type="http://schemas.openxmlformats.org/officeDocument/2006/relationships/image" Target="media/image676.png"/><Relationship Id="rId198" Type="http://schemas.openxmlformats.org/officeDocument/2006/relationships/oleObject" Target="embeddings/oleObject85.bin"/><Relationship Id="rId321" Type="http://schemas.openxmlformats.org/officeDocument/2006/relationships/image" Target="media/image173.png"/><Relationship Id="rId419" Type="http://schemas.openxmlformats.org/officeDocument/2006/relationships/image" Target="media/image227.wmf"/><Relationship Id="rId626" Type="http://schemas.openxmlformats.org/officeDocument/2006/relationships/image" Target="media/image351.wmf"/><Relationship Id="rId973" Type="http://schemas.openxmlformats.org/officeDocument/2006/relationships/oleObject" Target="embeddings/oleObject430.bin"/><Relationship Id="rId1049" Type="http://schemas.openxmlformats.org/officeDocument/2006/relationships/image" Target="media/image595.wmf"/><Relationship Id="rId1256" Type="http://schemas.openxmlformats.org/officeDocument/2006/relationships/header" Target="header1.xml"/><Relationship Id="rId833" Type="http://schemas.openxmlformats.org/officeDocument/2006/relationships/oleObject" Target="embeddings/oleObject357.bin"/><Relationship Id="rId1116" Type="http://schemas.openxmlformats.org/officeDocument/2006/relationships/image" Target="media/image631.wmf"/><Relationship Id="rId265" Type="http://schemas.openxmlformats.org/officeDocument/2006/relationships/oleObject" Target="embeddings/oleObject119.bin"/><Relationship Id="rId472" Type="http://schemas.openxmlformats.org/officeDocument/2006/relationships/oleObject" Target="embeddings/oleObject209.bin"/><Relationship Id="rId900" Type="http://schemas.openxmlformats.org/officeDocument/2006/relationships/image" Target="media/image499.wmf"/><Relationship Id="rId125" Type="http://schemas.openxmlformats.org/officeDocument/2006/relationships/image" Target="media/image63.wmf"/><Relationship Id="rId332" Type="http://schemas.openxmlformats.org/officeDocument/2006/relationships/oleObject" Target="embeddings/oleObject144.bin"/><Relationship Id="rId777" Type="http://schemas.openxmlformats.org/officeDocument/2006/relationships/oleObject" Target="embeddings/oleObject334.bin"/><Relationship Id="rId984" Type="http://schemas.openxmlformats.org/officeDocument/2006/relationships/image" Target="media/image544.png"/><Relationship Id="rId637" Type="http://schemas.openxmlformats.org/officeDocument/2006/relationships/image" Target="media/image357.png"/><Relationship Id="rId844" Type="http://schemas.openxmlformats.org/officeDocument/2006/relationships/oleObject" Target="embeddings/oleObject368.bin"/><Relationship Id="rId276" Type="http://schemas.openxmlformats.org/officeDocument/2006/relationships/image" Target="media/image144.wmf"/><Relationship Id="rId483" Type="http://schemas.openxmlformats.org/officeDocument/2006/relationships/image" Target="media/image261.wmf"/><Relationship Id="rId690" Type="http://schemas.openxmlformats.org/officeDocument/2006/relationships/oleObject" Target="embeddings/oleObject292.bin"/><Relationship Id="rId704" Type="http://schemas.openxmlformats.org/officeDocument/2006/relationships/image" Target="media/image397.wmf"/><Relationship Id="rId911" Type="http://schemas.openxmlformats.org/officeDocument/2006/relationships/image" Target="media/image504.wmf"/><Relationship Id="rId1127" Type="http://schemas.openxmlformats.org/officeDocument/2006/relationships/image" Target="media/image636.wmf"/><Relationship Id="rId40" Type="http://schemas.openxmlformats.org/officeDocument/2006/relationships/image" Target="media/image18.wmf"/><Relationship Id="rId136" Type="http://schemas.openxmlformats.org/officeDocument/2006/relationships/image" Target="media/image69.jpeg"/><Relationship Id="rId343" Type="http://schemas.openxmlformats.org/officeDocument/2006/relationships/image" Target="media/image186.wmf"/><Relationship Id="rId550" Type="http://schemas.openxmlformats.org/officeDocument/2006/relationships/image" Target="media/image306.png"/><Relationship Id="rId788" Type="http://schemas.openxmlformats.org/officeDocument/2006/relationships/image" Target="media/image442.png"/><Relationship Id="rId995" Type="http://schemas.openxmlformats.org/officeDocument/2006/relationships/oleObject" Target="embeddings/oleObject437.bin"/><Relationship Id="rId1180" Type="http://schemas.openxmlformats.org/officeDocument/2006/relationships/image" Target="media/image671.png"/><Relationship Id="rId203" Type="http://schemas.openxmlformats.org/officeDocument/2006/relationships/image" Target="media/image108.wmf"/><Relationship Id="rId648" Type="http://schemas.openxmlformats.org/officeDocument/2006/relationships/image" Target="media/image363.wmf"/><Relationship Id="rId855" Type="http://schemas.openxmlformats.org/officeDocument/2006/relationships/oleObject" Target="embeddings/oleObject375.bin"/><Relationship Id="rId1040" Type="http://schemas.openxmlformats.org/officeDocument/2006/relationships/image" Target="media/image590.png"/><Relationship Id="rId287" Type="http://schemas.openxmlformats.org/officeDocument/2006/relationships/oleObject" Target="embeddings/oleObject130.bin"/><Relationship Id="rId410" Type="http://schemas.openxmlformats.org/officeDocument/2006/relationships/image" Target="media/image222.wmf"/><Relationship Id="rId494" Type="http://schemas.openxmlformats.org/officeDocument/2006/relationships/oleObject" Target="embeddings/oleObject220.bin"/><Relationship Id="rId508" Type="http://schemas.openxmlformats.org/officeDocument/2006/relationships/oleObject" Target="embeddings/oleObject227.bin"/><Relationship Id="rId715" Type="http://schemas.openxmlformats.org/officeDocument/2006/relationships/oleObject" Target="embeddings/oleObject305.bin"/><Relationship Id="rId922" Type="http://schemas.openxmlformats.org/officeDocument/2006/relationships/image" Target="media/image513.png"/><Relationship Id="rId1138" Type="http://schemas.openxmlformats.org/officeDocument/2006/relationships/image" Target="media/image642.wmf"/><Relationship Id="rId147" Type="http://schemas.openxmlformats.org/officeDocument/2006/relationships/oleObject" Target="embeddings/oleObject61.bin"/><Relationship Id="rId354" Type="http://schemas.openxmlformats.org/officeDocument/2006/relationships/oleObject" Target="embeddings/oleObject155.bin"/><Relationship Id="rId799" Type="http://schemas.openxmlformats.org/officeDocument/2006/relationships/oleObject" Target="embeddings/oleObject343.bin"/><Relationship Id="rId1191" Type="http://schemas.openxmlformats.org/officeDocument/2006/relationships/image" Target="media/image678.wmf"/><Relationship Id="rId1205" Type="http://schemas.openxmlformats.org/officeDocument/2006/relationships/image" Target="media/image687.wmf"/><Relationship Id="rId51" Type="http://schemas.openxmlformats.org/officeDocument/2006/relationships/image" Target="media/image25.wmf"/><Relationship Id="rId561" Type="http://schemas.openxmlformats.org/officeDocument/2006/relationships/oleObject" Target="embeddings/oleObject239.bin"/><Relationship Id="rId659" Type="http://schemas.openxmlformats.org/officeDocument/2006/relationships/image" Target="media/image370.png"/><Relationship Id="rId866" Type="http://schemas.openxmlformats.org/officeDocument/2006/relationships/image" Target="media/image480.wmf"/><Relationship Id="rId214" Type="http://schemas.openxmlformats.org/officeDocument/2006/relationships/oleObject" Target="embeddings/oleObject93.bin"/><Relationship Id="rId298" Type="http://schemas.openxmlformats.org/officeDocument/2006/relationships/image" Target="media/image158.png"/><Relationship Id="rId421" Type="http://schemas.openxmlformats.org/officeDocument/2006/relationships/image" Target="media/image228.wmf"/><Relationship Id="rId519" Type="http://schemas.openxmlformats.org/officeDocument/2006/relationships/image" Target="media/image281.png"/><Relationship Id="rId1051" Type="http://schemas.openxmlformats.org/officeDocument/2006/relationships/image" Target="media/image596.jpeg"/><Relationship Id="rId1149" Type="http://schemas.openxmlformats.org/officeDocument/2006/relationships/image" Target="media/image647.wmf"/><Relationship Id="rId158" Type="http://schemas.openxmlformats.org/officeDocument/2006/relationships/oleObject" Target="embeddings/oleObject66.bin"/><Relationship Id="rId726" Type="http://schemas.openxmlformats.org/officeDocument/2006/relationships/oleObject" Target="embeddings/oleObject311.bin"/><Relationship Id="rId933" Type="http://schemas.openxmlformats.org/officeDocument/2006/relationships/oleObject" Target="embeddings/oleObject410.bin"/><Relationship Id="rId1009" Type="http://schemas.openxmlformats.org/officeDocument/2006/relationships/image" Target="media/image561.png"/><Relationship Id="rId62" Type="http://schemas.openxmlformats.org/officeDocument/2006/relationships/oleObject" Target="embeddings/oleObject24.bin"/><Relationship Id="rId365" Type="http://schemas.openxmlformats.org/officeDocument/2006/relationships/image" Target="media/image199.wmf"/><Relationship Id="rId572" Type="http://schemas.openxmlformats.org/officeDocument/2006/relationships/image" Target="media/image320.wmf"/><Relationship Id="rId1216" Type="http://schemas.openxmlformats.org/officeDocument/2006/relationships/image" Target="media/image696.wmf"/><Relationship Id="rId225" Type="http://schemas.openxmlformats.org/officeDocument/2006/relationships/image" Target="media/image119.wmf"/><Relationship Id="rId432" Type="http://schemas.openxmlformats.org/officeDocument/2006/relationships/image" Target="media/image234.wmf"/><Relationship Id="rId877" Type="http://schemas.openxmlformats.org/officeDocument/2006/relationships/oleObject" Target="embeddings/oleObject384.bin"/><Relationship Id="rId1062" Type="http://schemas.openxmlformats.org/officeDocument/2006/relationships/image" Target="media/image603.png"/><Relationship Id="rId737" Type="http://schemas.openxmlformats.org/officeDocument/2006/relationships/oleObject" Target="embeddings/oleObject317.bin"/><Relationship Id="rId944" Type="http://schemas.openxmlformats.org/officeDocument/2006/relationships/image" Target="media/image518.png"/><Relationship Id="rId73" Type="http://schemas.openxmlformats.org/officeDocument/2006/relationships/image" Target="media/image36.wmf"/><Relationship Id="rId169" Type="http://schemas.openxmlformats.org/officeDocument/2006/relationships/image" Target="media/image91.png"/><Relationship Id="rId376" Type="http://schemas.openxmlformats.org/officeDocument/2006/relationships/image" Target="media/image205.wmf"/><Relationship Id="rId583" Type="http://schemas.openxmlformats.org/officeDocument/2006/relationships/image" Target="media/image327.png"/><Relationship Id="rId790" Type="http://schemas.openxmlformats.org/officeDocument/2006/relationships/image" Target="media/image444.wmf"/><Relationship Id="rId804" Type="http://schemas.openxmlformats.org/officeDocument/2006/relationships/oleObject" Target="embeddings/oleObject345.bin"/><Relationship Id="rId1227" Type="http://schemas.openxmlformats.org/officeDocument/2006/relationships/image" Target="media/image707.wmf"/><Relationship Id="rId4" Type="http://schemas.microsoft.com/office/2007/relationships/stylesWithEffects" Target="stylesWithEffects.xml"/><Relationship Id="rId236" Type="http://schemas.openxmlformats.org/officeDocument/2006/relationships/oleObject" Target="embeddings/oleObject104.bin"/><Relationship Id="rId443" Type="http://schemas.openxmlformats.org/officeDocument/2006/relationships/oleObject" Target="embeddings/oleObject196.bin"/><Relationship Id="rId650" Type="http://schemas.openxmlformats.org/officeDocument/2006/relationships/image" Target="media/image364.wmf"/><Relationship Id="rId888" Type="http://schemas.openxmlformats.org/officeDocument/2006/relationships/oleObject" Target="embeddings/oleObject387.bin"/><Relationship Id="rId1073" Type="http://schemas.openxmlformats.org/officeDocument/2006/relationships/oleObject" Target="embeddings/oleObject455.bin"/><Relationship Id="rId303" Type="http://schemas.openxmlformats.org/officeDocument/2006/relationships/oleObject" Target="embeddings/oleObject134.bin"/><Relationship Id="rId748" Type="http://schemas.openxmlformats.org/officeDocument/2006/relationships/image" Target="media/image420.wmf"/><Relationship Id="rId955" Type="http://schemas.openxmlformats.org/officeDocument/2006/relationships/oleObject" Target="embeddings/oleObject423.bin"/><Relationship Id="rId1140" Type="http://schemas.openxmlformats.org/officeDocument/2006/relationships/oleObject" Target="embeddings/oleObject490.bin"/><Relationship Id="rId84" Type="http://schemas.openxmlformats.org/officeDocument/2006/relationships/image" Target="media/image40.wmf"/><Relationship Id="rId387" Type="http://schemas.openxmlformats.org/officeDocument/2006/relationships/oleObject" Target="embeddings/oleObject169.bin"/><Relationship Id="rId510" Type="http://schemas.openxmlformats.org/officeDocument/2006/relationships/oleObject" Target="embeddings/oleObject228.bin"/><Relationship Id="rId594" Type="http://schemas.openxmlformats.org/officeDocument/2006/relationships/image" Target="media/image334.wmf"/><Relationship Id="rId608" Type="http://schemas.openxmlformats.org/officeDocument/2006/relationships/oleObject" Target="embeddings/oleObject260.bin"/><Relationship Id="rId815" Type="http://schemas.openxmlformats.org/officeDocument/2006/relationships/oleObject" Target="embeddings/oleObject350.bin"/><Relationship Id="rId1238" Type="http://schemas.openxmlformats.org/officeDocument/2006/relationships/image" Target="media/image718.png"/><Relationship Id="rId247" Type="http://schemas.openxmlformats.org/officeDocument/2006/relationships/image" Target="media/image130.wmf"/><Relationship Id="rId899" Type="http://schemas.openxmlformats.org/officeDocument/2006/relationships/oleObject" Target="embeddings/oleObject393.bin"/><Relationship Id="rId1000" Type="http://schemas.openxmlformats.org/officeDocument/2006/relationships/image" Target="media/image554.png"/><Relationship Id="rId1084" Type="http://schemas.openxmlformats.org/officeDocument/2006/relationships/image" Target="media/image615.wmf"/><Relationship Id="rId107" Type="http://schemas.openxmlformats.org/officeDocument/2006/relationships/image" Target="media/image54.wmf"/><Relationship Id="rId454" Type="http://schemas.openxmlformats.org/officeDocument/2006/relationships/image" Target="media/image245.emf"/><Relationship Id="rId661" Type="http://schemas.openxmlformats.org/officeDocument/2006/relationships/image" Target="media/image372.png"/><Relationship Id="rId759" Type="http://schemas.openxmlformats.org/officeDocument/2006/relationships/image" Target="media/image426.gif"/><Relationship Id="rId966" Type="http://schemas.openxmlformats.org/officeDocument/2006/relationships/image" Target="media/image531.png"/><Relationship Id="rId11" Type="http://schemas.openxmlformats.org/officeDocument/2006/relationships/image" Target="media/image2.wmf"/><Relationship Id="rId314" Type="http://schemas.openxmlformats.org/officeDocument/2006/relationships/oleObject" Target="embeddings/oleObject138.bin"/><Relationship Id="rId398" Type="http://schemas.openxmlformats.org/officeDocument/2006/relationships/image" Target="media/image216.wmf"/><Relationship Id="rId521" Type="http://schemas.openxmlformats.org/officeDocument/2006/relationships/image" Target="media/image283.jpeg"/><Relationship Id="rId619" Type="http://schemas.openxmlformats.org/officeDocument/2006/relationships/oleObject" Target="embeddings/oleObject264.bin"/><Relationship Id="rId1151" Type="http://schemas.openxmlformats.org/officeDocument/2006/relationships/image" Target="media/image649.wmf"/><Relationship Id="rId1249" Type="http://schemas.openxmlformats.org/officeDocument/2006/relationships/image" Target="media/image725.png"/><Relationship Id="rId95" Type="http://schemas.openxmlformats.org/officeDocument/2006/relationships/oleObject" Target="embeddings/oleObject42.bin"/><Relationship Id="rId160" Type="http://schemas.openxmlformats.org/officeDocument/2006/relationships/image" Target="media/image86.wmf"/><Relationship Id="rId826" Type="http://schemas.openxmlformats.org/officeDocument/2006/relationships/image" Target="media/image467.png"/><Relationship Id="rId1011" Type="http://schemas.openxmlformats.org/officeDocument/2006/relationships/image" Target="media/image563.wmf"/><Relationship Id="rId1109" Type="http://schemas.openxmlformats.org/officeDocument/2006/relationships/image" Target="media/image627.wmf"/><Relationship Id="rId258" Type="http://schemas.openxmlformats.org/officeDocument/2006/relationships/image" Target="media/image135.wmf"/><Relationship Id="rId465" Type="http://schemas.openxmlformats.org/officeDocument/2006/relationships/oleObject" Target="embeddings/oleObject206.bin"/><Relationship Id="rId672" Type="http://schemas.openxmlformats.org/officeDocument/2006/relationships/image" Target="media/image379.wmf"/><Relationship Id="rId1095" Type="http://schemas.openxmlformats.org/officeDocument/2006/relationships/oleObject" Target="embeddings/oleObject467.bin"/><Relationship Id="rId22" Type="http://schemas.openxmlformats.org/officeDocument/2006/relationships/oleObject" Target="embeddings/oleObject7.bin"/><Relationship Id="rId118" Type="http://schemas.openxmlformats.org/officeDocument/2006/relationships/oleObject" Target="embeddings/oleObject51.bin"/><Relationship Id="rId325" Type="http://schemas.openxmlformats.org/officeDocument/2006/relationships/oleObject" Target="embeddings/oleObject141.bin"/><Relationship Id="rId532" Type="http://schemas.openxmlformats.org/officeDocument/2006/relationships/image" Target="media/image293.png"/><Relationship Id="rId977" Type="http://schemas.openxmlformats.org/officeDocument/2006/relationships/oleObject" Target="embeddings/oleObject432.bin"/><Relationship Id="rId1162" Type="http://schemas.openxmlformats.org/officeDocument/2006/relationships/image" Target="media/image656.wmf"/><Relationship Id="rId171" Type="http://schemas.openxmlformats.org/officeDocument/2006/relationships/oleObject" Target="embeddings/oleObject71.bin"/><Relationship Id="rId837" Type="http://schemas.openxmlformats.org/officeDocument/2006/relationships/oleObject" Target="embeddings/oleObject361.bin"/><Relationship Id="rId1022" Type="http://schemas.openxmlformats.org/officeDocument/2006/relationships/image" Target="media/image574.wmf"/><Relationship Id="rId269" Type="http://schemas.openxmlformats.org/officeDocument/2006/relationships/oleObject" Target="embeddings/oleObject121.bin"/><Relationship Id="rId476" Type="http://schemas.openxmlformats.org/officeDocument/2006/relationships/oleObject" Target="embeddings/oleObject211.bin"/><Relationship Id="rId683" Type="http://schemas.openxmlformats.org/officeDocument/2006/relationships/image" Target="media/image386.png"/><Relationship Id="rId890" Type="http://schemas.openxmlformats.org/officeDocument/2006/relationships/oleObject" Target="embeddings/oleObject388.bin"/><Relationship Id="rId904" Type="http://schemas.openxmlformats.org/officeDocument/2006/relationships/image" Target="media/image501.wmf"/><Relationship Id="rId33" Type="http://schemas.openxmlformats.org/officeDocument/2006/relationships/oleObject" Target="embeddings/oleObject11.bin"/><Relationship Id="rId129" Type="http://schemas.openxmlformats.org/officeDocument/2006/relationships/image" Target="media/image65.wmf"/><Relationship Id="rId336" Type="http://schemas.openxmlformats.org/officeDocument/2006/relationships/oleObject" Target="embeddings/oleObject146.bin"/><Relationship Id="rId543" Type="http://schemas.openxmlformats.org/officeDocument/2006/relationships/image" Target="media/image300.wmf"/><Relationship Id="rId988" Type="http://schemas.openxmlformats.org/officeDocument/2006/relationships/image" Target="media/image547.wmf"/><Relationship Id="rId1173" Type="http://schemas.openxmlformats.org/officeDocument/2006/relationships/image" Target="media/image664.wmf"/><Relationship Id="rId182" Type="http://schemas.openxmlformats.org/officeDocument/2006/relationships/oleObject" Target="embeddings/oleObject76.bin"/><Relationship Id="rId403" Type="http://schemas.openxmlformats.org/officeDocument/2006/relationships/oleObject" Target="embeddings/oleObject177.bin"/><Relationship Id="rId750" Type="http://schemas.openxmlformats.org/officeDocument/2006/relationships/image" Target="media/image421.wmf"/><Relationship Id="rId848" Type="http://schemas.openxmlformats.org/officeDocument/2006/relationships/oleObject" Target="embeddings/oleObject372.bin"/><Relationship Id="rId1033" Type="http://schemas.openxmlformats.org/officeDocument/2006/relationships/image" Target="media/image585.wmf"/><Relationship Id="rId487" Type="http://schemas.openxmlformats.org/officeDocument/2006/relationships/image" Target="media/image263.wmf"/><Relationship Id="rId610" Type="http://schemas.openxmlformats.org/officeDocument/2006/relationships/oleObject" Target="embeddings/oleObject261.bin"/><Relationship Id="rId694" Type="http://schemas.openxmlformats.org/officeDocument/2006/relationships/oleObject" Target="embeddings/oleObject294.bin"/><Relationship Id="rId708" Type="http://schemas.openxmlformats.org/officeDocument/2006/relationships/image" Target="media/image399.wmf"/><Relationship Id="rId915" Type="http://schemas.openxmlformats.org/officeDocument/2006/relationships/image" Target="media/image506.png"/><Relationship Id="rId1240" Type="http://schemas.openxmlformats.org/officeDocument/2006/relationships/image" Target="media/image720.wmf"/><Relationship Id="rId347" Type="http://schemas.openxmlformats.org/officeDocument/2006/relationships/image" Target="media/image188.wmf"/><Relationship Id="rId999" Type="http://schemas.openxmlformats.org/officeDocument/2006/relationships/image" Target="media/image553.png"/><Relationship Id="rId1100" Type="http://schemas.openxmlformats.org/officeDocument/2006/relationships/oleObject" Target="embeddings/oleObject470.bin"/><Relationship Id="rId1184" Type="http://schemas.openxmlformats.org/officeDocument/2006/relationships/oleObject" Target="embeddings/oleObject503.bin"/><Relationship Id="rId44" Type="http://schemas.openxmlformats.org/officeDocument/2006/relationships/image" Target="media/image20.wmf"/><Relationship Id="rId554" Type="http://schemas.openxmlformats.org/officeDocument/2006/relationships/image" Target="media/image310.png"/><Relationship Id="rId761" Type="http://schemas.openxmlformats.org/officeDocument/2006/relationships/oleObject" Target="embeddings/oleObject326.bin"/><Relationship Id="rId859" Type="http://schemas.openxmlformats.org/officeDocument/2006/relationships/oleObject" Target="embeddings/oleObject377.bin"/><Relationship Id="rId193" Type="http://schemas.openxmlformats.org/officeDocument/2006/relationships/image" Target="media/image103.wmf"/><Relationship Id="rId207" Type="http://schemas.openxmlformats.org/officeDocument/2006/relationships/image" Target="media/image110.wmf"/><Relationship Id="rId414" Type="http://schemas.openxmlformats.org/officeDocument/2006/relationships/image" Target="media/image224.wmf"/><Relationship Id="rId498" Type="http://schemas.openxmlformats.org/officeDocument/2006/relationships/oleObject" Target="embeddings/oleObject222.bin"/><Relationship Id="rId621" Type="http://schemas.openxmlformats.org/officeDocument/2006/relationships/oleObject" Target="embeddings/oleObject265.bin"/><Relationship Id="rId1044" Type="http://schemas.openxmlformats.org/officeDocument/2006/relationships/oleObject" Target="embeddings/oleObject444.bin"/><Relationship Id="rId1251" Type="http://schemas.openxmlformats.org/officeDocument/2006/relationships/image" Target="media/image727.wmf"/><Relationship Id="rId260" Type="http://schemas.openxmlformats.org/officeDocument/2006/relationships/image" Target="media/image136.wmf"/><Relationship Id="rId719" Type="http://schemas.openxmlformats.org/officeDocument/2006/relationships/oleObject" Target="embeddings/oleObject307.bin"/><Relationship Id="rId926" Type="http://schemas.openxmlformats.org/officeDocument/2006/relationships/oleObject" Target="embeddings/oleObject403.bin"/><Relationship Id="rId1111" Type="http://schemas.openxmlformats.org/officeDocument/2006/relationships/image" Target="media/image628.wmf"/><Relationship Id="rId55" Type="http://schemas.openxmlformats.org/officeDocument/2006/relationships/image" Target="media/image27.wmf"/><Relationship Id="rId120" Type="http://schemas.openxmlformats.org/officeDocument/2006/relationships/oleObject" Target="embeddings/oleObject52.bin"/><Relationship Id="rId358" Type="http://schemas.openxmlformats.org/officeDocument/2006/relationships/image" Target="media/image194.wmf"/><Relationship Id="rId565" Type="http://schemas.openxmlformats.org/officeDocument/2006/relationships/oleObject" Target="embeddings/oleObject241.bin"/><Relationship Id="rId772" Type="http://schemas.openxmlformats.org/officeDocument/2006/relationships/image" Target="media/image433.wmf"/><Relationship Id="rId1195" Type="http://schemas.openxmlformats.org/officeDocument/2006/relationships/image" Target="media/image680.wmf"/><Relationship Id="rId1209" Type="http://schemas.openxmlformats.org/officeDocument/2006/relationships/image" Target="media/image689.png"/><Relationship Id="rId218" Type="http://schemas.openxmlformats.org/officeDocument/2006/relationships/oleObject" Target="embeddings/oleObject95.bin"/><Relationship Id="rId425" Type="http://schemas.openxmlformats.org/officeDocument/2006/relationships/image" Target="media/image230.wmf"/><Relationship Id="rId632" Type="http://schemas.openxmlformats.org/officeDocument/2006/relationships/oleObject" Target="embeddings/oleObject270.bin"/><Relationship Id="rId1055" Type="http://schemas.openxmlformats.org/officeDocument/2006/relationships/image" Target="media/image599.wmf"/><Relationship Id="rId271" Type="http://schemas.openxmlformats.org/officeDocument/2006/relationships/oleObject" Target="embeddings/oleObject122.bin"/><Relationship Id="rId937" Type="http://schemas.openxmlformats.org/officeDocument/2006/relationships/oleObject" Target="embeddings/oleObject414.bin"/><Relationship Id="rId1122" Type="http://schemas.openxmlformats.org/officeDocument/2006/relationships/oleObject" Target="embeddings/oleObject481.bin"/><Relationship Id="rId66" Type="http://schemas.openxmlformats.org/officeDocument/2006/relationships/oleObject" Target="embeddings/oleObject26.bin"/><Relationship Id="rId131" Type="http://schemas.openxmlformats.org/officeDocument/2006/relationships/image" Target="media/image66.wmf"/><Relationship Id="rId369" Type="http://schemas.openxmlformats.org/officeDocument/2006/relationships/oleObject" Target="embeddings/oleObject160.bin"/><Relationship Id="rId576" Type="http://schemas.openxmlformats.org/officeDocument/2006/relationships/image" Target="media/image322.wmf"/><Relationship Id="rId783" Type="http://schemas.openxmlformats.org/officeDocument/2006/relationships/oleObject" Target="embeddings/oleObject337.bin"/><Relationship Id="rId990" Type="http://schemas.openxmlformats.org/officeDocument/2006/relationships/image" Target="media/image548.wmf"/><Relationship Id="rId229" Type="http://schemas.openxmlformats.org/officeDocument/2006/relationships/image" Target="media/image121.wmf"/><Relationship Id="rId436" Type="http://schemas.openxmlformats.org/officeDocument/2006/relationships/image" Target="media/image236.wmf"/><Relationship Id="rId643" Type="http://schemas.openxmlformats.org/officeDocument/2006/relationships/oleObject" Target="embeddings/oleObject275.bin"/><Relationship Id="rId1066" Type="http://schemas.openxmlformats.org/officeDocument/2006/relationships/oleObject" Target="embeddings/oleObject453.bin"/><Relationship Id="rId850" Type="http://schemas.openxmlformats.org/officeDocument/2006/relationships/image" Target="media/image470.wmf"/><Relationship Id="rId948" Type="http://schemas.openxmlformats.org/officeDocument/2006/relationships/oleObject" Target="embeddings/oleObject420.bin"/><Relationship Id="rId1133" Type="http://schemas.openxmlformats.org/officeDocument/2006/relationships/image" Target="media/image639.png"/><Relationship Id="rId77" Type="http://schemas.openxmlformats.org/officeDocument/2006/relationships/image" Target="media/image37.wmf"/><Relationship Id="rId282" Type="http://schemas.openxmlformats.org/officeDocument/2006/relationships/image" Target="media/image147.wmf"/><Relationship Id="rId503" Type="http://schemas.openxmlformats.org/officeDocument/2006/relationships/image" Target="media/image271.wmf"/><Relationship Id="rId587" Type="http://schemas.openxmlformats.org/officeDocument/2006/relationships/oleObject" Target="embeddings/oleObject249.bin"/><Relationship Id="rId710" Type="http://schemas.openxmlformats.org/officeDocument/2006/relationships/image" Target="media/image400.wmf"/><Relationship Id="rId808" Type="http://schemas.openxmlformats.org/officeDocument/2006/relationships/oleObject" Target="embeddings/oleObject347.bin"/><Relationship Id="rId8" Type="http://schemas.openxmlformats.org/officeDocument/2006/relationships/endnotes" Target="endnotes.xml"/><Relationship Id="rId142" Type="http://schemas.openxmlformats.org/officeDocument/2006/relationships/image" Target="media/image75.png"/><Relationship Id="rId447" Type="http://schemas.openxmlformats.org/officeDocument/2006/relationships/oleObject" Target="embeddings/oleObject198.bin"/><Relationship Id="rId794" Type="http://schemas.openxmlformats.org/officeDocument/2006/relationships/image" Target="media/image446.wmf"/><Relationship Id="rId1077" Type="http://schemas.openxmlformats.org/officeDocument/2006/relationships/image" Target="media/image612.wmf"/><Relationship Id="rId1200" Type="http://schemas.openxmlformats.org/officeDocument/2006/relationships/oleObject" Target="embeddings/oleObject510.bin"/><Relationship Id="rId654" Type="http://schemas.openxmlformats.org/officeDocument/2006/relationships/image" Target="media/image366.wmf"/><Relationship Id="rId861" Type="http://schemas.openxmlformats.org/officeDocument/2006/relationships/image" Target="media/image476.png"/><Relationship Id="rId959" Type="http://schemas.openxmlformats.org/officeDocument/2006/relationships/image" Target="media/image527.wmf"/><Relationship Id="rId293" Type="http://schemas.openxmlformats.org/officeDocument/2006/relationships/image" Target="media/image154.png"/><Relationship Id="rId307" Type="http://schemas.openxmlformats.org/officeDocument/2006/relationships/image" Target="media/image164.png"/><Relationship Id="rId514" Type="http://schemas.openxmlformats.org/officeDocument/2006/relationships/oleObject" Target="embeddings/oleObject230.bin"/><Relationship Id="rId721" Type="http://schemas.openxmlformats.org/officeDocument/2006/relationships/image" Target="media/image405.wmf"/><Relationship Id="rId1144" Type="http://schemas.openxmlformats.org/officeDocument/2006/relationships/image" Target="media/image643.png"/><Relationship Id="rId88" Type="http://schemas.openxmlformats.org/officeDocument/2006/relationships/image" Target="media/image42.wmf"/><Relationship Id="rId153" Type="http://schemas.openxmlformats.org/officeDocument/2006/relationships/image" Target="media/image82.wmf"/><Relationship Id="rId360" Type="http://schemas.openxmlformats.org/officeDocument/2006/relationships/image" Target="media/image195.png"/><Relationship Id="rId598" Type="http://schemas.openxmlformats.org/officeDocument/2006/relationships/image" Target="media/image336.wmf"/><Relationship Id="rId819" Type="http://schemas.openxmlformats.org/officeDocument/2006/relationships/image" Target="media/image461.png"/><Relationship Id="rId1004" Type="http://schemas.openxmlformats.org/officeDocument/2006/relationships/image" Target="media/image557.png"/><Relationship Id="rId1211" Type="http://schemas.openxmlformats.org/officeDocument/2006/relationships/image" Target="media/image691.png"/><Relationship Id="rId220" Type="http://schemas.openxmlformats.org/officeDocument/2006/relationships/oleObject" Target="embeddings/oleObject96.bin"/><Relationship Id="rId458" Type="http://schemas.openxmlformats.org/officeDocument/2006/relationships/image" Target="media/image248.wmf"/><Relationship Id="rId665" Type="http://schemas.openxmlformats.org/officeDocument/2006/relationships/oleObject" Target="embeddings/oleObject282.bin"/><Relationship Id="rId872" Type="http://schemas.openxmlformats.org/officeDocument/2006/relationships/image" Target="media/image483.wmf"/><Relationship Id="rId1088" Type="http://schemas.openxmlformats.org/officeDocument/2006/relationships/image" Target="media/image617.wmf"/><Relationship Id="rId15" Type="http://schemas.openxmlformats.org/officeDocument/2006/relationships/image" Target="media/image4.wmf"/><Relationship Id="rId318" Type="http://schemas.openxmlformats.org/officeDocument/2006/relationships/image" Target="media/image171.wmf"/><Relationship Id="rId525" Type="http://schemas.openxmlformats.org/officeDocument/2006/relationships/image" Target="media/image287.png"/><Relationship Id="rId732" Type="http://schemas.openxmlformats.org/officeDocument/2006/relationships/image" Target="media/image410.wmf"/><Relationship Id="rId1155" Type="http://schemas.openxmlformats.org/officeDocument/2006/relationships/image" Target="media/image652.wmf"/><Relationship Id="rId99" Type="http://schemas.openxmlformats.org/officeDocument/2006/relationships/image" Target="media/image48.png"/><Relationship Id="rId164" Type="http://schemas.openxmlformats.org/officeDocument/2006/relationships/image" Target="media/image88.wmf"/><Relationship Id="rId371" Type="http://schemas.openxmlformats.org/officeDocument/2006/relationships/oleObject" Target="embeddings/oleObject161.bin"/><Relationship Id="rId1015" Type="http://schemas.openxmlformats.org/officeDocument/2006/relationships/image" Target="media/image567.wmf"/><Relationship Id="rId1222" Type="http://schemas.openxmlformats.org/officeDocument/2006/relationships/image" Target="media/image702.wmf"/><Relationship Id="rId469" Type="http://schemas.openxmlformats.org/officeDocument/2006/relationships/image" Target="media/image254.wmf"/><Relationship Id="rId676" Type="http://schemas.openxmlformats.org/officeDocument/2006/relationships/image" Target="media/image381.wmf"/><Relationship Id="rId883" Type="http://schemas.openxmlformats.org/officeDocument/2006/relationships/image" Target="media/image490.png"/><Relationship Id="rId1099" Type="http://schemas.openxmlformats.org/officeDocument/2006/relationships/image" Target="media/image622.wmf"/><Relationship Id="rId26" Type="http://schemas.openxmlformats.org/officeDocument/2006/relationships/image" Target="media/image10.png"/><Relationship Id="rId231" Type="http://schemas.openxmlformats.org/officeDocument/2006/relationships/image" Target="media/image122.wmf"/><Relationship Id="rId329" Type="http://schemas.openxmlformats.org/officeDocument/2006/relationships/image" Target="media/image179.wmf"/><Relationship Id="rId536" Type="http://schemas.openxmlformats.org/officeDocument/2006/relationships/oleObject" Target="embeddings/oleObject233.bin"/><Relationship Id="rId1166" Type="http://schemas.openxmlformats.org/officeDocument/2006/relationships/image" Target="media/image658.wmf"/><Relationship Id="rId175" Type="http://schemas.openxmlformats.org/officeDocument/2006/relationships/image" Target="media/image95.png"/><Relationship Id="rId743" Type="http://schemas.openxmlformats.org/officeDocument/2006/relationships/oleObject" Target="embeddings/oleObject318.bin"/><Relationship Id="rId950" Type="http://schemas.openxmlformats.org/officeDocument/2006/relationships/oleObject" Target="embeddings/oleObject421.bin"/><Relationship Id="rId1026" Type="http://schemas.openxmlformats.org/officeDocument/2006/relationships/image" Target="media/image578.wmf"/><Relationship Id="rId382" Type="http://schemas.openxmlformats.org/officeDocument/2006/relationships/image" Target="media/image208.wmf"/><Relationship Id="rId603" Type="http://schemas.openxmlformats.org/officeDocument/2006/relationships/oleObject" Target="embeddings/oleObject257.bin"/><Relationship Id="rId687" Type="http://schemas.openxmlformats.org/officeDocument/2006/relationships/image" Target="media/image389.wmf"/><Relationship Id="rId810" Type="http://schemas.openxmlformats.org/officeDocument/2006/relationships/oleObject" Target="embeddings/oleObject348.bin"/><Relationship Id="rId908" Type="http://schemas.openxmlformats.org/officeDocument/2006/relationships/oleObject" Target="embeddings/oleObject398.bin"/><Relationship Id="rId1233" Type="http://schemas.openxmlformats.org/officeDocument/2006/relationships/image" Target="media/image713.wmf"/><Relationship Id="rId242" Type="http://schemas.openxmlformats.org/officeDocument/2006/relationships/oleObject" Target="embeddings/oleObject107.bin"/><Relationship Id="rId894" Type="http://schemas.openxmlformats.org/officeDocument/2006/relationships/image" Target="media/image496.wmf"/><Relationship Id="rId1177" Type="http://schemas.openxmlformats.org/officeDocument/2006/relationships/image" Target="media/image668.wmf"/><Relationship Id="rId37" Type="http://schemas.openxmlformats.org/officeDocument/2006/relationships/oleObject" Target="embeddings/oleObject13.bin"/><Relationship Id="rId102" Type="http://schemas.openxmlformats.org/officeDocument/2006/relationships/image" Target="media/image50.png"/><Relationship Id="rId547" Type="http://schemas.openxmlformats.org/officeDocument/2006/relationships/image" Target="media/image303.png"/><Relationship Id="rId754" Type="http://schemas.openxmlformats.org/officeDocument/2006/relationships/image" Target="media/image423.png"/><Relationship Id="rId961" Type="http://schemas.openxmlformats.org/officeDocument/2006/relationships/image" Target="media/image528.wmf"/><Relationship Id="rId90" Type="http://schemas.openxmlformats.org/officeDocument/2006/relationships/image" Target="media/image43.wmf"/><Relationship Id="rId186" Type="http://schemas.openxmlformats.org/officeDocument/2006/relationships/oleObject" Target="embeddings/oleObject79.bin"/><Relationship Id="rId393" Type="http://schemas.openxmlformats.org/officeDocument/2006/relationships/oleObject" Target="embeddings/oleObject172.bin"/><Relationship Id="rId407" Type="http://schemas.openxmlformats.org/officeDocument/2006/relationships/oleObject" Target="embeddings/oleObject179.bin"/><Relationship Id="rId614" Type="http://schemas.openxmlformats.org/officeDocument/2006/relationships/image" Target="media/image345.wmf"/><Relationship Id="rId821" Type="http://schemas.openxmlformats.org/officeDocument/2006/relationships/image" Target="media/image463.png"/><Relationship Id="rId1037" Type="http://schemas.openxmlformats.org/officeDocument/2006/relationships/oleObject" Target="embeddings/oleObject441.bin"/><Relationship Id="rId1244" Type="http://schemas.openxmlformats.org/officeDocument/2006/relationships/image" Target="media/image722.wmf"/><Relationship Id="rId253" Type="http://schemas.openxmlformats.org/officeDocument/2006/relationships/oleObject" Target="embeddings/oleObject113.bin"/><Relationship Id="rId460" Type="http://schemas.openxmlformats.org/officeDocument/2006/relationships/image" Target="media/image249.wmf"/><Relationship Id="rId698" Type="http://schemas.openxmlformats.org/officeDocument/2006/relationships/image" Target="media/image394.wmf"/><Relationship Id="rId919" Type="http://schemas.openxmlformats.org/officeDocument/2006/relationships/image" Target="media/image510.png"/><Relationship Id="rId1090" Type="http://schemas.openxmlformats.org/officeDocument/2006/relationships/image" Target="media/image618.wmf"/><Relationship Id="rId1104" Type="http://schemas.openxmlformats.org/officeDocument/2006/relationships/oleObject" Target="embeddings/oleObject472.bin"/><Relationship Id="rId48" Type="http://schemas.openxmlformats.org/officeDocument/2006/relationships/image" Target="media/image22.png"/><Relationship Id="rId113" Type="http://schemas.openxmlformats.org/officeDocument/2006/relationships/image" Target="media/image57.wmf"/><Relationship Id="rId320" Type="http://schemas.openxmlformats.org/officeDocument/2006/relationships/image" Target="media/image172.png"/><Relationship Id="rId558" Type="http://schemas.openxmlformats.org/officeDocument/2006/relationships/oleObject" Target="embeddings/oleObject238.bin"/><Relationship Id="rId765" Type="http://schemas.openxmlformats.org/officeDocument/2006/relationships/oleObject" Target="embeddings/oleObject328.bin"/><Relationship Id="rId972" Type="http://schemas.openxmlformats.org/officeDocument/2006/relationships/image" Target="media/image535.wmf"/><Relationship Id="rId1188" Type="http://schemas.openxmlformats.org/officeDocument/2006/relationships/oleObject" Target="embeddings/oleObject505.bin"/><Relationship Id="rId197" Type="http://schemas.openxmlformats.org/officeDocument/2006/relationships/image" Target="media/image105.wmf"/><Relationship Id="rId418" Type="http://schemas.openxmlformats.org/officeDocument/2006/relationships/oleObject" Target="embeddings/oleObject184.bin"/><Relationship Id="rId625" Type="http://schemas.openxmlformats.org/officeDocument/2006/relationships/oleObject" Target="embeddings/oleObject267.bin"/><Relationship Id="rId832" Type="http://schemas.openxmlformats.org/officeDocument/2006/relationships/oleObject" Target="embeddings/oleObject356.bin"/><Relationship Id="rId1048" Type="http://schemas.openxmlformats.org/officeDocument/2006/relationships/oleObject" Target="embeddings/oleObject446.bin"/><Relationship Id="rId1255" Type="http://schemas.openxmlformats.org/officeDocument/2006/relationships/image" Target="media/image729.png"/><Relationship Id="rId264" Type="http://schemas.openxmlformats.org/officeDocument/2006/relationships/image" Target="media/image138.wmf"/><Relationship Id="rId471" Type="http://schemas.openxmlformats.org/officeDocument/2006/relationships/image" Target="media/image255.wmf"/><Relationship Id="rId1115" Type="http://schemas.openxmlformats.org/officeDocument/2006/relationships/oleObject" Target="embeddings/oleObject477.bin"/><Relationship Id="rId59" Type="http://schemas.openxmlformats.org/officeDocument/2006/relationships/image" Target="media/image29.wmf"/><Relationship Id="rId124" Type="http://schemas.openxmlformats.org/officeDocument/2006/relationships/oleObject" Target="embeddings/oleObject54.bin"/><Relationship Id="rId569" Type="http://schemas.openxmlformats.org/officeDocument/2006/relationships/oleObject" Target="embeddings/oleObject243.bin"/><Relationship Id="rId776" Type="http://schemas.openxmlformats.org/officeDocument/2006/relationships/image" Target="media/image435.wmf"/><Relationship Id="rId983" Type="http://schemas.openxmlformats.org/officeDocument/2006/relationships/image" Target="media/image543.png"/><Relationship Id="rId1199" Type="http://schemas.openxmlformats.org/officeDocument/2006/relationships/image" Target="media/image682.wmf"/><Relationship Id="rId331" Type="http://schemas.openxmlformats.org/officeDocument/2006/relationships/image" Target="media/image180.wmf"/><Relationship Id="rId429" Type="http://schemas.openxmlformats.org/officeDocument/2006/relationships/image" Target="media/image232.emf"/><Relationship Id="rId636" Type="http://schemas.openxmlformats.org/officeDocument/2006/relationships/oleObject" Target="embeddings/oleObject272.bin"/><Relationship Id="rId1059" Type="http://schemas.openxmlformats.org/officeDocument/2006/relationships/image" Target="media/image601.png"/><Relationship Id="rId843" Type="http://schemas.openxmlformats.org/officeDocument/2006/relationships/oleObject" Target="embeddings/oleObject367.bin"/><Relationship Id="rId1126" Type="http://schemas.openxmlformats.org/officeDocument/2006/relationships/oleObject" Target="embeddings/oleObject483.bin"/><Relationship Id="rId275" Type="http://schemas.openxmlformats.org/officeDocument/2006/relationships/oleObject" Target="embeddings/oleObject124.bin"/><Relationship Id="rId482" Type="http://schemas.openxmlformats.org/officeDocument/2006/relationships/oleObject" Target="embeddings/oleObject214.bin"/><Relationship Id="rId703" Type="http://schemas.openxmlformats.org/officeDocument/2006/relationships/oleObject" Target="embeddings/oleObject299.bin"/><Relationship Id="rId910" Type="http://schemas.openxmlformats.org/officeDocument/2006/relationships/oleObject" Target="embeddings/oleObject399.bin"/><Relationship Id="rId135" Type="http://schemas.openxmlformats.org/officeDocument/2006/relationships/image" Target="media/image68.png"/><Relationship Id="rId342" Type="http://schemas.openxmlformats.org/officeDocument/2006/relationships/oleObject" Target="embeddings/oleObject149.bin"/><Relationship Id="rId787" Type="http://schemas.openxmlformats.org/officeDocument/2006/relationships/image" Target="media/image441.png"/><Relationship Id="rId994" Type="http://schemas.openxmlformats.org/officeDocument/2006/relationships/image" Target="media/image550.wmf"/><Relationship Id="rId202" Type="http://schemas.openxmlformats.org/officeDocument/2006/relationships/oleObject" Target="embeddings/oleObject87.bin"/><Relationship Id="rId647" Type="http://schemas.openxmlformats.org/officeDocument/2006/relationships/oleObject" Target="embeddings/oleObject277.bin"/><Relationship Id="rId854" Type="http://schemas.openxmlformats.org/officeDocument/2006/relationships/image" Target="media/image472.wmf"/><Relationship Id="rId286" Type="http://schemas.openxmlformats.org/officeDocument/2006/relationships/image" Target="media/image149.wmf"/><Relationship Id="rId493" Type="http://schemas.openxmlformats.org/officeDocument/2006/relationships/image" Target="media/image266.wmf"/><Relationship Id="rId507" Type="http://schemas.openxmlformats.org/officeDocument/2006/relationships/image" Target="media/image273.wmf"/><Relationship Id="rId714" Type="http://schemas.openxmlformats.org/officeDocument/2006/relationships/image" Target="media/image402.wmf"/><Relationship Id="rId921" Type="http://schemas.openxmlformats.org/officeDocument/2006/relationships/image" Target="media/image512.png"/><Relationship Id="rId1137" Type="http://schemas.openxmlformats.org/officeDocument/2006/relationships/oleObject" Target="embeddings/oleObject488.bin"/><Relationship Id="rId50" Type="http://schemas.openxmlformats.org/officeDocument/2006/relationships/image" Target="media/image24.png"/><Relationship Id="rId146" Type="http://schemas.openxmlformats.org/officeDocument/2006/relationships/image" Target="media/image78.wmf"/><Relationship Id="rId353" Type="http://schemas.openxmlformats.org/officeDocument/2006/relationships/image" Target="media/image191.wmf"/><Relationship Id="rId560" Type="http://schemas.openxmlformats.org/officeDocument/2006/relationships/image" Target="media/image314.wmf"/><Relationship Id="rId798" Type="http://schemas.openxmlformats.org/officeDocument/2006/relationships/image" Target="media/image448.wmf"/><Relationship Id="rId1190" Type="http://schemas.openxmlformats.org/officeDocument/2006/relationships/image" Target="media/image677.png"/><Relationship Id="rId1204" Type="http://schemas.openxmlformats.org/officeDocument/2006/relationships/image" Target="media/image686.jpeg"/><Relationship Id="rId213" Type="http://schemas.openxmlformats.org/officeDocument/2006/relationships/image" Target="media/image113.wmf"/><Relationship Id="rId420" Type="http://schemas.openxmlformats.org/officeDocument/2006/relationships/oleObject" Target="embeddings/oleObject185.bin"/><Relationship Id="rId658" Type="http://schemas.openxmlformats.org/officeDocument/2006/relationships/image" Target="media/image369.png"/><Relationship Id="rId865" Type="http://schemas.openxmlformats.org/officeDocument/2006/relationships/oleObject" Target="embeddings/oleObject378.bin"/><Relationship Id="rId1050" Type="http://schemas.openxmlformats.org/officeDocument/2006/relationships/oleObject" Target="embeddings/oleObject447.bin"/><Relationship Id="rId297" Type="http://schemas.openxmlformats.org/officeDocument/2006/relationships/oleObject" Target="embeddings/oleObject132.bin"/><Relationship Id="rId518" Type="http://schemas.openxmlformats.org/officeDocument/2006/relationships/image" Target="media/image280.png"/><Relationship Id="rId725" Type="http://schemas.openxmlformats.org/officeDocument/2006/relationships/image" Target="media/image407.wmf"/><Relationship Id="rId932" Type="http://schemas.openxmlformats.org/officeDocument/2006/relationships/oleObject" Target="embeddings/oleObject409.bin"/><Relationship Id="rId1148" Type="http://schemas.openxmlformats.org/officeDocument/2006/relationships/image" Target="media/image646.wmf"/><Relationship Id="rId157" Type="http://schemas.openxmlformats.org/officeDocument/2006/relationships/image" Target="media/image84.wmf"/><Relationship Id="rId364" Type="http://schemas.openxmlformats.org/officeDocument/2006/relationships/image" Target="media/image198.png"/><Relationship Id="rId1008" Type="http://schemas.openxmlformats.org/officeDocument/2006/relationships/image" Target="media/image560.png"/><Relationship Id="rId1215" Type="http://schemas.openxmlformats.org/officeDocument/2006/relationships/image" Target="media/image695.wmf"/><Relationship Id="rId61" Type="http://schemas.openxmlformats.org/officeDocument/2006/relationships/image" Target="media/image30.wmf"/><Relationship Id="rId571" Type="http://schemas.openxmlformats.org/officeDocument/2006/relationships/oleObject" Target="embeddings/oleObject244.bin"/><Relationship Id="rId669" Type="http://schemas.openxmlformats.org/officeDocument/2006/relationships/oleObject" Target="embeddings/oleObject284.bin"/><Relationship Id="rId876" Type="http://schemas.openxmlformats.org/officeDocument/2006/relationships/image" Target="media/image485.wmf"/><Relationship Id="rId19" Type="http://schemas.openxmlformats.org/officeDocument/2006/relationships/image" Target="media/image6.wmf"/><Relationship Id="rId224" Type="http://schemas.openxmlformats.org/officeDocument/2006/relationships/oleObject" Target="embeddings/oleObject98.bin"/><Relationship Id="rId431" Type="http://schemas.openxmlformats.org/officeDocument/2006/relationships/oleObject" Target="embeddings/oleObject190.bin"/><Relationship Id="rId529" Type="http://schemas.openxmlformats.org/officeDocument/2006/relationships/image" Target="media/image290.png"/><Relationship Id="rId736" Type="http://schemas.openxmlformats.org/officeDocument/2006/relationships/image" Target="media/image412.wmf"/><Relationship Id="rId1061" Type="http://schemas.openxmlformats.org/officeDocument/2006/relationships/oleObject" Target="embeddings/oleObject451.bin"/><Relationship Id="rId1159" Type="http://schemas.openxmlformats.org/officeDocument/2006/relationships/oleObject" Target="embeddings/oleObject497.bin"/><Relationship Id="rId168" Type="http://schemas.openxmlformats.org/officeDocument/2006/relationships/image" Target="media/image90.png"/><Relationship Id="rId943" Type="http://schemas.openxmlformats.org/officeDocument/2006/relationships/oleObject" Target="embeddings/oleObject418.bin"/><Relationship Id="rId1019" Type="http://schemas.openxmlformats.org/officeDocument/2006/relationships/image" Target="media/image571.wmf"/><Relationship Id="rId72" Type="http://schemas.openxmlformats.org/officeDocument/2006/relationships/oleObject" Target="embeddings/oleObject29.bin"/><Relationship Id="rId375" Type="http://schemas.openxmlformats.org/officeDocument/2006/relationships/oleObject" Target="embeddings/oleObject163.bin"/><Relationship Id="rId582" Type="http://schemas.openxmlformats.org/officeDocument/2006/relationships/image" Target="media/image326.png"/><Relationship Id="rId803" Type="http://schemas.openxmlformats.org/officeDocument/2006/relationships/image" Target="media/image451.wmf"/><Relationship Id="rId1226" Type="http://schemas.openxmlformats.org/officeDocument/2006/relationships/image" Target="media/image706.wmf"/><Relationship Id="rId3" Type="http://schemas.openxmlformats.org/officeDocument/2006/relationships/styles" Target="styles.xml"/><Relationship Id="rId235" Type="http://schemas.openxmlformats.org/officeDocument/2006/relationships/image" Target="media/image124.wmf"/><Relationship Id="rId442" Type="http://schemas.openxmlformats.org/officeDocument/2006/relationships/image" Target="media/image239.wmf"/><Relationship Id="rId887" Type="http://schemas.openxmlformats.org/officeDocument/2006/relationships/image" Target="media/image493.wmf"/><Relationship Id="rId1072" Type="http://schemas.openxmlformats.org/officeDocument/2006/relationships/image" Target="media/image610.wmf"/><Relationship Id="rId302" Type="http://schemas.openxmlformats.org/officeDocument/2006/relationships/image" Target="media/image161.wmf"/><Relationship Id="rId747" Type="http://schemas.openxmlformats.org/officeDocument/2006/relationships/oleObject" Target="embeddings/oleObject320.bin"/><Relationship Id="rId954" Type="http://schemas.openxmlformats.org/officeDocument/2006/relationships/image" Target="media/image524.wmf"/><Relationship Id="rId83" Type="http://schemas.openxmlformats.org/officeDocument/2006/relationships/oleObject" Target="embeddings/oleObject36.bin"/><Relationship Id="rId179" Type="http://schemas.openxmlformats.org/officeDocument/2006/relationships/oleObject" Target="embeddings/oleObject74.bin"/><Relationship Id="rId386" Type="http://schemas.openxmlformats.org/officeDocument/2006/relationships/image" Target="media/image210.wmf"/><Relationship Id="rId593" Type="http://schemas.openxmlformats.org/officeDocument/2006/relationships/oleObject" Target="embeddings/oleObject252.bin"/><Relationship Id="rId607" Type="http://schemas.openxmlformats.org/officeDocument/2006/relationships/image" Target="media/image340.wmf"/><Relationship Id="rId814" Type="http://schemas.openxmlformats.org/officeDocument/2006/relationships/image" Target="media/image457.wmf"/><Relationship Id="rId1237" Type="http://schemas.openxmlformats.org/officeDocument/2006/relationships/image" Target="media/image717.png"/><Relationship Id="rId246" Type="http://schemas.openxmlformats.org/officeDocument/2006/relationships/oleObject" Target="embeddings/oleObject109.bin"/><Relationship Id="rId453" Type="http://schemas.openxmlformats.org/officeDocument/2006/relationships/oleObject" Target="embeddings/oleObject201.bin"/><Relationship Id="rId660" Type="http://schemas.openxmlformats.org/officeDocument/2006/relationships/image" Target="media/image371.png"/><Relationship Id="rId898" Type="http://schemas.openxmlformats.org/officeDocument/2006/relationships/image" Target="media/image498.wmf"/><Relationship Id="rId1083" Type="http://schemas.openxmlformats.org/officeDocument/2006/relationships/oleObject" Target="embeddings/oleObject461.bin"/><Relationship Id="rId106" Type="http://schemas.openxmlformats.org/officeDocument/2006/relationships/oleObject" Target="embeddings/oleObject45.bin"/><Relationship Id="rId313" Type="http://schemas.openxmlformats.org/officeDocument/2006/relationships/image" Target="media/image168.wmf"/><Relationship Id="rId758" Type="http://schemas.openxmlformats.org/officeDocument/2006/relationships/oleObject" Target="embeddings/oleObject325.bin"/><Relationship Id="rId965" Type="http://schemas.openxmlformats.org/officeDocument/2006/relationships/image" Target="media/image530.png"/><Relationship Id="rId1150" Type="http://schemas.openxmlformats.org/officeDocument/2006/relationships/image" Target="media/image648.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oleObject" Target="embeddings/oleObject174.bin"/><Relationship Id="rId520" Type="http://schemas.openxmlformats.org/officeDocument/2006/relationships/image" Target="media/image282.png"/><Relationship Id="rId618" Type="http://schemas.openxmlformats.org/officeDocument/2006/relationships/image" Target="media/image347.wmf"/><Relationship Id="rId825" Type="http://schemas.openxmlformats.org/officeDocument/2006/relationships/oleObject" Target="embeddings/oleObject351.bin"/><Relationship Id="rId1248" Type="http://schemas.openxmlformats.org/officeDocument/2006/relationships/image" Target="media/image724.jpeg"/><Relationship Id="rId257" Type="http://schemas.openxmlformats.org/officeDocument/2006/relationships/oleObject" Target="embeddings/oleObject115.bin"/><Relationship Id="rId464" Type="http://schemas.openxmlformats.org/officeDocument/2006/relationships/image" Target="media/image251.wmf"/><Relationship Id="rId1010" Type="http://schemas.openxmlformats.org/officeDocument/2006/relationships/image" Target="media/image562.wmf"/><Relationship Id="rId1094" Type="http://schemas.openxmlformats.org/officeDocument/2006/relationships/image" Target="media/image620.wmf"/><Relationship Id="rId1108" Type="http://schemas.openxmlformats.org/officeDocument/2006/relationships/oleObject" Target="embeddings/oleObject474.bin"/><Relationship Id="rId117" Type="http://schemas.openxmlformats.org/officeDocument/2006/relationships/image" Target="media/image59.wmf"/><Relationship Id="rId671" Type="http://schemas.openxmlformats.org/officeDocument/2006/relationships/oleObject" Target="embeddings/oleObject285.bin"/><Relationship Id="rId769" Type="http://schemas.openxmlformats.org/officeDocument/2006/relationships/oleObject" Target="embeddings/oleObject330.bin"/><Relationship Id="rId976" Type="http://schemas.openxmlformats.org/officeDocument/2006/relationships/image" Target="media/image537.wmf"/><Relationship Id="rId324" Type="http://schemas.openxmlformats.org/officeDocument/2006/relationships/image" Target="media/image176.wmf"/><Relationship Id="rId531" Type="http://schemas.openxmlformats.org/officeDocument/2006/relationships/image" Target="media/image292.png"/><Relationship Id="rId629" Type="http://schemas.openxmlformats.org/officeDocument/2006/relationships/image" Target="media/image353.wmf"/><Relationship Id="rId1161" Type="http://schemas.openxmlformats.org/officeDocument/2006/relationships/oleObject" Target="embeddings/oleObject498.bin"/><Relationship Id="rId1259" Type="http://schemas.openxmlformats.org/officeDocument/2006/relationships/theme" Target="theme/theme1.xml"/><Relationship Id="rId836" Type="http://schemas.openxmlformats.org/officeDocument/2006/relationships/oleObject" Target="embeddings/oleObject360.bin"/><Relationship Id="rId1021" Type="http://schemas.openxmlformats.org/officeDocument/2006/relationships/image" Target="media/image573.wmf"/><Relationship Id="rId1119" Type="http://schemas.openxmlformats.org/officeDocument/2006/relationships/oleObject" Target="embeddings/oleObject479.bin"/><Relationship Id="rId903" Type="http://schemas.openxmlformats.org/officeDocument/2006/relationships/oleObject" Target="embeddings/oleObject395.bin"/><Relationship Id="rId32" Type="http://schemas.openxmlformats.org/officeDocument/2006/relationships/image" Target="media/image14.wmf"/><Relationship Id="rId181" Type="http://schemas.openxmlformats.org/officeDocument/2006/relationships/oleObject" Target="embeddings/oleObject75.bin"/><Relationship Id="rId279" Type="http://schemas.openxmlformats.org/officeDocument/2006/relationships/oleObject" Target="embeddings/oleObject126.bin"/><Relationship Id="rId486" Type="http://schemas.openxmlformats.org/officeDocument/2006/relationships/oleObject" Target="embeddings/oleObject216.bin"/><Relationship Id="rId693" Type="http://schemas.openxmlformats.org/officeDocument/2006/relationships/image" Target="media/image392.wmf"/><Relationship Id="rId139" Type="http://schemas.openxmlformats.org/officeDocument/2006/relationships/image" Target="media/image72.png"/><Relationship Id="rId346" Type="http://schemas.openxmlformats.org/officeDocument/2006/relationships/oleObject" Target="embeddings/oleObject151.bin"/><Relationship Id="rId553" Type="http://schemas.openxmlformats.org/officeDocument/2006/relationships/image" Target="media/image309.png"/><Relationship Id="rId760" Type="http://schemas.openxmlformats.org/officeDocument/2006/relationships/image" Target="media/image427.wmf"/><Relationship Id="rId998" Type="http://schemas.openxmlformats.org/officeDocument/2006/relationships/oleObject" Target="embeddings/oleObject438.bin"/><Relationship Id="rId1183" Type="http://schemas.openxmlformats.org/officeDocument/2006/relationships/image" Target="media/image673.wmf"/><Relationship Id="rId206" Type="http://schemas.openxmlformats.org/officeDocument/2006/relationships/oleObject" Target="embeddings/oleObject89.bin"/><Relationship Id="rId413" Type="http://schemas.openxmlformats.org/officeDocument/2006/relationships/oleObject" Target="embeddings/oleObject182.bin"/><Relationship Id="rId858" Type="http://schemas.openxmlformats.org/officeDocument/2006/relationships/image" Target="media/image474.wmf"/><Relationship Id="rId1043" Type="http://schemas.openxmlformats.org/officeDocument/2006/relationships/image" Target="media/image592.wmf"/><Relationship Id="rId620" Type="http://schemas.openxmlformats.org/officeDocument/2006/relationships/image" Target="media/image348.wmf"/><Relationship Id="rId718" Type="http://schemas.openxmlformats.org/officeDocument/2006/relationships/image" Target="media/image404.wmf"/><Relationship Id="rId925" Type="http://schemas.openxmlformats.org/officeDocument/2006/relationships/oleObject" Target="embeddings/oleObject402.bin"/><Relationship Id="rId1250" Type="http://schemas.openxmlformats.org/officeDocument/2006/relationships/image" Target="media/image726.png"/><Relationship Id="rId1110" Type="http://schemas.openxmlformats.org/officeDocument/2006/relationships/oleObject" Target="embeddings/oleObject475.bin"/><Relationship Id="rId1208" Type="http://schemas.openxmlformats.org/officeDocument/2006/relationships/oleObject" Target="embeddings/oleObject512.bin"/><Relationship Id="rId54" Type="http://schemas.openxmlformats.org/officeDocument/2006/relationships/oleObject" Target="embeddings/oleObject20.bin"/><Relationship Id="rId270" Type="http://schemas.openxmlformats.org/officeDocument/2006/relationships/image" Target="media/image141.wmf"/><Relationship Id="rId130" Type="http://schemas.openxmlformats.org/officeDocument/2006/relationships/oleObject" Target="embeddings/oleObject57.bin"/><Relationship Id="rId368" Type="http://schemas.openxmlformats.org/officeDocument/2006/relationships/image" Target="media/image201.wmf"/><Relationship Id="rId575" Type="http://schemas.openxmlformats.org/officeDocument/2006/relationships/oleObject" Target="embeddings/oleObject246.bin"/><Relationship Id="rId782" Type="http://schemas.openxmlformats.org/officeDocument/2006/relationships/image" Target="media/image438.wmf"/><Relationship Id="rId228" Type="http://schemas.openxmlformats.org/officeDocument/2006/relationships/oleObject" Target="embeddings/oleObject100.bin"/><Relationship Id="rId435" Type="http://schemas.openxmlformats.org/officeDocument/2006/relationships/oleObject" Target="embeddings/oleObject192.bin"/><Relationship Id="rId642" Type="http://schemas.openxmlformats.org/officeDocument/2006/relationships/image" Target="media/image360.wmf"/><Relationship Id="rId1065" Type="http://schemas.openxmlformats.org/officeDocument/2006/relationships/image" Target="media/image605.wmf"/><Relationship Id="rId502" Type="http://schemas.openxmlformats.org/officeDocument/2006/relationships/oleObject" Target="embeddings/oleObject224.bin"/><Relationship Id="rId947" Type="http://schemas.openxmlformats.org/officeDocument/2006/relationships/image" Target="media/image520.wmf"/><Relationship Id="rId1132" Type="http://schemas.openxmlformats.org/officeDocument/2006/relationships/image" Target="media/image638.png"/><Relationship Id="rId76" Type="http://schemas.openxmlformats.org/officeDocument/2006/relationships/oleObject" Target="embeddings/oleObject32.bin"/><Relationship Id="rId807" Type="http://schemas.openxmlformats.org/officeDocument/2006/relationships/image" Target="media/image453.wmf"/><Relationship Id="rId292" Type="http://schemas.openxmlformats.org/officeDocument/2006/relationships/oleObject" Target="embeddings/oleObject131.bin"/><Relationship Id="rId597" Type="http://schemas.openxmlformats.org/officeDocument/2006/relationships/oleObject" Target="embeddings/oleObject254.bin"/><Relationship Id="rId152" Type="http://schemas.openxmlformats.org/officeDocument/2006/relationships/oleObject" Target="embeddings/oleObject63.bin"/><Relationship Id="rId457" Type="http://schemas.openxmlformats.org/officeDocument/2006/relationships/image" Target="media/image247.png"/><Relationship Id="rId1087" Type="http://schemas.openxmlformats.org/officeDocument/2006/relationships/oleObject" Target="embeddings/oleObject463.bin"/><Relationship Id="rId664" Type="http://schemas.openxmlformats.org/officeDocument/2006/relationships/image" Target="media/image375.wmf"/><Relationship Id="rId871" Type="http://schemas.openxmlformats.org/officeDocument/2006/relationships/oleObject" Target="embeddings/oleObject381.bin"/><Relationship Id="rId969" Type="http://schemas.openxmlformats.org/officeDocument/2006/relationships/oleObject" Target="embeddings/oleObject428.bin"/><Relationship Id="rId317" Type="http://schemas.openxmlformats.org/officeDocument/2006/relationships/oleObject" Target="embeddings/oleObject139.bin"/><Relationship Id="rId524" Type="http://schemas.openxmlformats.org/officeDocument/2006/relationships/image" Target="media/image286.png"/><Relationship Id="rId731" Type="http://schemas.openxmlformats.org/officeDocument/2006/relationships/oleObject" Target="embeddings/oleObject314.bin"/><Relationship Id="rId1154" Type="http://schemas.openxmlformats.org/officeDocument/2006/relationships/image" Target="media/image651.wmf"/><Relationship Id="rId98" Type="http://schemas.openxmlformats.org/officeDocument/2006/relationships/image" Target="media/image47.png"/><Relationship Id="rId829" Type="http://schemas.openxmlformats.org/officeDocument/2006/relationships/oleObject" Target="embeddings/oleObject353.bin"/><Relationship Id="rId1014" Type="http://schemas.openxmlformats.org/officeDocument/2006/relationships/image" Target="media/image566.wmf"/><Relationship Id="rId1221" Type="http://schemas.openxmlformats.org/officeDocument/2006/relationships/image" Target="media/image701.wmf"/><Relationship Id="rId25" Type="http://schemas.openxmlformats.org/officeDocument/2006/relationships/image" Target="media/image9.png"/><Relationship Id="rId174" Type="http://schemas.openxmlformats.org/officeDocument/2006/relationships/image" Target="media/image94.png"/><Relationship Id="rId381" Type="http://schemas.openxmlformats.org/officeDocument/2006/relationships/oleObject" Target="embeddings/oleObject166.bin"/><Relationship Id="rId241" Type="http://schemas.openxmlformats.org/officeDocument/2006/relationships/image" Target="media/image127.wmf"/><Relationship Id="rId479" Type="http://schemas.openxmlformats.org/officeDocument/2006/relationships/image" Target="media/image259.wmf"/><Relationship Id="rId686" Type="http://schemas.openxmlformats.org/officeDocument/2006/relationships/oleObject" Target="embeddings/oleObject290.bin"/><Relationship Id="rId893" Type="http://schemas.openxmlformats.org/officeDocument/2006/relationships/oleObject" Target="embeddings/oleObject390.bin"/><Relationship Id="rId339" Type="http://schemas.openxmlformats.org/officeDocument/2006/relationships/image" Target="media/image184.wmf"/><Relationship Id="rId546" Type="http://schemas.openxmlformats.org/officeDocument/2006/relationships/image" Target="media/image302.png"/><Relationship Id="rId753" Type="http://schemas.openxmlformats.org/officeDocument/2006/relationships/image" Target="media/image422.png"/><Relationship Id="rId1176" Type="http://schemas.openxmlformats.org/officeDocument/2006/relationships/image" Target="media/image667.wmf"/><Relationship Id="rId101" Type="http://schemas.openxmlformats.org/officeDocument/2006/relationships/oleObject" Target="embeddings/oleObject44.bin"/><Relationship Id="rId406" Type="http://schemas.openxmlformats.org/officeDocument/2006/relationships/image" Target="media/image220.wmf"/><Relationship Id="rId960" Type="http://schemas.openxmlformats.org/officeDocument/2006/relationships/oleObject" Target="embeddings/oleObject425.bin"/><Relationship Id="rId1036" Type="http://schemas.openxmlformats.org/officeDocument/2006/relationships/image" Target="media/image588.wmf"/><Relationship Id="rId1243" Type="http://schemas.openxmlformats.org/officeDocument/2006/relationships/oleObject" Target="embeddings/oleObject514.bin"/><Relationship Id="rId613" Type="http://schemas.openxmlformats.org/officeDocument/2006/relationships/image" Target="media/image344.png"/><Relationship Id="rId820" Type="http://schemas.openxmlformats.org/officeDocument/2006/relationships/image" Target="media/image462.png"/><Relationship Id="rId918" Type="http://schemas.openxmlformats.org/officeDocument/2006/relationships/image" Target="media/image509.png"/><Relationship Id="rId1103" Type="http://schemas.openxmlformats.org/officeDocument/2006/relationships/image" Target="media/image624.wmf"/><Relationship Id="rId47" Type="http://schemas.openxmlformats.org/officeDocument/2006/relationships/oleObject" Target="embeddings/oleObject18.bin"/><Relationship Id="rId196" Type="http://schemas.openxmlformats.org/officeDocument/2006/relationships/oleObject" Target="embeddings/oleObject84.bin"/><Relationship Id="rId263" Type="http://schemas.openxmlformats.org/officeDocument/2006/relationships/oleObject" Target="embeddings/oleObject118.bin"/><Relationship Id="rId470" Type="http://schemas.openxmlformats.org/officeDocument/2006/relationships/oleObject" Target="embeddings/oleObject208.bin"/><Relationship Id="rId123" Type="http://schemas.openxmlformats.org/officeDocument/2006/relationships/image" Target="media/image62.wmf"/><Relationship Id="rId330" Type="http://schemas.openxmlformats.org/officeDocument/2006/relationships/oleObject" Target="embeddings/oleObject143.bin"/><Relationship Id="rId568" Type="http://schemas.openxmlformats.org/officeDocument/2006/relationships/image" Target="media/image318.wmf"/><Relationship Id="rId775" Type="http://schemas.openxmlformats.org/officeDocument/2006/relationships/oleObject" Target="embeddings/oleObject333.bin"/><Relationship Id="rId982" Type="http://schemas.openxmlformats.org/officeDocument/2006/relationships/image" Target="media/image542.png"/><Relationship Id="rId1198" Type="http://schemas.openxmlformats.org/officeDocument/2006/relationships/oleObject" Target="embeddings/oleObject509.bin"/><Relationship Id="rId428" Type="http://schemas.openxmlformats.org/officeDocument/2006/relationships/oleObject" Target="embeddings/oleObject189.bin"/><Relationship Id="rId635" Type="http://schemas.openxmlformats.org/officeDocument/2006/relationships/image" Target="media/image356.wmf"/><Relationship Id="rId842" Type="http://schemas.openxmlformats.org/officeDocument/2006/relationships/oleObject" Target="embeddings/oleObject366.bin"/><Relationship Id="rId1058" Type="http://schemas.openxmlformats.org/officeDocument/2006/relationships/oleObject" Target="embeddings/oleObject450.bin"/><Relationship Id="rId702" Type="http://schemas.openxmlformats.org/officeDocument/2006/relationships/image" Target="media/image396.wmf"/><Relationship Id="rId1125" Type="http://schemas.openxmlformats.org/officeDocument/2006/relationships/image" Target="media/image635.wmf"/><Relationship Id="rId69" Type="http://schemas.openxmlformats.org/officeDocument/2006/relationships/image" Target="media/image34.wmf"/><Relationship Id="rId285" Type="http://schemas.openxmlformats.org/officeDocument/2006/relationships/oleObject" Target="embeddings/oleObject129.bin"/><Relationship Id="rId492" Type="http://schemas.openxmlformats.org/officeDocument/2006/relationships/oleObject" Target="embeddings/oleObject219.bin"/><Relationship Id="rId797" Type="http://schemas.openxmlformats.org/officeDocument/2006/relationships/oleObject" Target="embeddings/oleObject342.bin"/><Relationship Id="rId145" Type="http://schemas.openxmlformats.org/officeDocument/2006/relationships/oleObject" Target="embeddings/oleObject60.bin"/><Relationship Id="rId352" Type="http://schemas.openxmlformats.org/officeDocument/2006/relationships/oleObject" Target="embeddings/oleObject154.bin"/><Relationship Id="rId212" Type="http://schemas.openxmlformats.org/officeDocument/2006/relationships/oleObject" Target="embeddings/oleObject92.bin"/><Relationship Id="rId657" Type="http://schemas.openxmlformats.org/officeDocument/2006/relationships/image" Target="media/image368.png"/><Relationship Id="rId864" Type="http://schemas.openxmlformats.org/officeDocument/2006/relationships/image" Target="media/image479.wmf"/><Relationship Id="rId517" Type="http://schemas.openxmlformats.org/officeDocument/2006/relationships/image" Target="media/image279.png"/><Relationship Id="rId724" Type="http://schemas.openxmlformats.org/officeDocument/2006/relationships/oleObject" Target="embeddings/oleObject310.bin"/><Relationship Id="rId931" Type="http://schemas.openxmlformats.org/officeDocument/2006/relationships/oleObject" Target="embeddings/oleObject408.bin"/><Relationship Id="rId1147" Type="http://schemas.openxmlformats.org/officeDocument/2006/relationships/image" Target="media/image645.wmf"/><Relationship Id="rId60" Type="http://schemas.openxmlformats.org/officeDocument/2006/relationships/oleObject" Target="embeddings/oleObject23.bin"/><Relationship Id="rId1007" Type="http://schemas.openxmlformats.org/officeDocument/2006/relationships/image" Target="media/image559.emf"/><Relationship Id="rId1214" Type="http://schemas.openxmlformats.org/officeDocument/2006/relationships/image" Target="media/image694.wmf"/><Relationship Id="rId18" Type="http://schemas.openxmlformats.org/officeDocument/2006/relationships/oleObject" Target="embeddings/oleObject5.bin"/><Relationship Id="rId167" Type="http://schemas.openxmlformats.org/officeDocument/2006/relationships/oleObject" Target="embeddings/oleObject70.bin"/><Relationship Id="rId374" Type="http://schemas.openxmlformats.org/officeDocument/2006/relationships/image" Target="media/image204.wmf"/><Relationship Id="rId581" Type="http://schemas.openxmlformats.org/officeDocument/2006/relationships/image" Target="media/image325.png"/><Relationship Id="rId234" Type="http://schemas.openxmlformats.org/officeDocument/2006/relationships/oleObject" Target="embeddings/oleObject103.bin"/><Relationship Id="rId679" Type="http://schemas.openxmlformats.org/officeDocument/2006/relationships/oleObject" Target="embeddings/oleObject289.bin"/><Relationship Id="rId886" Type="http://schemas.openxmlformats.org/officeDocument/2006/relationships/image" Target="media/image492.png"/><Relationship Id="rId2" Type="http://schemas.openxmlformats.org/officeDocument/2006/relationships/numbering" Target="numbering.xml"/><Relationship Id="rId441" Type="http://schemas.openxmlformats.org/officeDocument/2006/relationships/oleObject" Target="embeddings/oleObject195.bin"/><Relationship Id="rId539" Type="http://schemas.openxmlformats.org/officeDocument/2006/relationships/oleObject" Target="embeddings/oleObject234.bin"/><Relationship Id="rId746" Type="http://schemas.openxmlformats.org/officeDocument/2006/relationships/image" Target="media/image419.wmf"/><Relationship Id="rId1071" Type="http://schemas.openxmlformats.org/officeDocument/2006/relationships/image" Target="media/image609.wmf"/><Relationship Id="rId1169" Type="http://schemas.openxmlformats.org/officeDocument/2006/relationships/image" Target="media/image660.jpeg"/><Relationship Id="rId301" Type="http://schemas.openxmlformats.org/officeDocument/2006/relationships/image" Target="media/image160.png"/><Relationship Id="rId953" Type="http://schemas.openxmlformats.org/officeDocument/2006/relationships/image" Target="media/image523.png"/><Relationship Id="rId1029" Type="http://schemas.openxmlformats.org/officeDocument/2006/relationships/image" Target="media/image581.wmf"/><Relationship Id="rId1236" Type="http://schemas.openxmlformats.org/officeDocument/2006/relationships/image" Target="media/image716.png"/><Relationship Id="rId82" Type="http://schemas.openxmlformats.org/officeDocument/2006/relationships/image" Target="media/image39.wmf"/><Relationship Id="rId606" Type="http://schemas.openxmlformats.org/officeDocument/2006/relationships/oleObject" Target="embeddings/oleObject259.bin"/><Relationship Id="rId813" Type="http://schemas.openxmlformats.org/officeDocument/2006/relationships/oleObject" Target="embeddings/oleObject349.bin"/><Relationship Id="rId189" Type="http://schemas.openxmlformats.org/officeDocument/2006/relationships/image" Target="media/image101.wmf"/><Relationship Id="rId396" Type="http://schemas.openxmlformats.org/officeDocument/2006/relationships/image" Target="media/image215.wmf"/><Relationship Id="rId256" Type="http://schemas.openxmlformats.org/officeDocument/2006/relationships/image" Target="media/image134.wmf"/><Relationship Id="rId463" Type="http://schemas.openxmlformats.org/officeDocument/2006/relationships/oleObject" Target="embeddings/oleObject205.bin"/><Relationship Id="rId670" Type="http://schemas.openxmlformats.org/officeDocument/2006/relationships/image" Target="media/image378.wmf"/><Relationship Id="rId1093" Type="http://schemas.openxmlformats.org/officeDocument/2006/relationships/oleObject" Target="embeddings/oleObject466.bin"/><Relationship Id="rId116" Type="http://schemas.openxmlformats.org/officeDocument/2006/relationships/oleObject" Target="embeddings/oleObject50.bin"/><Relationship Id="rId323" Type="http://schemas.openxmlformats.org/officeDocument/2006/relationships/image" Target="media/image175.png"/><Relationship Id="rId530" Type="http://schemas.openxmlformats.org/officeDocument/2006/relationships/image" Target="media/image291.png"/><Relationship Id="rId768" Type="http://schemas.openxmlformats.org/officeDocument/2006/relationships/image" Target="media/image431.wmf"/><Relationship Id="rId975" Type="http://schemas.openxmlformats.org/officeDocument/2006/relationships/oleObject" Target="embeddings/oleObject431.bin"/><Relationship Id="rId1160" Type="http://schemas.openxmlformats.org/officeDocument/2006/relationships/image" Target="media/image6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39950-3757-4DCC-BBBE-78804560B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26694</Words>
  <Characters>152162</Characters>
  <Application>Microsoft Office Word</Application>
  <DocSecurity>0</DocSecurity>
  <Lines>1268</Lines>
  <Paragraphs>356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2025-10-28T10:17:00Z</dcterms:created>
  <dcterms:modified xsi:type="dcterms:W3CDTF">2025-10-28T12:19:00Z</dcterms:modified>
</cp:coreProperties>
</file>